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D3A11E" w14:textId="77777777" w:rsidR="00BA2BE4" w:rsidRPr="00424619" w:rsidRDefault="00BA2BE4" w:rsidP="00BA2BE4">
      <w:pPr>
        <w:tabs>
          <w:tab w:val="left" w:pos="3195"/>
          <w:tab w:val="left" w:pos="3555"/>
          <w:tab w:val="center" w:pos="4513"/>
        </w:tabs>
        <w:spacing w:line="480" w:lineRule="auto"/>
        <w:jc w:val="center"/>
      </w:pPr>
      <w:bookmarkStart w:id="0" w:name="_GoBack"/>
      <w:bookmarkEnd w:id="0"/>
      <w:r w:rsidRPr="00424619">
        <w:t xml:space="preserve">Influence of Social Support on Meaning in Life among </w:t>
      </w:r>
      <w:r>
        <w:t>Informal Secondary School Students at Matrix Algebra Education Center, Kajiado County,</w:t>
      </w:r>
      <w:r w:rsidRPr="00424619">
        <w:t xml:space="preserve"> </w:t>
      </w:r>
      <w:r>
        <w:t>Kenya</w:t>
      </w:r>
    </w:p>
    <w:p w14:paraId="49D8E3E6" w14:textId="77777777" w:rsidR="00BA2BE4" w:rsidRPr="00424619" w:rsidRDefault="00BA2BE4" w:rsidP="00BA2BE4">
      <w:pPr>
        <w:spacing w:before="100" w:beforeAutospacing="1" w:after="100" w:afterAutospacing="1"/>
        <w:jc w:val="center"/>
      </w:pPr>
    </w:p>
    <w:p w14:paraId="20ABCCE4" w14:textId="77777777" w:rsidR="00BA2BE4" w:rsidRPr="00424619" w:rsidRDefault="00BA2BE4" w:rsidP="00BA2BE4">
      <w:pPr>
        <w:tabs>
          <w:tab w:val="left" w:pos="6795"/>
        </w:tabs>
        <w:spacing w:before="100" w:beforeAutospacing="1" w:after="100" w:afterAutospacing="1"/>
      </w:pPr>
      <w:r>
        <w:tab/>
      </w:r>
    </w:p>
    <w:p w14:paraId="79E0149A" w14:textId="77777777" w:rsidR="00BA2BE4" w:rsidRPr="00424619" w:rsidRDefault="00BA2BE4" w:rsidP="00BA2BE4">
      <w:pPr>
        <w:spacing w:before="100" w:beforeAutospacing="1" w:after="100" w:afterAutospacing="1"/>
        <w:jc w:val="center"/>
      </w:pPr>
      <w:r w:rsidRPr="00424619">
        <w:t xml:space="preserve">VICENT   MBUSA </w:t>
      </w:r>
    </w:p>
    <w:p w14:paraId="2483469E" w14:textId="77777777" w:rsidR="00BA2BE4" w:rsidRPr="00424619" w:rsidRDefault="00BA2BE4" w:rsidP="00BA2BE4">
      <w:pPr>
        <w:tabs>
          <w:tab w:val="center" w:pos="4513"/>
          <w:tab w:val="left" w:pos="6975"/>
        </w:tabs>
        <w:spacing w:before="100" w:beforeAutospacing="1" w:after="100" w:afterAutospacing="1"/>
      </w:pPr>
      <w:r>
        <w:tab/>
      </w:r>
      <w:r w:rsidRPr="00424619">
        <w:t>(18/00344)</w:t>
      </w:r>
      <w:r>
        <w:tab/>
      </w:r>
    </w:p>
    <w:p w14:paraId="5B38D9D0" w14:textId="77777777" w:rsidR="00BA2BE4" w:rsidRPr="00424619" w:rsidRDefault="00BA2BE4" w:rsidP="00BA2BE4">
      <w:pPr>
        <w:spacing w:before="100" w:beforeAutospacing="1" w:after="100" w:afterAutospacing="1"/>
        <w:jc w:val="center"/>
      </w:pPr>
    </w:p>
    <w:p w14:paraId="2F08E62B" w14:textId="3EC3380D" w:rsidR="00BA2BE4" w:rsidRPr="00424619" w:rsidRDefault="00BA2BE4" w:rsidP="00BA2BE4">
      <w:pPr>
        <w:spacing w:before="100" w:beforeAutospacing="1" w:after="100" w:afterAutospacing="1"/>
        <w:jc w:val="center"/>
      </w:pPr>
      <w:r w:rsidRPr="00424619">
        <w:t xml:space="preserve">A Thesis Submitted in Partial Fulfilment of the Requirements </w:t>
      </w:r>
    </w:p>
    <w:p w14:paraId="0372BECA" w14:textId="77777777" w:rsidR="00BA2BE4" w:rsidRPr="00424619" w:rsidRDefault="00BA2BE4" w:rsidP="00BA2BE4">
      <w:pPr>
        <w:spacing w:before="100" w:beforeAutospacing="1" w:after="100" w:afterAutospacing="1"/>
        <w:jc w:val="center"/>
      </w:pPr>
      <w:r w:rsidRPr="00424619">
        <w:t>of the Degree of Master of Arts in Counselling Psychology</w:t>
      </w:r>
    </w:p>
    <w:p w14:paraId="640E0394" w14:textId="77777777" w:rsidR="00BA2BE4" w:rsidRPr="00424619" w:rsidRDefault="00BA2BE4" w:rsidP="00BA2BE4">
      <w:pPr>
        <w:spacing w:before="100" w:beforeAutospacing="1" w:after="100" w:afterAutospacing="1"/>
        <w:jc w:val="center"/>
      </w:pPr>
    </w:p>
    <w:p w14:paraId="08AC2773" w14:textId="77777777" w:rsidR="00BA2BE4" w:rsidRPr="00424619" w:rsidRDefault="00BA2BE4" w:rsidP="00BA2BE4">
      <w:pPr>
        <w:spacing w:before="100" w:beforeAutospacing="1" w:after="100" w:afterAutospacing="1"/>
        <w:jc w:val="center"/>
      </w:pPr>
    </w:p>
    <w:p w14:paraId="4F7222B8" w14:textId="77777777" w:rsidR="00BA2BE4" w:rsidRPr="00424619" w:rsidRDefault="00BA2BE4" w:rsidP="00BA2BE4">
      <w:pPr>
        <w:spacing w:before="100" w:beforeAutospacing="1" w:after="100" w:afterAutospacing="1"/>
        <w:jc w:val="center"/>
      </w:pPr>
    </w:p>
    <w:p w14:paraId="68AAD2AB" w14:textId="77777777" w:rsidR="00BA2BE4" w:rsidRDefault="00BA2BE4" w:rsidP="00BA2BE4">
      <w:pPr>
        <w:spacing w:before="100" w:beforeAutospacing="1" w:after="100" w:afterAutospacing="1"/>
        <w:jc w:val="center"/>
      </w:pPr>
    </w:p>
    <w:p w14:paraId="7C60E48D" w14:textId="77777777" w:rsidR="00BA2BE4" w:rsidRPr="00424619" w:rsidRDefault="00BA2BE4" w:rsidP="00BA2BE4">
      <w:pPr>
        <w:spacing w:before="100" w:beforeAutospacing="1" w:after="100" w:afterAutospacing="1"/>
        <w:jc w:val="center"/>
      </w:pPr>
    </w:p>
    <w:p w14:paraId="2C2CEDC9" w14:textId="77777777" w:rsidR="00BA2BE4" w:rsidRPr="00424619" w:rsidRDefault="00BA2BE4" w:rsidP="00BA2BE4">
      <w:pPr>
        <w:spacing w:before="100" w:beforeAutospacing="1" w:after="100" w:afterAutospacing="1"/>
        <w:jc w:val="center"/>
      </w:pPr>
      <w:r w:rsidRPr="00424619">
        <w:t xml:space="preserve">Institute of Youth Studies </w:t>
      </w:r>
    </w:p>
    <w:p w14:paraId="52AAF589" w14:textId="77777777" w:rsidR="00BA2BE4" w:rsidRPr="00424619" w:rsidRDefault="00BA2BE4" w:rsidP="00BA2BE4">
      <w:pPr>
        <w:spacing w:before="100" w:beforeAutospacing="1" w:after="100" w:afterAutospacing="1"/>
        <w:jc w:val="center"/>
      </w:pPr>
      <w:r w:rsidRPr="00424619">
        <w:t>Tangaza University College</w:t>
      </w:r>
    </w:p>
    <w:p w14:paraId="039A677C" w14:textId="77777777" w:rsidR="00BA2BE4" w:rsidRPr="00424619" w:rsidRDefault="00BA2BE4" w:rsidP="00BA2BE4">
      <w:pPr>
        <w:spacing w:before="100" w:beforeAutospacing="1" w:after="100" w:afterAutospacing="1"/>
        <w:jc w:val="center"/>
      </w:pPr>
      <w:r w:rsidRPr="00424619">
        <w:t>Catholic University of Eastern Africa</w:t>
      </w:r>
    </w:p>
    <w:p w14:paraId="5580A3F0" w14:textId="77777777" w:rsidR="00BA2BE4" w:rsidRPr="00424619" w:rsidRDefault="00BA2BE4" w:rsidP="00BA2BE4">
      <w:pPr>
        <w:spacing w:before="100" w:beforeAutospacing="1" w:after="100" w:afterAutospacing="1"/>
      </w:pPr>
    </w:p>
    <w:p w14:paraId="431E0840" w14:textId="77777777" w:rsidR="00BA2BE4" w:rsidRDefault="00BA2BE4" w:rsidP="00BA2BE4">
      <w:pPr>
        <w:spacing w:before="100" w:beforeAutospacing="1" w:after="100" w:afterAutospacing="1"/>
      </w:pPr>
    </w:p>
    <w:p w14:paraId="722F65D3" w14:textId="77777777" w:rsidR="00BA2BE4" w:rsidRPr="00424619" w:rsidRDefault="00BA2BE4" w:rsidP="00BA2BE4">
      <w:pPr>
        <w:spacing w:before="100" w:beforeAutospacing="1" w:after="100" w:afterAutospacing="1"/>
      </w:pPr>
    </w:p>
    <w:p w14:paraId="1F62430B" w14:textId="77777777" w:rsidR="00BA2BE4" w:rsidRPr="00424619" w:rsidRDefault="00BA2BE4" w:rsidP="00BA2BE4">
      <w:pPr>
        <w:spacing w:before="100" w:beforeAutospacing="1" w:after="100" w:afterAutospacing="1"/>
        <w:jc w:val="center"/>
      </w:pPr>
      <w:r w:rsidRPr="00424619">
        <w:t xml:space="preserve">Nairobi </w:t>
      </w:r>
    </w:p>
    <w:p w14:paraId="17B2CC59" w14:textId="5F757B10" w:rsidR="00BA2BE4" w:rsidRDefault="00146182" w:rsidP="00BA2BE4">
      <w:pPr>
        <w:spacing w:before="100" w:beforeAutospacing="1" w:after="100" w:afterAutospacing="1"/>
        <w:jc w:val="center"/>
        <w:sectPr w:rsidR="00BA2BE4" w:rsidSect="006214ED">
          <w:footerReference w:type="default" r:id="rId8"/>
          <w:pgSz w:w="12240" w:h="15840"/>
          <w:pgMar w:top="1440" w:right="1440" w:bottom="1440" w:left="1440" w:header="720" w:footer="720" w:gutter="0"/>
          <w:cols w:space="720"/>
          <w:titlePg/>
          <w:docGrid w:linePitch="360"/>
        </w:sectPr>
      </w:pPr>
      <w:r>
        <w:t>February</w:t>
      </w:r>
      <w:r w:rsidR="00BA2BE4">
        <w:t>, 202</w:t>
      </w:r>
      <w:r w:rsidR="00A80BCA">
        <w:t>1</w:t>
      </w:r>
    </w:p>
    <w:p w14:paraId="41563385" w14:textId="77777777" w:rsidR="00BA2BE4" w:rsidRPr="00FF64F2" w:rsidRDefault="00BA2BE4" w:rsidP="00FF64F2">
      <w:pPr>
        <w:pStyle w:val="Heading2"/>
        <w:spacing w:before="0" w:after="240" w:line="480" w:lineRule="auto"/>
        <w:jc w:val="center"/>
        <w:rPr>
          <w:sz w:val="24"/>
        </w:rPr>
      </w:pPr>
      <w:bookmarkStart w:id="1" w:name="_Toc65715870"/>
      <w:r w:rsidRPr="00FF64F2">
        <w:rPr>
          <w:sz w:val="24"/>
        </w:rPr>
        <w:lastRenderedPageBreak/>
        <w:t>Declaration</w:t>
      </w:r>
      <w:bookmarkEnd w:id="1"/>
    </w:p>
    <w:p w14:paraId="23035035" w14:textId="748047E5" w:rsidR="00BA2BE4" w:rsidRDefault="00BA2BE4" w:rsidP="00FF64F2">
      <w:pPr>
        <w:spacing w:after="240" w:line="480" w:lineRule="auto"/>
        <w:ind w:firstLine="720"/>
        <w:jc w:val="both"/>
      </w:pPr>
      <w:r>
        <w:t xml:space="preserve">I, the undersigned, declare that this thesis is a product of my own work and is not the result of anything done in collaboration. It has not been previously presented to any other institution. All sources have been appropriately cited and duly acknowledged in full.                             </w:t>
      </w:r>
    </w:p>
    <w:p w14:paraId="5128C164" w14:textId="77777777" w:rsidR="00BA2BE4" w:rsidRDefault="00BA2BE4" w:rsidP="00BE4616">
      <w:pPr>
        <w:spacing w:after="240" w:line="480" w:lineRule="auto"/>
        <w:jc w:val="both"/>
      </w:pPr>
      <w:r w:rsidRPr="00E377F1">
        <w:t>I agree that this thesis</w:t>
      </w:r>
      <w:r>
        <w:t xml:space="preserve"> proposal may be available for reference and photocopying at the discretion of the University.</w:t>
      </w:r>
      <w:r w:rsidRPr="00E377F1">
        <w:t xml:space="preserve"> </w:t>
      </w:r>
    </w:p>
    <w:p w14:paraId="67396A38" w14:textId="77777777" w:rsidR="00BA2BE4" w:rsidRDefault="00BA2BE4" w:rsidP="00BE4616">
      <w:pPr>
        <w:spacing w:after="240" w:line="480" w:lineRule="auto"/>
        <w:jc w:val="both"/>
      </w:pPr>
      <w:r>
        <w:t>Name of the Student: VICENT MBUSA</w:t>
      </w:r>
    </w:p>
    <w:p w14:paraId="20ACCD86" w14:textId="77777777" w:rsidR="00BA2BE4" w:rsidRDefault="00BA2BE4" w:rsidP="00BE4616">
      <w:pPr>
        <w:spacing w:after="240" w:line="480" w:lineRule="auto"/>
        <w:jc w:val="both"/>
      </w:pPr>
      <w:r>
        <w:t xml:space="preserve">Signature …………………………….. </w:t>
      </w:r>
    </w:p>
    <w:p w14:paraId="205545BA" w14:textId="77777777" w:rsidR="00BA2BE4" w:rsidRDefault="00BA2BE4" w:rsidP="00BE4616">
      <w:pPr>
        <w:spacing w:after="240" w:line="480" w:lineRule="auto"/>
        <w:jc w:val="both"/>
      </w:pPr>
      <w:r>
        <w:t>Date: …………………………………</w:t>
      </w:r>
    </w:p>
    <w:p w14:paraId="0260C551" w14:textId="77777777" w:rsidR="00BA2BE4" w:rsidRDefault="00BA2BE4" w:rsidP="00BE4616">
      <w:pPr>
        <w:spacing w:after="240" w:line="480" w:lineRule="auto"/>
        <w:jc w:val="both"/>
      </w:pPr>
    </w:p>
    <w:p w14:paraId="557E789C" w14:textId="77777777" w:rsidR="00BA2BE4" w:rsidRDefault="00BA2BE4" w:rsidP="00BE4616">
      <w:pPr>
        <w:spacing w:after="240" w:line="480" w:lineRule="auto"/>
        <w:jc w:val="both"/>
      </w:pPr>
      <w:r>
        <w:t>We certify that this thesis report is original piece of work, and fulfils all requirements.</w:t>
      </w:r>
    </w:p>
    <w:p w14:paraId="6FE5DDC0" w14:textId="77777777" w:rsidR="00BA2BE4" w:rsidRDefault="00BA2BE4" w:rsidP="00BE4616">
      <w:pPr>
        <w:spacing w:after="240" w:line="480" w:lineRule="auto"/>
        <w:jc w:val="both"/>
      </w:pPr>
      <w:r>
        <w:t xml:space="preserve">Dr Henry Tucholski (First Supervisor) </w:t>
      </w:r>
    </w:p>
    <w:p w14:paraId="607900DD" w14:textId="77777777" w:rsidR="00BA2BE4" w:rsidRDefault="00BA2BE4" w:rsidP="00BE4616">
      <w:pPr>
        <w:spacing w:after="240" w:line="480" w:lineRule="auto"/>
        <w:jc w:val="both"/>
      </w:pPr>
      <w:r>
        <w:t>Signature …………………………………..</w:t>
      </w:r>
    </w:p>
    <w:p w14:paraId="1D2310B4" w14:textId="77777777" w:rsidR="00BA2BE4" w:rsidRDefault="00BA2BE4" w:rsidP="00BE4616">
      <w:pPr>
        <w:spacing w:after="240" w:line="480" w:lineRule="auto"/>
        <w:jc w:val="both"/>
      </w:pPr>
      <w:r>
        <w:t>Date: ……………………………………….</w:t>
      </w:r>
    </w:p>
    <w:p w14:paraId="1190AA24" w14:textId="77777777" w:rsidR="00BA2BE4" w:rsidRDefault="00BA2BE4" w:rsidP="00BE4616">
      <w:pPr>
        <w:spacing w:after="240" w:line="480" w:lineRule="auto"/>
        <w:jc w:val="both"/>
      </w:pPr>
      <w:r>
        <w:t>Dr. Catherine Mwarari (Second Supervisor)</w:t>
      </w:r>
    </w:p>
    <w:p w14:paraId="75DBD6BB" w14:textId="77777777" w:rsidR="00BA2BE4" w:rsidRDefault="00BA2BE4" w:rsidP="00BE4616">
      <w:pPr>
        <w:spacing w:after="240" w:line="480" w:lineRule="auto"/>
        <w:jc w:val="both"/>
      </w:pPr>
      <w:r>
        <w:t>Signature …………………………………..</w:t>
      </w:r>
    </w:p>
    <w:p w14:paraId="0DC9B1DB" w14:textId="77777777" w:rsidR="00BA2BE4" w:rsidRDefault="00BA2BE4" w:rsidP="00BE4616">
      <w:pPr>
        <w:spacing w:after="240" w:line="480" w:lineRule="auto"/>
        <w:jc w:val="both"/>
      </w:pPr>
      <w:r>
        <w:t>Date: ………………………………………...</w:t>
      </w:r>
    </w:p>
    <w:p w14:paraId="0DB8E405" w14:textId="77777777" w:rsidR="00BA2BE4" w:rsidRPr="00FF64F2" w:rsidRDefault="00BA2BE4" w:rsidP="00FF64F2">
      <w:pPr>
        <w:pStyle w:val="Heading2"/>
        <w:spacing w:before="0" w:after="240" w:line="480" w:lineRule="auto"/>
        <w:jc w:val="center"/>
        <w:rPr>
          <w:sz w:val="24"/>
        </w:rPr>
      </w:pPr>
      <w:r>
        <w:br w:type="page"/>
      </w:r>
      <w:bookmarkStart w:id="2" w:name="_Toc65715871"/>
      <w:r w:rsidRPr="00FF64F2">
        <w:rPr>
          <w:sz w:val="24"/>
        </w:rPr>
        <w:lastRenderedPageBreak/>
        <w:t>Dedication</w:t>
      </w:r>
      <w:bookmarkEnd w:id="2"/>
    </w:p>
    <w:p w14:paraId="52BC60B3" w14:textId="37F35398" w:rsidR="00BA2BE4" w:rsidRDefault="00BA2BE4" w:rsidP="00FF64F2">
      <w:pPr>
        <w:spacing w:after="240" w:line="480" w:lineRule="auto"/>
        <w:ind w:left="720" w:firstLine="720"/>
        <w:jc w:val="both"/>
      </w:pPr>
      <w:r>
        <w:t>I dedicate this t</w:t>
      </w:r>
      <w:r w:rsidRPr="00D91311">
        <w:t>hesis</w:t>
      </w:r>
      <w:r>
        <w:t xml:space="preserve"> </w:t>
      </w:r>
      <w:r w:rsidRPr="00D91311">
        <w:t>to my beloved parents</w:t>
      </w:r>
      <w:r>
        <w:t>, Cow-Boy B. Masereka and Iren Mbambu, and my</w:t>
      </w:r>
      <w:r w:rsidRPr="00D91311">
        <w:t xml:space="preserve"> </w:t>
      </w:r>
      <w:r>
        <w:t>grand</w:t>
      </w:r>
      <w:r w:rsidRPr="00D91311">
        <w:t>parents</w:t>
      </w:r>
      <w:r>
        <w:t>, Alphose M. Dukwa</w:t>
      </w:r>
      <w:r w:rsidRPr="00172820">
        <w:rPr>
          <w:vertAlign w:val="superscript"/>
        </w:rPr>
        <w:t>+</w:t>
      </w:r>
      <w:r>
        <w:t xml:space="preserve"> and Maria Magambo,</w:t>
      </w:r>
      <w:r w:rsidRPr="00D91311">
        <w:t xml:space="preserve"> who, d</w:t>
      </w:r>
      <w:r>
        <w:t>espite not having formal education</w:t>
      </w:r>
      <w:r w:rsidRPr="00D91311">
        <w:t xml:space="preserve">, gave me the family support that enabled me to search </w:t>
      </w:r>
      <w:r>
        <w:t xml:space="preserve">for and </w:t>
      </w:r>
      <w:r w:rsidRPr="00D91311">
        <w:t>f</w:t>
      </w:r>
      <w:r>
        <w:t>ind</w:t>
      </w:r>
      <w:r w:rsidRPr="00D91311">
        <w:t xml:space="preserve"> meaning in</w:t>
      </w:r>
      <w:r>
        <w:t xml:space="preserve"> my</w:t>
      </w:r>
      <w:r w:rsidRPr="00D91311">
        <w:t xml:space="preserve"> life</w:t>
      </w:r>
      <w:r>
        <w:t>.</w:t>
      </w:r>
      <w:r w:rsidRPr="00D91311">
        <w:t xml:space="preserve"> </w:t>
      </w:r>
    </w:p>
    <w:p w14:paraId="05234F9C" w14:textId="2FDFC53B" w:rsidR="00625900" w:rsidRDefault="00625900" w:rsidP="00BE4616">
      <w:pPr>
        <w:pStyle w:val="Heading3"/>
        <w:spacing w:before="0" w:after="240" w:line="480" w:lineRule="auto"/>
        <w:jc w:val="center"/>
      </w:pPr>
    </w:p>
    <w:p w14:paraId="369E38C2" w14:textId="6EF43986" w:rsidR="00625900" w:rsidRDefault="00625900" w:rsidP="00BE4616">
      <w:pPr>
        <w:pStyle w:val="Heading3"/>
        <w:spacing w:before="0" w:after="240" w:line="480" w:lineRule="auto"/>
        <w:jc w:val="center"/>
      </w:pPr>
    </w:p>
    <w:p w14:paraId="2A4FBBB9" w14:textId="77777777" w:rsidR="00BA2BE4" w:rsidRDefault="00BA2BE4" w:rsidP="00FF64F2">
      <w:pPr>
        <w:pStyle w:val="Heading2"/>
        <w:spacing w:before="0" w:after="240" w:line="480" w:lineRule="auto"/>
        <w:jc w:val="center"/>
      </w:pPr>
      <w:r w:rsidRPr="00625900">
        <w:br w:type="page"/>
      </w:r>
      <w:bookmarkStart w:id="3" w:name="_Toc65715872"/>
      <w:r w:rsidRPr="00FF64F2">
        <w:rPr>
          <w:sz w:val="24"/>
        </w:rPr>
        <w:lastRenderedPageBreak/>
        <w:t>Acknowledgement</w:t>
      </w:r>
      <w:r w:rsidR="00B65260" w:rsidRPr="00FF64F2">
        <w:rPr>
          <w:sz w:val="24"/>
        </w:rPr>
        <w:t>s</w:t>
      </w:r>
      <w:bookmarkEnd w:id="3"/>
    </w:p>
    <w:p w14:paraId="5BA80031" w14:textId="77777777" w:rsidR="00BA2BE4" w:rsidRDefault="00BA2BE4" w:rsidP="00FF64F2">
      <w:pPr>
        <w:spacing w:after="240" w:line="480" w:lineRule="auto"/>
        <w:ind w:firstLine="720"/>
        <w:jc w:val="both"/>
        <w:rPr>
          <w:rStyle w:val="st"/>
        </w:rPr>
      </w:pPr>
      <w:r w:rsidRPr="00A9280D">
        <w:rPr>
          <w:rStyle w:val="st"/>
        </w:rPr>
        <w:t xml:space="preserve">I am indebted to my community, the Congregation of Holy Cross in East Africa and beyond. Thank you for the financial and emotional support that you gave me before and during my study.  </w:t>
      </w:r>
    </w:p>
    <w:p w14:paraId="571C4CB0" w14:textId="7F6CB269" w:rsidR="00BA2BE4" w:rsidRPr="00A9280D" w:rsidRDefault="00BA2BE4" w:rsidP="00BE4616">
      <w:pPr>
        <w:spacing w:after="240" w:line="480" w:lineRule="auto"/>
        <w:ind w:firstLine="720"/>
        <w:jc w:val="both"/>
        <w:rPr>
          <w:rStyle w:val="st"/>
        </w:rPr>
      </w:pPr>
      <w:r w:rsidRPr="00A9280D">
        <w:rPr>
          <w:rStyle w:val="st"/>
        </w:rPr>
        <w:t xml:space="preserve">I wish to </w:t>
      </w:r>
      <w:r>
        <w:rPr>
          <w:rStyle w:val="st"/>
        </w:rPr>
        <w:t xml:space="preserve">also </w:t>
      </w:r>
      <w:r w:rsidRPr="00A9280D">
        <w:rPr>
          <w:rStyle w:val="st"/>
        </w:rPr>
        <w:t>express my deepest gratitude to my thesis supervisors: Dr Henry Tucholski and Dr Cath</w:t>
      </w:r>
      <w:r>
        <w:rPr>
          <w:rStyle w:val="st"/>
        </w:rPr>
        <w:t>e</w:t>
      </w:r>
      <w:r w:rsidRPr="00A9280D">
        <w:rPr>
          <w:rStyle w:val="st"/>
        </w:rPr>
        <w:t xml:space="preserve">rine Mwarari for having been patient with me, for your guidance, and for the academic and social support that you rendered to me since the conception of this work. I appreciate all the staff members that taught me in the institute of youth ministry at Tangaza University College. Thank you. </w:t>
      </w:r>
    </w:p>
    <w:p w14:paraId="73B6E38F" w14:textId="77777777" w:rsidR="00BA2BE4" w:rsidRPr="00A9280D" w:rsidRDefault="00BA2BE4" w:rsidP="00BE4616">
      <w:pPr>
        <w:spacing w:after="240" w:line="480" w:lineRule="auto"/>
        <w:ind w:firstLine="720"/>
        <w:jc w:val="both"/>
        <w:rPr>
          <w:rStyle w:val="st"/>
        </w:rPr>
      </w:pPr>
      <w:r w:rsidRPr="00A9280D">
        <w:rPr>
          <w:rStyle w:val="st"/>
        </w:rPr>
        <w:t xml:space="preserve">I wish to thank the students and staff of Matrix Algebra Educational Centre who warmly welcomed me and supported me to do the counselling practicum at their school. </w:t>
      </w:r>
      <w:r>
        <w:rPr>
          <w:rStyle w:val="st"/>
        </w:rPr>
        <w:t xml:space="preserve">Special thanks to Mr Cyrus and Mr Munsungu Washington. </w:t>
      </w:r>
      <w:r w:rsidRPr="00A9280D">
        <w:rPr>
          <w:rStyle w:val="st"/>
        </w:rPr>
        <w:t>God bless you</w:t>
      </w:r>
      <w:r>
        <w:rPr>
          <w:rStyle w:val="st"/>
        </w:rPr>
        <w:t xml:space="preserve"> all</w:t>
      </w:r>
      <w:r w:rsidRPr="00A9280D">
        <w:rPr>
          <w:rStyle w:val="st"/>
        </w:rPr>
        <w:t>.</w:t>
      </w:r>
    </w:p>
    <w:p w14:paraId="4A44ED2B" w14:textId="22D6574C" w:rsidR="00BA2BE4" w:rsidRPr="00A9280D" w:rsidRDefault="00BA2BE4" w:rsidP="00BE4616">
      <w:pPr>
        <w:spacing w:after="240" w:line="480" w:lineRule="auto"/>
        <w:ind w:firstLine="720"/>
        <w:jc w:val="both"/>
        <w:rPr>
          <w:rStyle w:val="st"/>
        </w:rPr>
      </w:pPr>
      <w:r>
        <w:rPr>
          <w:rStyle w:val="st"/>
        </w:rPr>
        <w:t xml:space="preserve">Also, </w:t>
      </w:r>
      <w:r w:rsidRPr="00A9280D">
        <w:rPr>
          <w:rStyle w:val="st"/>
        </w:rPr>
        <w:t xml:space="preserve">I wish to appreciate the librarians, the institute secretary (Ms. Damalis), my classmates, my family members, members of </w:t>
      </w:r>
      <w:r>
        <w:rPr>
          <w:rStyle w:val="st"/>
        </w:rPr>
        <w:t>Payton</w:t>
      </w:r>
      <w:r w:rsidRPr="00A9280D">
        <w:rPr>
          <w:rStyle w:val="st"/>
        </w:rPr>
        <w:t xml:space="preserve"> community, and all people who morally supported</w:t>
      </w:r>
      <w:r w:rsidR="00FF64F2">
        <w:rPr>
          <w:rStyle w:val="st"/>
        </w:rPr>
        <w:t xml:space="preserve"> </w:t>
      </w:r>
      <w:r w:rsidRPr="00A9280D">
        <w:rPr>
          <w:rStyle w:val="st"/>
        </w:rPr>
        <w:t>me. Thank you.</w:t>
      </w:r>
    </w:p>
    <w:p w14:paraId="514B6D27" w14:textId="77777777" w:rsidR="00BA2BE4" w:rsidRPr="00A9280D" w:rsidRDefault="00BA2BE4" w:rsidP="00BE4616">
      <w:pPr>
        <w:spacing w:after="240" w:line="480" w:lineRule="auto"/>
        <w:ind w:firstLine="720"/>
        <w:jc w:val="both"/>
        <w:rPr>
          <w:rStyle w:val="st"/>
        </w:rPr>
      </w:pPr>
      <w:r>
        <w:rPr>
          <w:rStyle w:val="st"/>
        </w:rPr>
        <w:t xml:space="preserve">Finally, </w:t>
      </w:r>
      <w:r w:rsidRPr="00A9280D">
        <w:rPr>
          <w:rStyle w:val="st"/>
        </w:rPr>
        <w:t>I would like to thank God for his protection, inspiration, love and providence during my studies.</w:t>
      </w:r>
      <w:r>
        <w:rPr>
          <w:rStyle w:val="st"/>
        </w:rPr>
        <w:t xml:space="preserve"> Thank you, Lord.</w:t>
      </w:r>
      <w:r w:rsidRPr="00A9280D">
        <w:rPr>
          <w:rStyle w:val="st"/>
        </w:rPr>
        <w:t xml:space="preserve"> </w:t>
      </w:r>
    </w:p>
    <w:p w14:paraId="55A74589" w14:textId="77777777" w:rsidR="00BA2BE4" w:rsidRDefault="00BA2BE4" w:rsidP="00BA2BE4">
      <w:pPr>
        <w:rPr>
          <w:b/>
        </w:rPr>
      </w:pPr>
    </w:p>
    <w:p w14:paraId="0D2386D8" w14:textId="4FE16D5D" w:rsidR="00BA2BE4" w:rsidRDefault="00BA2BE4" w:rsidP="00BA2BE4">
      <w:pPr>
        <w:rPr>
          <w:b/>
        </w:rPr>
      </w:pPr>
    </w:p>
    <w:p w14:paraId="69F05A78" w14:textId="77777777" w:rsidR="00625900" w:rsidRDefault="00625900">
      <w:pPr>
        <w:rPr>
          <w:b/>
          <w:bCs/>
          <w:sz w:val="28"/>
          <w:szCs w:val="28"/>
        </w:rPr>
      </w:pPr>
      <w:r>
        <w:br w:type="page"/>
      </w:r>
    </w:p>
    <w:p w14:paraId="26F8B96D" w14:textId="162D7BBA" w:rsidR="00BA2BE4" w:rsidRPr="00FF64F2" w:rsidRDefault="00BA2BE4" w:rsidP="00FF64F2">
      <w:pPr>
        <w:pStyle w:val="Heading2"/>
        <w:spacing w:before="0" w:after="240"/>
        <w:jc w:val="center"/>
        <w:rPr>
          <w:sz w:val="24"/>
        </w:rPr>
      </w:pPr>
      <w:bookmarkStart w:id="4" w:name="_Toc65715873"/>
      <w:r w:rsidRPr="00FF64F2">
        <w:rPr>
          <w:sz w:val="24"/>
        </w:rPr>
        <w:lastRenderedPageBreak/>
        <w:t>Abstract</w:t>
      </w:r>
      <w:bookmarkEnd w:id="4"/>
    </w:p>
    <w:p w14:paraId="2EEE63D7" w14:textId="2CFED4AF" w:rsidR="00BA2BE4" w:rsidRPr="000D2EB4" w:rsidRDefault="00BA2BE4" w:rsidP="00FF64F2">
      <w:pPr>
        <w:spacing w:after="240"/>
        <w:jc w:val="both"/>
      </w:pPr>
      <w:r w:rsidRPr="000D2EB4">
        <w:t>There is a worldwide and local outcry as a result of youth</w:t>
      </w:r>
      <w:r w:rsidR="00B65260">
        <w:t xml:space="preserve">s’ </w:t>
      </w:r>
      <w:r w:rsidRPr="000D2EB4">
        <w:t>escalating acts of meaninglessness and deviant behavior. The Kenya</w:t>
      </w:r>
      <w:r>
        <w:t>n</w:t>
      </w:r>
      <w:r w:rsidRPr="000D2EB4">
        <w:t xml:space="preserve"> government through the </w:t>
      </w:r>
      <w:r w:rsidR="00B65260">
        <w:t>C</w:t>
      </w:r>
      <w:r w:rsidRPr="000D2EB4">
        <w:t xml:space="preserve">ommission on </w:t>
      </w:r>
      <w:r w:rsidR="00B65260">
        <w:t>H</w:t>
      </w:r>
      <w:r w:rsidRPr="000D2EB4">
        <w:t xml:space="preserve">uman </w:t>
      </w:r>
      <w:r w:rsidR="00B65260">
        <w:t>R</w:t>
      </w:r>
      <w:r w:rsidRPr="000D2EB4">
        <w:t>ights</w:t>
      </w:r>
      <w:r>
        <w:t>,</w:t>
      </w:r>
      <w:r w:rsidRPr="000D2EB4">
        <w:t xml:space="preserve"> the </w:t>
      </w:r>
      <w:r>
        <w:t>judiciary</w:t>
      </w:r>
      <w:r w:rsidRPr="000D2EB4">
        <w:t xml:space="preserve"> </w:t>
      </w:r>
      <w:r>
        <w:t xml:space="preserve">and </w:t>
      </w:r>
      <w:r w:rsidR="00B65260">
        <w:t>M</w:t>
      </w:r>
      <w:r>
        <w:t xml:space="preserve">inistry of </w:t>
      </w:r>
      <w:r w:rsidR="00B65260">
        <w:t>E</w:t>
      </w:r>
      <w:r>
        <w:t xml:space="preserve">ducation </w:t>
      </w:r>
      <w:r w:rsidRPr="000D2EB4">
        <w:t xml:space="preserve">is </w:t>
      </w:r>
      <w:r>
        <w:t xml:space="preserve">focused on </w:t>
      </w:r>
      <w:r w:rsidRPr="000D2EB4">
        <w:t>addressing these issues</w:t>
      </w:r>
      <w:r>
        <w:t xml:space="preserve">. It was not known how much the families, friends and significant others (counsellors), who are directly involved in shaping students' ethical values and pro-social behaviours are empowered and involved as equal partners in this campaign.  This quantitative </w:t>
      </w:r>
      <w:r w:rsidR="00B65260">
        <w:t xml:space="preserve">study </w:t>
      </w:r>
      <w:r>
        <w:t xml:space="preserve">among students (N = 78) at Matrix informal secondary school, Kajiado County aimed at investigating the degree of social support among students, measuring their level of their meaning in life, and establishment of how social support influences the students’ meaning in life. A </w:t>
      </w:r>
      <w:r w:rsidRPr="000D2EB4">
        <w:t>cross-sectional survey</w:t>
      </w:r>
      <w:r>
        <w:t xml:space="preserve"> was caried out and t</w:t>
      </w:r>
      <w:r w:rsidRPr="000D2EB4">
        <w:t xml:space="preserve">he participants </w:t>
      </w:r>
      <w:r>
        <w:t xml:space="preserve">were </w:t>
      </w:r>
      <w:r w:rsidRPr="000D2EB4">
        <w:t xml:space="preserve">selected using </w:t>
      </w:r>
      <w:r>
        <w:t xml:space="preserve">snow-ball </w:t>
      </w:r>
      <w:r w:rsidRPr="000D2EB4">
        <w:t>sampling</w:t>
      </w:r>
      <w:r>
        <w:t xml:space="preserve"> technique</w:t>
      </w:r>
      <w:r w:rsidR="0095736A">
        <w:t>.</w:t>
      </w:r>
      <w:r>
        <w:t xml:space="preserve"> Using </w:t>
      </w:r>
      <w:r w:rsidRPr="000D2EB4">
        <w:t>a questionnaire with scales for social support and meaning in life</w:t>
      </w:r>
      <w:r>
        <w:t xml:space="preserve">, the data was gathered and interpreted by both </w:t>
      </w:r>
      <w:r w:rsidRPr="000D2EB4">
        <w:t>descriptive and inferential statistics</w:t>
      </w:r>
      <w:r>
        <w:t>. In response to the study objectives, it was revealed that students have high total social support (</w:t>
      </w:r>
      <w:r w:rsidRPr="003108E2">
        <w:t>M= 5.10</w:t>
      </w:r>
      <w:r>
        <w:t xml:space="preserve"> &amp;</w:t>
      </w:r>
      <w:r w:rsidRPr="003108E2">
        <w:t xml:space="preserve"> SD = 1.21</w:t>
      </w:r>
      <w:r>
        <w:t xml:space="preserve">) and high total </w:t>
      </w:r>
      <w:r w:rsidR="00542F2A">
        <w:t xml:space="preserve">meaning in life </w:t>
      </w:r>
      <w:r>
        <w:t>(</w:t>
      </w:r>
      <w:r w:rsidRPr="00D33430">
        <w:t xml:space="preserve">M = 5.68 </w:t>
      </w:r>
      <w:r>
        <w:t>&amp;</w:t>
      </w:r>
      <w:r w:rsidRPr="00D33430">
        <w:t xml:space="preserve"> SD = 0.78</w:t>
      </w:r>
      <w:r>
        <w:t>). However,</w:t>
      </w:r>
      <w:r w:rsidRPr="000D2EB4">
        <w:t xml:space="preserve"> </w:t>
      </w:r>
      <w:r>
        <w:t xml:space="preserve">the influence of </w:t>
      </w:r>
      <w:r w:rsidRPr="000D2EB4">
        <w:t>social support</w:t>
      </w:r>
      <w:r>
        <w:t xml:space="preserve"> on total</w:t>
      </w:r>
      <w:r w:rsidR="00542F2A">
        <w:t xml:space="preserve"> meaning in life</w:t>
      </w:r>
      <w:r>
        <w:t xml:space="preserve"> was not significant (</w:t>
      </w:r>
      <w:r w:rsidRPr="00FF66F8">
        <w:rPr>
          <w:i/>
          <w:iCs/>
        </w:rPr>
        <w:t>X</w:t>
      </w:r>
      <w:r w:rsidRPr="00FF66F8">
        <w:rPr>
          <w:i/>
          <w:iCs/>
          <w:vertAlign w:val="superscript"/>
        </w:rPr>
        <w:t>2</w:t>
      </w:r>
      <w:r>
        <w:t xml:space="preserve"> = 0.93, </w:t>
      </w:r>
      <w:r w:rsidRPr="00FF66F8">
        <w:rPr>
          <w:i/>
          <w:iCs/>
        </w:rPr>
        <w:t>ρ</w:t>
      </w:r>
      <w:r>
        <w:t xml:space="preserve"> = 0.62), except for presence of </w:t>
      </w:r>
      <w:r w:rsidR="00542F2A">
        <w:t>meaning in life</w:t>
      </w:r>
      <w:r>
        <w:t xml:space="preserve">. Implying that there are other factors that determine meaning in life and consequently behaviors among students. </w:t>
      </w:r>
      <w:r w:rsidR="00B65260">
        <w:t>This study</w:t>
      </w:r>
      <w:r>
        <w:t xml:space="preserve"> recommends counselors and psychologists to explore other behavior theories</w:t>
      </w:r>
      <w:r w:rsidR="00B65260">
        <w:t xml:space="preserve"> </w:t>
      </w:r>
      <w:r>
        <w:t>to unearth the causes of, and also eliminate meaninglessness and deviant behavior among students.</w:t>
      </w:r>
      <w:r w:rsidR="00B65260">
        <w:t xml:space="preserve"> Also, students are argued to embrace peer counselling and mentorship</w:t>
      </w:r>
      <w:r w:rsidR="00836A95">
        <w:t xml:space="preserve"> since they associated positively with meaning in life.</w:t>
      </w:r>
    </w:p>
    <w:p w14:paraId="0A78EF66" w14:textId="77777777" w:rsidR="00BA2BE4" w:rsidRPr="00A4644C" w:rsidRDefault="00BA2BE4" w:rsidP="00BA2BE4">
      <w:pPr>
        <w:spacing w:line="276" w:lineRule="auto"/>
        <w:jc w:val="both"/>
      </w:pPr>
      <w:r>
        <w:br w:type="page"/>
      </w:r>
    </w:p>
    <w:p w14:paraId="2B4FDBC7" w14:textId="77777777" w:rsidR="00E15F70" w:rsidRDefault="00E15F70" w:rsidP="00E078F1">
      <w:pPr>
        <w:spacing w:line="360" w:lineRule="auto"/>
        <w:jc w:val="center"/>
        <w:rPr>
          <w:b/>
        </w:rPr>
      </w:pPr>
      <w:r w:rsidRPr="0071665A">
        <w:rPr>
          <w:b/>
        </w:rPr>
        <w:lastRenderedPageBreak/>
        <w:t>Table of Contents</w:t>
      </w:r>
    </w:p>
    <w:p w14:paraId="31AF3404" w14:textId="77777777" w:rsidR="00E15F70" w:rsidRDefault="00E15F70" w:rsidP="00E078F1">
      <w:pPr>
        <w:spacing w:line="360" w:lineRule="auto"/>
        <w:jc w:val="center"/>
        <w:rPr>
          <w:b/>
        </w:rPr>
      </w:pPr>
    </w:p>
    <w:p w14:paraId="30FBEA8D" w14:textId="77777777" w:rsidR="005D0368" w:rsidRDefault="00BF7E5F">
      <w:pPr>
        <w:pStyle w:val="TOC2"/>
        <w:tabs>
          <w:tab w:val="right" w:leader="dot" w:pos="9350"/>
        </w:tabs>
        <w:rPr>
          <w:rFonts w:eastAsiaTheme="minorEastAsia" w:cstheme="minorBidi"/>
          <w:smallCaps w:val="0"/>
          <w:noProof/>
          <w:sz w:val="22"/>
          <w:szCs w:val="22"/>
        </w:rPr>
      </w:pPr>
      <w:r>
        <w:rPr>
          <w:i/>
          <w:iCs/>
        </w:rPr>
        <w:fldChar w:fldCharType="begin"/>
      </w:r>
      <w:r>
        <w:instrText xml:space="preserve"> TOC \o "1-3" \h \z \u </w:instrText>
      </w:r>
      <w:r>
        <w:rPr>
          <w:i/>
          <w:iCs/>
        </w:rPr>
        <w:fldChar w:fldCharType="separate"/>
      </w:r>
      <w:hyperlink w:anchor="_Toc65715870" w:history="1">
        <w:r w:rsidR="005D0368" w:rsidRPr="00C315FF">
          <w:rPr>
            <w:rStyle w:val="Hyperlink"/>
            <w:noProof/>
          </w:rPr>
          <w:t>Declaration</w:t>
        </w:r>
        <w:r w:rsidR="005D0368">
          <w:rPr>
            <w:noProof/>
            <w:webHidden/>
          </w:rPr>
          <w:tab/>
        </w:r>
        <w:r w:rsidR="005D0368">
          <w:rPr>
            <w:noProof/>
            <w:webHidden/>
          </w:rPr>
          <w:fldChar w:fldCharType="begin"/>
        </w:r>
        <w:r w:rsidR="005D0368">
          <w:rPr>
            <w:noProof/>
            <w:webHidden/>
          </w:rPr>
          <w:instrText xml:space="preserve"> PAGEREF _Toc65715870 \h </w:instrText>
        </w:r>
        <w:r w:rsidR="005D0368">
          <w:rPr>
            <w:noProof/>
            <w:webHidden/>
          </w:rPr>
        </w:r>
        <w:r w:rsidR="005D0368">
          <w:rPr>
            <w:noProof/>
            <w:webHidden/>
          </w:rPr>
          <w:fldChar w:fldCharType="separate"/>
        </w:r>
        <w:r w:rsidR="005D0368">
          <w:rPr>
            <w:noProof/>
            <w:webHidden/>
          </w:rPr>
          <w:t>ii</w:t>
        </w:r>
        <w:r w:rsidR="005D0368">
          <w:rPr>
            <w:noProof/>
            <w:webHidden/>
          </w:rPr>
          <w:fldChar w:fldCharType="end"/>
        </w:r>
      </w:hyperlink>
    </w:p>
    <w:p w14:paraId="4B61F4F8" w14:textId="77777777" w:rsidR="005D0368" w:rsidRDefault="001707D7">
      <w:pPr>
        <w:pStyle w:val="TOC2"/>
        <w:tabs>
          <w:tab w:val="right" w:leader="dot" w:pos="9350"/>
        </w:tabs>
        <w:rPr>
          <w:rFonts w:eastAsiaTheme="minorEastAsia" w:cstheme="minorBidi"/>
          <w:smallCaps w:val="0"/>
          <w:noProof/>
          <w:sz w:val="22"/>
          <w:szCs w:val="22"/>
        </w:rPr>
      </w:pPr>
      <w:hyperlink w:anchor="_Toc65715871" w:history="1">
        <w:r w:rsidR="005D0368" w:rsidRPr="00C315FF">
          <w:rPr>
            <w:rStyle w:val="Hyperlink"/>
            <w:noProof/>
          </w:rPr>
          <w:t>Dedication</w:t>
        </w:r>
        <w:r w:rsidR="005D0368">
          <w:rPr>
            <w:noProof/>
            <w:webHidden/>
          </w:rPr>
          <w:tab/>
        </w:r>
        <w:r w:rsidR="005D0368">
          <w:rPr>
            <w:noProof/>
            <w:webHidden/>
          </w:rPr>
          <w:fldChar w:fldCharType="begin"/>
        </w:r>
        <w:r w:rsidR="005D0368">
          <w:rPr>
            <w:noProof/>
            <w:webHidden/>
          </w:rPr>
          <w:instrText xml:space="preserve"> PAGEREF _Toc65715871 \h </w:instrText>
        </w:r>
        <w:r w:rsidR="005D0368">
          <w:rPr>
            <w:noProof/>
            <w:webHidden/>
          </w:rPr>
        </w:r>
        <w:r w:rsidR="005D0368">
          <w:rPr>
            <w:noProof/>
            <w:webHidden/>
          </w:rPr>
          <w:fldChar w:fldCharType="separate"/>
        </w:r>
        <w:r w:rsidR="005D0368">
          <w:rPr>
            <w:noProof/>
            <w:webHidden/>
          </w:rPr>
          <w:t>iii</w:t>
        </w:r>
        <w:r w:rsidR="005D0368">
          <w:rPr>
            <w:noProof/>
            <w:webHidden/>
          </w:rPr>
          <w:fldChar w:fldCharType="end"/>
        </w:r>
      </w:hyperlink>
    </w:p>
    <w:p w14:paraId="07FFAE75" w14:textId="77777777" w:rsidR="005D0368" w:rsidRDefault="001707D7">
      <w:pPr>
        <w:pStyle w:val="TOC2"/>
        <w:tabs>
          <w:tab w:val="right" w:leader="dot" w:pos="9350"/>
        </w:tabs>
        <w:rPr>
          <w:rFonts w:eastAsiaTheme="minorEastAsia" w:cstheme="minorBidi"/>
          <w:smallCaps w:val="0"/>
          <w:noProof/>
          <w:sz w:val="22"/>
          <w:szCs w:val="22"/>
        </w:rPr>
      </w:pPr>
      <w:hyperlink w:anchor="_Toc65715872" w:history="1">
        <w:r w:rsidR="005D0368" w:rsidRPr="00C315FF">
          <w:rPr>
            <w:rStyle w:val="Hyperlink"/>
            <w:noProof/>
          </w:rPr>
          <w:t>Acknowledgements</w:t>
        </w:r>
        <w:r w:rsidR="005D0368">
          <w:rPr>
            <w:noProof/>
            <w:webHidden/>
          </w:rPr>
          <w:tab/>
        </w:r>
        <w:r w:rsidR="005D0368">
          <w:rPr>
            <w:noProof/>
            <w:webHidden/>
          </w:rPr>
          <w:fldChar w:fldCharType="begin"/>
        </w:r>
        <w:r w:rsidR="005D0368">
          <w:rPr>
            <w:noProof/>
            <w:webHidden/>
          </w:rPr>
          <w:instrText xml:space="preserve"> PAGEREF _Toc65715872 \h </w:instrText>
        </w:r>
        <w:r w:rsidR="005D0368">
          <w:rPr>
            <w:noProof/>
            <w:webHidden/>
          </w:rPr>
        </w:r>
        <w:r w:rsidR="005D0368">
          <w:rPr>
            <w:noProof/>
            <w:webHidden/>
          </w:rPr>
          <w:fldChar w:fldCharType="separate"/>
        </w:r>
        <w:r w:rsidR="005D0368">
          <w:rPr>
            <w:noProof/>
            <w:webHidden/>
          </w:rPr>
          <w:t>iv</w:t>
        </w:r>
        <w:r w:rsidR="005D0368">
          <w:rPr>
            <w:noProof/>
            <w:webHidden/>
          </w:rPr>
          <w:fldChar w:fldCharType="end"/>
        </w:r>
      </w:hyperlink>
    </w:p>
    <w:p w14:paraId="76D4623E" w14:textId="77777777" w:rsidR="005D0368" w:rsidRDefault="001707D7">
      <w:pPr>
        <w:pStyle w:val="TOC2"/>
        <w:tabs>
          <w:tab w:val="right" w:leader="dot" w:pos="9350"/>
        </w:tabs>
        <w:rPr>
          <w:rFonts w:eastAsiaTheme="minorEastAsia" w:cstheme="minorBidi"/>
          <w:smallCaps w:val="0"/>
          <w:noProof/>
          <w:sz w:val="22"/>
          <w:szCs w:val="22"/>
        </w:rPr>
      </w:pPr>
      <w:hyperlink w:anchor="_Toc65715873" w:history="1">
        <w:r w:rsidR="005D0368" w:rsidRPr="00C315FF">
          <w:rPr>
            <w:rStyle w:val="Hyperlink"/>
            <w:noProof/>
          </w:rPr>
          <w:t>Abstract</w:t>
        </w:r>
        <w:r w:rsidR="005D0368">
          <w:rPr>
            <w:noProof/>
            <w:webHidden/>
          </w:rPr>
          <w:tab/>
        </w:r>
        <w:r w:rsidR="005D0368">
          <w:rPr>
            <w:noProof/>
            <w:webHidden/>
          </w:rPr>
          <w:fldChar w:fldCharType="begin"/>
        </w:r>
        <w:r w:rsidR="005D0368">
          <w:rPr>
            <w:noProof/>
            <w:webHidden/>
          </w:rPr>
          <w:instrText xml:space="preserve"> PAGEREF _Toc65715873 \h </w:instrText>
        </w:r>
        <w:r w:rsidR="005D0368">
          <w:rPr>
            <w:noProof/>
            <w:webHidden/>
          </w:rPr>
        </w:r>
        <w:r w:rsidR="005D0368">
          <w:rPr>
            <w:noProof/>
            <w:webHidden/>
          </w:rPr>
          <w:fldChar w:fldCharType="separate"/>
        </w:r>
        <w:r w:rsidR="005D0368">
          <w:rPr>
            <w:noProof/>
            <w:webHidden/>
          </w:rPr>
          <w:t>v</w:t>
        </w:r>
        <w:r w:rsidR="005D0368">
          <w:rPr>
            <w:noProof/>
            <w:webHidden/>
          </w:rPr>
          <w:fldChar w:fldCharType="end"/>
        </w:r>
      </w:hyperlink>
    </w:p>
    <w:p w14:paraId="4CC9D703" w14:textId="77777777" w:rsidR="005D0368" w:rsidRDefault="001707D7">
      <w:pPr>
        <w:pStyle w:val="TOC2"/>
        <w:tabs>
          <w:tab w:val="right" w:leader="dot" w:pos="9350"/>
        </w:tabs>
        <w:rPr>
          <w:rFonts w:eastAsiaTheme="minorEastAsia" w:cstheme="minorBidi"/>
          <w:smallCaps w:val="0"/>
          <w:noProof/>
          <w:sz w:val="22"/>
          <w:szCs w:val="22"/>
        </w:rPr>
      </w:pPr>
      <w:hyperlink w:anchor="_Toc65715874" w:history="1">
        <w:r w:rsidR="005D0368" w:rsidRPr="00C315FF">
          <w:rPr>
            <w:rStyle w:val="Hyperlink"/>
            <w:noProof/>
          </w:rPr>
          <w:t>List of Tables</w:t>
        </w:r>
        <w:r w:rsidR="005D0368">
          <w:rPr>
            <w:noProof/>
            <w:webHidden/>
          </w:rPr>
          <w:tab/>
        </w:r>
        <w:r w:rsidR="005D0368">
          <w:rPr>
            <w:noProof/>
            <w:webHidden/>
          </w:rPr>
          <w:fldChar w:fldCharType="begin"/>
        </w:r>
        <w:r w:rsidR="005D0368">
          <w:rPr>
            <w:noProof/>
            <w:webHidden/>
          </w:rPr>
          <w:instrText xml:space="preserve"> PAGEREF _Toc65715874 \h </w:instrText>
        </w:r>
        <w:r w:rsidR="005D0368">
          <w:rPr>
            <w:noProof/>
            <w:webHidden/>
          </w:rPr>
        </w:r>
        <w:r w:rsidR="005D0368">
          <w:rPr>
            <w:noProof/>
            <w:webHidden/>
          </w:rPr>
          <w:fldChar w:fldCharType="separate"/>
        </w:r>
        <w:r w:rsidR="005D0368">
          <w:rPr>
            <w:noProof/>
            <w:webHidden/>
          </w:rPr>
          <w:t>ix</w:t>
        </w:r>
        <w:r w:rsidR="005D0368">
          <w:rPr>
            <w:noProof/>
            <w:webHidden/>
          </w:rPr>
          <w:fldChar w:fldCharType="end"/>
        </w:r>
      </w:hyperlink>
    </w:p>
    <w:p w14:paraId="764A7CE8" w14:textId="77777777" w:rsidR="005D0368" w:rsidRDefault="001707D7">
      <w:pPr>
        <w:pStyle w:val="TOC2"/>
        <w:tabs>
          <w:tab w:val="right" w:leader="dot" w:pos="9350"/>
        </w:tabs>
        <w:rPr>
          <w:rFonts w:eastAsiaTheme="minorEastAsia" w:cstheme="minorBidi"/>
          <w:smallCaps w:val="0"/>
          <w:noProof/>
          <w:sz w:val="22"/>
          <w:szCs w:val="22"/>
        </w:rPr>
      </w:pPr>
      <w:hyperlink w:anchor="_Toc65715875" w:history="1">
        <w:r w:rsidR="005D0368" w:rsidRPr="00C315FF">
          <w:rPr>
            <w:rStyle w:val="Hyperlink"/>
            <w:noProof/>
          </w:rPr>
          <w:t>List of Figures</w:t>
        </w:r>
        <w:r w:rsidR="005D0368">
          <w:rPr>
            <w:noProof/>
            <w:webHidden/>
          </w:rPr>
          <w:tab/>
        </w:r>
        <w:r w:rsidR="005D0368">
          <w:rPr>
            <w:noProof/>
            <w:webHidden/>
          </w:rPr>
          <w:fldChar w:fldCharType="begin"/>
        </w:r>
        <w:r w:rsidR="005D0368">
          <w:rPr>
            <w:noProof/>
            <w:webHidden/>
          </w:rPr>
          <w:instrText xml:space="preserve"> PAGEREF _Toc65715875 \h </w:instrText>
        </w:r>
        <w:r w:rsidR="005D0368">
          <w:rPr>
            <w:noProof/>
            <w:webHidden/>
          </w:rPr>
        </w:r>
        <w:r w:rsidR="005D0368">
          <w:rPr>
            <w:noProof/>
            <w:webHidden/>
          </w:rPr>
          <w:fldChar w:fldCharType="separate"/>
        </w:r>
        <w:r w:rsidR="005D0368">
          <w:rPr>
            <w:noProof/>
            <w:webHidden/>
          </w:rPr>
          <w:t>x</w:t>
        </w:r>
        <w:r w:rsidR="005D0368">
          <w:rPr>
            <w:noProof/>
            <w:webHidden/>
          </w:rPr>
          <w:fldChar w:fldCharType="end"/>
        </w:r>
      </w:hyperlink>
    </w:p>
    <w:p w14:paraId="22A6C2EC" w14:textId="77777777" w:rsidR="005D0368" w:rsidRDefault="001707D7">
      <w:pPr>
        <w:pStyle w:val="TOC2"/>
        <w:tabs>
          <w:tab w:val="right" w:leader="dot" w:pos="9350"/>
        </w:tabs>
        <w:rPr>
          <w:rFonts w:eastAsiaTheme="minorEastAsia" w:cstheme="minorBidi"/>
          <w:smallCaps w:val="0"/>
          <w:noProof/>
          <w:sz w:val="22"/>
          <w:szCs w:val="22"/>
        </w:rPr>
      </w:pPr>
      <w:hyperlink w:anchor="_Toc65715876" w:history="1">
        <w:r w:rsidR="005D0368" w:rsidRPr="00C315FF">
          <w:rPr>
            <w:rStyle w:val="Hyperlink"/>
            <w:noProof/>
          </w:rPr>
          <w:t>Abbreviations and Acronyms</w:t>
        </w:r>
        <w:r w:rsidR="005D0368">
          <w:rPr>
            <w:noProof/>
            <w:webHidden/>
          </w:rPr>
          <w:tab/>
        </w:r>
        <w:r w:rsidR="005D0368">
          <w:rPr>
            <w:noProof/>
            <w:webHidden/>
          </w:rPr>
          <w:fldChar w:fldCharType="begin"/>
        </w:r>
        <w:r w:rsidR="005D0368">
          <w:rPr>
            <w:noProof/>
            <w:webHidden/>
          </w:rPr>
          <w:instrText xml:space="preserve"> PAGEREF _Toc65715876 \h </w:instrText>
        </w:r>
        <w:r w:rsidR="005D0368">
          <w:rPr>
            <w:noProof/>
            <w:webHidden/>
          </w:rPr>
        </w:r>
        <w:r w:rsidR="005D0368">
          <w:rPr>
            <w:noProof/>
            <w:webHidden/>
          </w:rPr>
          <w:fldChar w:fldCharType="separate"/>
        </w:r>
        <w:r w:rsidR="005D0368">
          <w:rPr>
            <w:noProof/>
            <w:webHidden/>
          </w:rPr>
          <w:t>xi</w:t>
        </w:r>
        <w:r w:rsidR="005D0368">
          <w:rPr>
            <w:noProof/>
            <w:webHidden/>
          </w:rPr>
          <w:fldChar w:fldCharType="end"/>
        </w:r>
      </w:hyperlink>
    </w:p>
    <w:p w14:paraId="7290AE46" w14:textId="77777777" w:rsidR="005D0368" w:rsidRDefault="001707D7">
      <w:pPr>
        <w:pStyle w:val="TOC2"/>
        <w:tabs>
          <w:tab w:val="right" w:leader="dot" w:pos="9350"/>
        </w:tabs>
        <w:rPr>
          <w:rFonts w:eastAsiaTheme="minorEastAsia" w:cstheme="minorBidi"/>
          <w:smallCaps w:val="0"/>
          <w:noProof/>
          <w:sz w:val="22"/>
          <w:szCs w:val="22"/>
        </w:rPr>
      </w:pPr>
      <w:hyperlink w:anchor="_Toc65715877" w:history="1">
        <w:r w:rsidR="005D0368" w:rsidRPr="00C315FF">
          <w:rPr>
            <w:rStyle w:val="Hyperlink"/>
            <w:noProof/>
          </w:rPr>
          <w:t>Operational Definition of Terms</w:t>
        </w:r>
        <w:r w:rsidR="005D0368">
          <w:rPr>
            <w:noProof/>
            <w:webHidden/>
          </w:rPr>
          <w:tab/>
        </w:r>
        <w:r w:rsidR="005D0368">
          <w:rPr>
            <w:noProof/>
            <w:webHidden/>
          </w:rPr>
          <w:fldChar w:fldCharType="begin"/>
        </w:r>
        <w:r w:rsidR="005D0368">
          <w:rPr>
            <w:noProof/>
            <w:webHidden/>
          </w:rPr>
          <w:instrText xml:space="preserve"> PAGEREF _Toc65715877 \h </w:instrText>
        </w:r>
        <w:r w:rsidR="005D0368">
          <w:rPr>
            <w:noProof/>
            <w:webHidden/>
          </w:rPr>
        </w:r>
        <w:r w:rsidR="005D0368">
          <w:rPr>
            <w:noProof/>
            <w:webHidden/>
          </w:rPr>
          <w:fldChar w:fldCharType="separate"/>
        </w:r>
        <w:r w:rsidR="005D0368">
          <w:rPr>
            <w:noProof/>
            <w:webHidden/>
          </w:rPr>
          <w:t>xii</w:t>
        </w:r>
        <w:r w:rsidR="005D0368">
          <w:rPr>
            <w:noProof/>
            <w:webHidden/>
          </w:rPr>
          <w:fldChar w:fldCharType="end"/>
        </w:r>
      </w:hyperlink>
    </w:p>
    <w:p w14:paraId="337AABC4"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878" w:history="1">
        <w:r w:rsidR="005D0368" w:rsidRPr="00C315FF">
          <w:rPr>
            <w:rStyle w:val="Hyperlink"/>
            <w:noProof/>
          </w:rPr>
          <w:t>CHAPTER ONE</w:t>
        </w:r>
        <w:r w:rsidR="005D0368">
          <w:rPr>
            <w:noProof/>
            <w:webHidden/>
          </w:rPr>
          <w:tab/>
        </w:r>
        <w:r w:rsidR="005D0368">
          <w:rPr>
            <w:noProof/>
            <w:webHidden/>
          </w:rPr>
          <w:fldChar w:fldCharType="begin"/>
        </w:r>
        <w:r w:rsidR="005D0368">
          <w:rPr>
            <w:noProof/>
            <w:webHidden/>
          </w:rPr>
          <w:instrText xml:space="preserve"> PAGEREF _Toc65715878 \h </w:instrText>
        </w:r>
        <w:r w:rsidR="005D0368">
          <w:rPr>
            <w:noProof/>
            <w:webHidden/>
          </w:rPr>
        </w:r>
        <w:r w:rsidR="005D0368">
          <w:rPr>
            <w:noProof/>
            <w:webHidden/>
          </w:rPr>
          <w:fldChar w:fldCharType="separate"/>
        </w:r>
        <w:r w:rsidR="005D0368">
          <w:rPr>
            <w:noProof/>
            <w:webHidden/>
          </w:rPr>
          <w:t>1</w:t>
        </w:r>
        <w:r w:rsidR="005D0368">
          <w:rPr>
            <w:noProof/>
            <w:webHidden/>
          </w:rPr>
          <w:fldChar w:fldCharType="end"/>
        </w:r>
      </w:hyperlink>
    </w:p>
    <w:p w14:paraId="041C4D42"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879" w:history="1">
        <w:r w:rsidR="005D0368" w:rsidRPr="00C315FF">
          <w:rPr>
            <w:rStyle w:val="Hyperlink"/>
            <w:noProof/>
          </w:rPr>
          <w:t>INTRODUCTION</w:t>
        </w:r>
        <w:r w:rsidR="005D0368">
          <w:rPr>
            <w:noProof/>
            <w:webHidden/>
          </w:rPr>
          <w:tab/>
        </w:r>
        <w:r w:rsidR="005D0368">
          <w:rPr>
            <w:noProof/>
            <w:webHidden/>
          </w:rPr>
          <w:fldChar w:fldCharType="begin"/>
        </w:r>
        <w:r w:rsidR="005D0368">
          <w:rPr>
            <w:noProof/>
            <w:webHidden/>
          </w:rPr>
          <w:instrText xml:space="preserve"> PAGEREF _Toc65715879 \h </w:instrText>
        </w:r>
        <w:r w:rsidR="005D0368">
          <w:rPr>
            <w:noProof/>
            <w:webHidden/>
          </w:rPr>
        </w:r>
        <w:r w:rsidR="005D0368">
          <w:rPr>
            <w:noProof/>
            <w:webHidden/>
          </w:rPr>
          <w:fldChar w:fldCharType="separate"/>
        </w:r>
        <w:r w:rsidR="005D0368">
          <w:rPr>
            <w:noProof/>
            <w:webHidden/>
          </w:rPr>
          <w:t>1</w:t>
        </w:r>
        <w:r w:rsidR="005D0368">
          <w:rPr>
            <w:noProof/>
            <w:webHidden/>
          </w:rPr>
          <w:fldChar w:fldCharType="end"/>
        </w:r>
      </w:hyperlink>
    </w:p>
    <w:p w14:paraId="4CCC824A" w14:textId="77777777" w:rsidR="005D0368" w:rsidRDefault="001707D7">
      <w:pPr>
        <w:pStyle w:val="TOC2"/>
        <w:tabs>
          <w:tab w:val="right" w:leader="dot" w:pos="9350"/>
        </w:tabs>
        <w:rPr>
          <w:rFonts w:eastAsiaTheme="minorEastAsia" w:cstheme="minorBidi"/>
          <w:smallCaps w:val="0"/>
          <w:noProof/>
          <w:sz w:val="22"/>
          <w:szCs w:val="22"/>
        </w:rPr>
      </w:pPr>
      <w:hyperlink w:anchor="_Toc65715880" w:history="1">
        <w:r w:rsidR="005D0368" w:rsidRPr="00C315FF">
          <w:rPr>
            <w:rStyle w:val="Hyperlink"/>
            <w:noProof/>
          </w:rPr>
          <w:t>1.1 Introduction</w:t>
        </w:r>
        <w:r w:rsidR="005D0368">
          <w:rPr>
            <w:noProof/>
            <w:webHidden/>
          </w:rPr>
          <w:tab/>
        </w:r>
        <w:r w:rsidR="005D0368">
          <w:rPr>
            <w:noProof/>
            <w:webHidden/>
          </w:rPr>
          <w:fldChar w:fldCharType="begin"/>
        </w:r>
        <w:r w:rsidR="005D0368">
          <w:rPr>
            <w:noProof/>
            <w:webHidden/>
          </w:rPr>
          <w:instrText xml:space="preserve"> PAGEREF _Toc65715880 \h </w:instrText>
        </w:r>
        <w:r w:rsidR="005D0368">
          <w:rPr>
            <w:noProof/>
            <w:webHidden/>
          </w:rPr>
        </w:r>
        <w:r w:rsidR="005D0368">
          <w:rPr>
            <w:noProof/>
            <w:webHidden/>
          </w:rPr>
          <w:fldChar w:fldCharType="separate"/>
        </w:r>
        <w:r w:rsidR="005D0368">
          <w:rPr>
            <w:noProof/>
            <w:webHidden/>
          </w:rPr>
          <w:t>1</w:t>
        </w:r>
        <w:r w:rsidR="005D0368">
          <w:rPr>
            <w:noProof/>
            <w:webHidden/>
          </w:rPr>
          <w:fldChar w:fldCharType="end"/>
        </w:r>
      </w:hyperlink>
    </w:p>
    <w:p w14:paraId="5CAF3C41" w14:textId="77777777" w:rsidR="005D0368" w:rsidRDefault="001707D7">
      <w:pPr>
        <w:pStyle w:val="TOC2"/>
        <w:tabs>
          <w:tab w:val="right" w:leader="dot" w:pos="9350"/>
        </w:tabs>
        <w:rPr>
          <w:rFonts w:eastAsiaTheme="minorEastAsia" w:cstheme="minorBidi"/>
          <w:smallCaps w:val="0"/>
          <w:noProof/>
          <w:sz w:val="22"/>
          <w:szCs w:val="22"/>
        </w:rPr>
      </w:pPr>
      <w:hyperlink w:anchor="_Toc65715881" w:history="1">
        <w:r w:rsidR="005D0368" w:rsidRPr="00C315FF">
          <w:rPr>
            <w:rStyle w:val="Hyperlink"/>
            <w:noProof/>
          </w:rPr>
          <w:t>1.2 Background of the Study</w:t>
        </w:r>
        <w:r w:rsidR="005D0368">
          <w:rPr>
            <w:noProof/>
            <w:webHidden/>
          </w:rPr>
          <w:tab/>
        </w:r>
        <w:r w:rsidR="005D0368">
          <w:rPr>
            <w:noProof/>
            <w:webHidden/>
          </w:rPr>
          <w:fldChar w:fldCharType="begin"/>
        </w:r>
        <w:r w:rsidR="005D0368">
          <w:rPr>
            <w:noProof/>
            <w:webHidden/>
          </w:rPr>
          <w:instrText xml:space="preserve"> PAGEREF _Toc65715881 \h </w:instrText>
        </w:r>
        <w:r w:rsidR="005D0368">
          <w:rPr>
            <w:noProof/>
            <w:webHidden/>
          </w:rPr>
        </w:r>
        <w:r w:rsidR="005D0368">
          <w:rPr>
            <w:noProof/>
            <w:webHidden/>
          </w:rPr>
          <w:fldChar w:fldCharType="separate"/>
        </w:r>
        <w:r w:rsidR="005D0368">
          <w:rPr>
            <w:noProof/>
            <w:webHidden/>
          </w:rPr>
          <w:t>1</w:t>
        </w:r>
        <w:r w:rsidR="005D0368">
          <w:rPr>
            <w:noProof/>
            <w:webHidden/>
          </w:rPr>
          <w:fldChar w:fldCharType="end"/>
        </w:r>
      </w:hyperlink>
    </w:p>
    <w:p w14:paraId="49A76E9E" w14:textId="77777777" w:rsidR="005D0368" w:rsidRDefault="001707D7">
      <w:pPr>
        <w:pStyle w:val="TOC2"/>
        <w:tabs>
          <w:tab w:val="right" w:leader="dot" w:pos="9350"/>
        </w:tabs>
        <w:rPr>
          <w:rFonts w:eastAsiaTheme="minorEastAsia" w:cstheme="minorBidi"/>
          <w:smallCaps w:val="0"/>
          <w:noProof/>
          <w:sz w:val="22"/>
          <w:szCs w:val="22"/>
        </w:rPr>
      </w:pPr>
      <w:hyperlink w:anchor="_Toc65715882" w:history="1">
        <w:r w:rsidR="005D0368" w:rsidRPr="00C315FF">
          <w:rPr>
            <w:rStyle w:val="Hyperlink"/>
            <w:noProof/>
          </w:rPr>
          <w:t>1.3 Statement of the Problem</w:t>
        </w:r>
        <w:r w:rsidR="005D0368">
          <w:rPr>
            <w:noProof/>
            <w:webHidden/>
          </w:rPr>
          <w:tab/>
        </w:r>
        <w:r w:rsidR="005D0368">
          <w:rPr>
            <w:noProof/>
            <w:webHidden/>
          </w:rPr>
          <w:fldChar w:fldCharType="begin"/>
        </w:r>
        <w:r w:rsidR="005D0368">
          <w:rPr>
            <w:noProof/>
            <w:webHidden/>
          </w:rPr>
          <w:instrText xml:space="preserve"> PAGEREF _Toc65715882 \h </w:instrText>
        </w:r>
        <w:r w:rsidR="005D0368">
          <w:rPr>
            <w:noProof/>
            <w:webHidden/>
          </w:rPr>
        </w:r>
        <w:r w:rsidR="005D0368">
          <w:rPr>
            <w:noProof/>
            <w:webHidden/>
          </w:rPr>
          <w:fldChar w:fldCharType="separate"/>
        </w:r>
        <w:r w:rsidR="005D0368">
          <w:rPr>
            <w:noProof/>
            <w:webHidden/>
          </w:rPr>
          <w:t>9</w:t>
        </w:r>
        <w:r w:rsidR="005D0368">
          <w:rPr>
            <w:noProof/>
            <w:webHidden/>
          </w:rPr>
          <w:fldChar w:fldCharType="end"/>
        </w:r>
      </w:hyperlink>
    </w:p>
    <w:p w14:paraId="374B778B" w14:textId="77777777" w:rsidR="005D0368" w:rsidRDefault="001707D7">
      <w:pPr>
        <w:pStyle w:val="TOC2"/>
        <w:tabs>
          <w:tab w:val="right" w:leader="dot" w:pos="9350"/>
        </w:tabs>
        <w:rPr>
          <w:rFonts w:eastAsiaTheme="minorEastAsia" w:cstheme="minorBidi"/>
          <w:smallCaps w:val="0"/>
          <w:noProof/>
          <w:sz w:val="22"/>
          <w:szCs w:val="22"/>
        </w:rPr>
      </w:pPr>
      <w:hyperlink w:anchor="_Toc65715883" w:history="1">
        <w:r w:rsidR="005D0368" w:rsidRPr="00C315FF">
          <w:rPr>
            <w:rStyle w:val="Hyperlink"/>
            <w:noProof/>
          </w:rPr>
          <w:t>1.4 Purpose of the Study</w:t>
        </w:r>
        <w:r w:rsidR="005D0368">
          <w:rPr>
            <w:noProof/>
            <w:webHidden/>
          </w:rPr>
          <w:tab/>
        </w:r>
        <w:r w:rsidR="005D0368">
          <w:rPr>
            <w:noProof/>
            <w:webHidden/>
          </w:rPr>
          <w:fldChar w:fldCharType="begin"/>
        </w:r>
        <w:r w:rsidR="005D0368">
          <w:rPr>
            <w:noProof/>
            <w:webHidden/>
          </w:rPr>
          <w:instrText xml:space="preserve"> PAGEREF _Toc65715883 \h </w:instrText>
        </w:r>
        <w:r w:rsidR="005D0368">
          <w:rPr>
            <w:noProof/>
            <w:webHidden/>
          </w:rPr>
        </w:r>
        <w:r w:rsidR="005D0368">
          <w:rPr>
            <w:noProof/>
            <w:webHidden/>
          </w:rPr>
          <w:fldChar w:fldCharType="separate"/>
        </w:r>
        <w:r w:rsidR="005D0368">
          <w:rPr>
            <w:noProof/>
            <w:webHidden/>
          </w:rPr>
          <w:t>10</w:t>
        </w:r>
        <w:r w:rsidR="005D0368">
          <w:rPr>
            <w:noProof/>
            <w:webHidden/>
          </w:rPr>
          <w:fldChar w:fldCharType="end"/>
        </w:r>
      </w:hyperlink>
    </w:p>
    <w:p w14:paraId="6535E8A9" w14:textId="77777777" w:rsidR="005D0368" w:rsidRDefault="001707D7">
      <w:pPr>
        <w:pStyle w:val="TOC2"/>
        <w:tabs>
          <w:tab w:val="right" w:leader="dot" w:pos="9350"/>
        </w:tabs>
        <w:rPr>
          <w:rFonts w:eastAsiaTheme="minorEastAsia" w:cstheme="minorBidi"/>
          <w:smallCaps w:val="0"/>
          <w:noProof/>
          <w:sz w:val="22"/>
          <w:szCs w:val="22"/>
        </w:rPr>
      </w:pPr>
      <w:hyperlink w:anchor="_Toc65715884" w:history="1">
        <w:r w:rsidR="005D0368" w:rsidRPr="00C315FF">
          <w:rPr>
            <w:rStyle w:val="Hyperlink"/>
            <w:noProof/>
          </w:rPr>
          <w:t>1.5 Objectives of the Study</w:t>
        </w:r>
        <w:r w:rsidR="005D0368">
          <w:rPr>
            <w:noProof/>
            <w:webHidden/>
          </w:rPr>
          <w:tab/>
        </w:r>
        <w:r w:rsidR="005D0368">
          <w:rPr>
            <w:noProof/>
            <w:webHidden/>
          </w:rPr>
          <w:fldChar w:fldCharType="begin"/>
        </w:r>
        <w:r w:rsidR="005D0368">
          <w:rPr>
            <w:noProof/>
            <w:webHidden/>
          </w:rPr>
          <w:instrText xml:space="preserve"> PAGEREF _Toc65715884 \h </w:instrText>
        </w:r>
        <w:r w:rsidR="005D0368">
          <w:rPr>
            <w:noProof/>
            <w:webHidden/>
          </w:rPr>
        </w:r>
        <w:r w:rsidR="005D0368">
          <w:rPr>
            <w:noProof/>
            <w:webHidden/>
          </w:rPr>
          <w:fldChar w:fldCharType="separate"/>
        </w:r>
        <w:r w:rsidR="005D0368">
          <w:rPr>
            <w:noProof/>
            <w:webHidden/>
          </w:rPr>
          <w:t>10</w:t>
        </w:r>
        <w:r w:rsidR="005D0368">
          <w:rPr>
            <w:noProof/>
            <w:webHidden/>
          </w:rPr>
          <w:fldChar w:fldCharType="end"/>
        </w:r>
      </w:hyperlink>
    </w:p>
    <w:p w14:paraId="602B7B14" w14:textId="77777777" w:rsidR="005D0368" w:rsidRDefault="001707D7">
      <w:pPr>
        <w:pStyle w:val="TOC3"/>
        <w:tabs>
          <w:tab w:val="right" w:leader="dot" w:pos="9350"/>
        </w:tabs>
        <w:rPr>
          <w:rFonts w:eastAsiaTheme="minorEastAsia" w:cstheme="minorBidi"/>
          <w:i w:val="0"/>
          <w:iCs w:val="0"/>
          <w:noProof/>
          <w:sz w:val="22"/>
          <w:szCs w:val="22"/>
        </w:rPr>
      </w:pPr>
      <w:hyperlink w:anchor="_Toc65715885" w:history="1">
        <w:r w:rsidR="005D0368" w:rsidRPr="00C315FF">
          <w:rPr>
            <w:rStyle w:val="Hyperlink"/>
            <w:noProof/>
          </w:rPr>
          <w:t>1.5.1 General Objective</w:t>
        </w:r>
        <w:r w:rsidR="005D0368">
          <w:rPr>
            <w:noProof/>
            <w:webHidden/>
          </w:rPr>
          <w:tab/>
        </w:r>
        <w:r w:rsidR="005D0368">
          <w:rPr>
            <w:noProof/>
            <w:webHidden/>
          </w:rPr>
          <w:fldChar w:fldCharType="begin"/>
        </w:r>
        <w:r w:rsidR="005D0368">
          <w:rPr>
            <w:noProof/>
            <w:webHidden/>
          </w:rPr>
          <w:instrText xml:space="preserve"> PAGEREF _Toc65715885 \h </w:instrText>
        </w:r>
        <w:r w:rsidR="005D0368">
          <w:rPr>
            <w:noProof/>
            <w:webHidden/>
          </w:rPr>
        </w:r>
        <w:r w:rsidR="005D0368">
          <w:rPr>
            <w:noProof/>
            <w:webHidden/>
          </w:rPr>
          <w:fldChar w:fldCharType="separate"/>
        </w:r>
        <w:r w:rsidR="005D0368">
          <w:rPr>
            <w:noProof/>
            <w:webHidden/>
          </w:rPr>
          <w:t>10</w:t>
        </w:r>
        <w:r w:rsidR="005D0368">
          <w:rPr>
            <w:noProof/>
            <w:webHidden/>
          </w:rPr>
          <w:fldChar w:fldCharType="end"/>
        </w:r>
      </w:hyperlink>
    </w:p>
    <w:p w14:paraId="7F1D8661" w14:textId="77777777" w:rsidR="005D0368" w:rsidRDefault="001707D7">
      <w:pPr>
        <w:pStyle w:val="TOC3"/>
        <w:tabs>
          <w:tab w:val="right" w:leader="dot" w:pos="9350"/>
        </w:tabs>
        <w:rPr>
          <w:rFonts w:eastAsiaTheme="minorEastAsia" w:cstheme="minorBidi"/>
          <w:i w:val="0"/>
          <w:iCs w:val="0"/>
          <w:noProof/>
          <w:sz w:val="22"/>
          <w:szCs w:val="22"/>
        </w:rPr>
      </w:pPr>
      <w:hyperlink w:anchor="_Toc65715886" w:history="1">
        <w:r w:rsidR="005D0368" w:rsidRPr="00C315FF">
          <w:rPr>
            <w:rStyle w:val="Hyperlink"/>
            <w:noProof/>
          </w:rPr>
          <w:t>1.5.2 Specific Objectives</w:t>
        </w:r>
        <w:r w:rsidR="005D0368">
          <w:rPr>
            <w:noProof/>
            <w:webHidden/>
          </w:rPr>
          <w:tab/>
        </w:r>
        <w:r w:rsidR="005D0368">
          <w:rPr>
            <w:noProof/>
            <w:webHidden/>
          </w:rPr>
          <w:fldChar w:fldCharType="begin"/>
        </w:r>
        <w:r w:rsidR="005D0368">
          <w:rPr>
            <w:noProof/>
            <w:webHidden/>
          </w:rPr>
          <w:instrText xml:space="preserve"> PAGEREF _Toc65715886 \h </w:instrText>
        </w:r>
        <w:r w:rsidR="005D0368">
          <w:rPr>
            <w:noProof/>
            <w:webHidden/>
          </w:rPr>
        </w:r>
        <w:r w:rsidR="005D0368">
          <w:rPr>
            <w:noProof/>
            <w:webHidden/>
          </w:rPr>
          <w:fldChar w:fldCharType="separate"/>
        </w:r>
        <w:r w:rsidR="005D0368">
          <w:rPr>
            <w:noProof/>
            <w:webHidden/>
          </w:rPr>
          <w:t>10</w:t>
        </w:r>
        <w:r w:rsidR="005D0368">
          <w:rPr>
            <w:noProof/>
            <w:webHidden/>
          </w:rPr>
          <w:fldChar w:fldCharType="end"/>
        </w:r>
      </w:hyperlink>
    </w:p>
    <w:p w14:paraId="2AB92875" w14:textId="77777777" w:rsidR="005D0368" w:rsidRDefault="001707D7">
      <w:pPr>
        <w:pStyle w:val="TOC2"/>
        <w:tabs>
          <w:tab w:val="right" w:leader="dot" w:pos="9350"/>
        </w:tabs>
        <w:rPr>
          <w:rFonts w:eastAsiaTheme="minorEastAsia" w:cstheme="minorBidi"/>
          <w:smallCaps w:val="0"/>
          <w:noProof/>
          <w:sz w:val="22"/>
          <w:szCs w:val="22"/>
        </w:rPr>
      </w:pPr>
      <w:hyperlink w:anchor="_Toc65715887" w:history="1">
        <w:r w:rsidR="005D0368" w:rsidRPr="00C315FF">
          <w:rPr>
            <w:rStyle w:val="Hyperlink"/>
            <w:noProof/>
          </w:rPr>
          <w:t>1.6 Hypotheses</w:t>
        </w:r>
        <w:r w:rsidR="005D0368">
          <w:rPr>
            <w:noProof/>
            <w:webHidden/>
          </w:rPr>
          <w:tab/>
        </w:r>
        <w:r w:rsidR="005D0368">
          <w:rPr>
            <w:noProof/>
            <w:webHidden/>
          </w:rPr>
          <w:fldChar w:fldCharType="begin"/>
        </w:r>
        <w:r w:rsidR="005D0368">
          <w:rPr>
            <w:noProof/>
            <w:webHidden/>
          </w:rPr>
          <w:instrText xml:space="preserve"> PAGEREF _Toc65715887 \h </w:instrText>
        </w:r>
        <w:r w:rsidR="005D0368">
          <w:rPr>
            <w:noProof/>
            <w:webHidden/>
          </w:rPr>
        </w:r>
        <w:r w:rsidR="005D0368">
          <w:rPr>
            <w:noProof/>
            <w:webHidden/>
          </w:rPr>
          <w:fldChar w:fldCharType="separate"/>
        </w:r>
        <w:r w:rsidR="005D0368">
          <w:rPr>
            <w:noProof/>
            <w:webHidden/>
          </w:rPr>
          <w:t>11</w:t>
        </w:r>
        <w:r w:rsidR="005D0368">
          <w:rPr>
            <w:noProof/>
            <w:webHidden/>
          </w:rPr>
          <w:fldChar w:fldCharType="end"/>
        </w:r>
      </w:hyperlink>
    </w:p>
    <w:p w14:paraId="1C51D5AA" w14:textId="77777777" w:rsidR="005D0368" w:rsidRDefault="001707D7">
      <w:pPr>
        <w:pStyle w:val="TOC2"/>
        <w:tabs>
          <w:tab w:val="right" w:leader="dot" w:pos="9350"/>
        </w:tabs>
        <w:rPr>
          <w:rFonts w:eastAsiaTheme="minorEastAsia" w:cstheme="minorBidi"/>
          <w:smallCaps w:val="0"/>
          <w:noProof/>
          <w:sz w:val="22"/>
          <w:szCs w:val="22"/>
        </w:rPr>
      </w:pPr>
      <w:hyperlink w:anchor="_Toc65715888" w:history="1">
        <w:r w:rsidR="005D0368" w:rsidRPr="00C315FF">
          <w:rPr>
            <w:rStyle w:val="Hyperlink"/>
            <w:noProof/>
          </w:rPr>
          <w:t>1.7 Significance of the Study</w:t>
        </w:r>
        <w:r w:rsidR="005D0368">
          <w:rPr>
            <w:noProof/>
            <w:webHidden/>
          </w:rPr>
          <w:tab/>
        </w:r>
        <w:r w:rsidR="005D0368">
          <w:rPr>
            <w:noProof/>
            <w:webHidden/>
          </w:rPr>
          <w:fldChar w:fldCharType="begin"/>
        </w:r>
        <w:r w:rsidR="005D0368">
          <w:rPr>
            <w:noProof/>
            <w:webHidden/>
          </w:rPr>
          <w:instrText xml:space="preserve"> PAGEREF _Toc65715888 \h </w:instrText>
        </w:r>
        <w:r w:rsidR="005D0368">
          <w:rPr>
            <w:noProof/>
            <w:webHidden/>
          </w:rPr>
        </w:r>
        <w:r w:rsidR="005D0368">
          <w:rPr>
            <w:noProof/>
            <w:webHidden/>
          </w:rPr>
          <w:fldChar w:fldCharType="separate"/>
        </w:r>
        <w:r w:rsidR="005D0368">
          <w:rPr>
            <w:noProof/>
            <w:webHidden/>
          </w:rPr>
          <w:t>11</w:t>
        </w:r>
        <w:r w:rsidR="005D0368">
          <w:rPr>
            <w:noProof/>
            <w:webHidden/>
          </w:rPr>
          <w:fldChar w:fldCharType="end"/>
        </w:r>
      </w:hyperlink>
    </w:p>
    <w:p w14:paraId="0A7EA757" w14:textId="77777777" w:rsidR="005D0368" w:rsidRDefault="001707D7">
      <w:pPr>
        <w:pStyle w:val="TOC2"/>
        <w:tabs>
          <w:tab w:val="right" w:leader="dot" w:pos="9350"/>
        </w:tabs>
        <w:rPr>
          <w:rFonts w:eastAsiaTheme="minorEastAsia" w:cstheme="minorBidi"/>
          <w:smallCaps w:val="0"/>
          <w:noProof/>
          <w:sz w:val="22"/>
          <w:szCs w:val="22"/>
        </w:rPr>
      </w:pPr>
      <w:hyperlink w:anchor="_Toc65715889" w:history="1">
        <w:r w:rsidR="005D0368" w:rsidRPr="00C315FF">
          <w:rPr>
            <w:rStyle w:val="Hyperlink"/>
            <w:noProof/>
          </w:rPr>
          <w:t>1.8 Scope and Delimitations of the Study</w:t>
        </w:r>
        <w:r w:rsidR="005D0368">
          <w:rPr>
            <w:noProof/>
            <w:webHidden/>
          </w:rPr>
          <w:tab/>
        </w:r>
        <w:r w:rsidR="005D0368">
          <w:rPr>
            <w:noProof/>
            <w:webHidden/>
          </w:rPr>
          <w:fldChar w:fldCharType="begin"/>
        </w:r>
        <w:r w:rsidR="005D0368">
          <w:rPr>
            <w:noProof/>
            <w:webHidden/>
          </w:rPr>
          <w:instrText xml:space="preserve"> PAGEREF _Toc65715889 \h </w:instrText>
        </w:r>
        <w:r w:rsidR="005D0368">
          <w:rPr>
            <w:noProof/>
            <w:webHidden/>
          </w:rPr>
        </w:r>
        <w:r w:rsidR="005D0368">
          <w:rPr>
            <w:noProof/>
            <w:webHidden/>
          </w:rPr>
          <w:fldChar w:fldCharType="separate"/>
        </w:r>
        <w:r w:rsidR="005D0368">
          <w:rPr>
            <w:noProof/>
            <w:webHidden/>
          </w:rPr>
          <w:t>13</w:t>
        </w:r>
        <w:r w:rsidR="005D0368">
          <w:rPr>
            <w:noProof/>
            <w:webHidden/>
          </w:rPr>
          <w:fldChar w:fldCharType="end"/>
        </w:r>
      </w:hyperlink>
    </w:p>
    <w:p w14:paraId="37E65A25" w14:textId="77777777" w:rsidR="005D0368" w:rsidRDefault="001707D7">
      <w:pPr>
        <w:pStyle w:val="TOC3"/>
        <w:tabs>
          <w:tab w:val="right" w:leader="dot" w:pos="9350"/>
        </w:tabs>
        <w:rPr>
          <w:rFonts w:eastAsiaTheme="minorEastAsia" w:cstheme="minorBidi"/>
          <w:i w:val="0"/>
          <w:iCs w:val="0"/>
          <w:noProof/>
          <w:sz w:val="22"/>
          <w:szCs w:val="22"/>
        </w:rPr>
      </w:pPr>
      <w:hyperlink w:anchor="_Toc65715890" w:history="1">
        <w:r w:rsidR="005D0368" w:rsidRPr="00C315FF">
          <w:rPr>
            <w:rStyle w:val="Hyperlink"/>
            <w:noProof/>
          </w:rPr>
          <w:t>1.8.1 Scope of the Study</w:t>
        </w:r>
        <w:r w:rsidR="005D0368">
          <w:rPr>
            <w:noProof/>
            <w:webHidden/>
          </w:rPr>
          <w:tab/>
        </w:r>
        <w:r w:rsidR="005D0368">
          <w:rPr>
            <w:noProof/>
            <w:webHidden/>
          </w:rPr>
          <w:fldChar w:fldCharType="begin"/>
        </w:r>
        <w:r w:rsidR="005D0368">
          <w:rPr>
            <w:noProof/>
            <w:webHidden/>
          </w:rPr>
          <w:instrText xml:space="preserve"> PAGEREF _Toc65715890 \h </w:instrText>
        </w:r>
        <w:r w:rsidR="005D0368">
          <w:rPr>
            <w:noProof/>
            <w:webHidden/>
          </w:rPr>
        </w:r>
        <w:r w:rsidR="005D0368">
          <w:rPr>
            <w:noProof/>
            <w:webHidden/>
          </w:rPr>
          <w:fldChar w:fldCharType="separate"/>
        </w:r>
        <w:r w:rsidR="005D0368">
          <w:rPr>
            <w:noProof/>
            <w:webHidden/>
          </w:rPr>
          <w:t>13</w:t>
        </w:r>
        <w:r w:rsidR="005D0368">
          <w:rPr>
            <w:noProof/>
            <w:webHidden/>
          </w:rPr>
          <w:fldChar w:fldCharType="end"/>
        </w:r>
      </w:hyperlink>
    </w:p>
    <w:p w14:paraId="1B1D175C" w14:textId="77777777" w:rsidR="005D0368" w:rsidRDefault="001707D7">
      <w:pPr>
        <w:pStyle w:val="TOC3"/>
        <w:tabs>
          <w:tab w:val="right" w:leader="dot" w:pos="9350"/>
        </w:tabs>
        <w:rPr>
          <w:rFonts w:eastAsiaTheme="minorEastAsia" w:cstheme="minorBidi"/>
          <w:i w:val="0"/>
          <w:iCs w:val="0"/>
          <w:noProof/>
          <w:sz w:val="22"/>
          <w:szCs w:val="22"/>
        </w:rPr>
      </w:pPr>
      <w:hyperlink w:anchor="_Toc65715891" w:history="1">
        <w:r w:rsidR="005D0368" w:rsidRPr="00C315FF">
          <w:rPr>
            <w:rStyle w:val="Hyperlink"/>
            <w:noProof/>
          </w:rPr>
          <w:t>1.8.2 Delimitations of the Study</w:t>
        </w:r>
        <w:r w:rsidR="005D0368">
          <w:rPr>
            <w:noProof/>
            <w:webHidden/>
          </w:rPr>
          <w:tab/>
        </w:r>
        <w:r w:rsidR="005D0368">
          <w:rPr>
            <w:noProof/>
            <w:webHidden/>
          </w:rPr>
          <w:fldChar w:fldCharType="begin"/>
        </w:r>
        <w:r w:rsidR="005D0368">
          <w:rPr>
            <w:noProof/>
            <w:webHidden/>
          </w:rPr>
          <w:instrText xml:space="preserve"> PAGEREF _Toc65715891 \h </w:instrText>
        </w:r>
        <w:r w:rsidR="005D0368">
          <w:rPr>
            <w:noProof/>
            <w:webHidden/>
          </w:rPr>
        </w:r>
        <w:r w:rsidR="005D0368">
          <w:rPr>
            <w:noProof/>
            <w:webHidden/>
          </w:rPr>
          <w:fldChar w:fldCharType="separate"/>
        </w:r>
        <w:r w:rsidR="005D0368">
          <w:rPr>
            <w:noProof/>
            <w:webHidden/>
          </w:rPr>
          <w:t>13</w:t>
        </w:r>
        <w:r w:rsidR="005D0368">
          <w:rPr>
            <w:noProof/>
            <w:webHidden/>
          </w:rPr>
          <w:fldChar w:fldCharType="end"/>
        </w:r>
      </w:hyperlink>
    </w:p>
    <w:p w14:paraId="4615D6B3" w14:textId="77777777" w:rsidR="005D0368" w:rsidRDefault="001707D7">
      <w:pPr>
        <w:pStyle w:val="TOC2"/>
        <w:tabs>
          <w:tab w:val="right" w:leader="dot" w:pos="9350"/>
        </w:tabs>
        <w:rPr>
          <w:rFonts w:eastAsiaTheme="minorEastAsia" w:cstheme="minorBidi"/>
          <w:smallCaps w:val="0"/>
          <w:noProof/>
          <w:sz w:val="22"/>
          <w:szCs w:val="22"/>
        </w:rPr>
      </w:pPr>
      <w:hyperlink w:anchor="_Toc65715892" w:history="1">
        <w:r w:rsidR="005D0368" w:rsidRPr="00C315FF">
          <w:rPr>
            <w:rStyle w:val="Hyperlink"/>
            <w:noProof/>
          </w:rPr>
          <w:t>1.9 Assumptions</w:t>
        </w:r>
        <w:r w:rsidR="005D0368">
          <w:rPr>
            <w:noProof/>
            <w:webHidden/>
          </w:rPr>
          <w:tab/>
        </w:r>
        <w:r w:rsidR="005D0368">
          <w:rPr>
            <w:noProof/>
            <w:webHidden/>
          </w:rPr>
          <w:fldChar w:fldCharType="begin"/>
        </w:r>
        <w:r w:rsidR="005D0368">
          <w:rPr>
            <w:noProof/>
            <w:webHidden/>
          </w:rPr>
          <w:instrText xml:space="preserve"> PAGEREF _Toc65715892 \h </w:instrText>
        </w:r>
        <w:r w:rsidR="005D0368">
          <w:rPr>
            <w:noProof/>
            <w:webHidden/>
          </w:rPr>
        </w:r>
        <w:r w:rsidR="005D0368">
          <w:rPr>
            <w:noProof/>
            <w:webHidden/>
          </w:rPr>
          <w:fldChar w:fldCharType="separate"/>
        </w:r>
        <w:r w:rsidR="005D0368">
          <w:rPr>
            <w:noProof/>
            <w:webHidden/>
          </w:rPr>
          <w:t>14</w:t>
        </w:r>
        <w:r w:rsidR="005D0368">
          <w:rPr>
            <w:noProof/>
            <w:webHidden/>
          </w:rPr>
          <w:fldChar w:fldCharType="end"/>
        </w:r>
      </w:hyperlink>
    </w:p>
    <w:p w14:paraId="4EDA664C" w14:textId="77777777" w:rsidR="005D0368" w:rsidRDefault="001707D7">
      <w:pPr>
        <w:pStyle w:val="TOC2"/>
        <w:tabs>
          <w:tab w:val="right" w:leader="dot" w:pos="9350"/>
        </w:tabs>
        <w:rPr>
          <w:rFonts w:eastAsiaTheme="minorEastAsia" w:cstheme="minorBidi"/>
          <w:smallCaps w:val="0"/>
          <w:noProof/>
          <w:sz w:val="22"/>
          <w:szCs w:val="22"/>
        </w:rPr>
      </w:pPr>
      <w:hyperlink w:anchor="_Toc65715893" w:history="1">
        <w:r w:rsidR="005D0368" w:rsidRPr="00C315FF">
          <w:rPr>
            <w:rStyle w:val="Hyperlink"/>
            <w:noProof/>
          </w:rPr>
          <w:t>1.10 Summary</w:t>
        </w:r>
        <w:r w:rsidR="005D0368">
          <w:rPr>
            <w:noProof/>
            <w:webHidden/>
          </w:rPr>
          <w:tab/>
        </w:r>
        <w:r w:rsidR="005D0368">
          <w:rPr>
            <w:noProof/>
            <w:webHidden/>
          </w:rPr>
          <w:fldChar w:fldCharType="begin"/>
        </w:r>
        <w:r w:rsidR="005D0368">
          <w:rPr>
            <w:noProof/>
            <w:webHidden/>
          </w:rPr>
          <w:instrText xml:space="preserve"> PAGEREF _Toc65715893 \h </w:instrText>
        </w:r>
        <w:r w:rsidR="005D0368">
          <w:rPr>
            <w:noProof/>
            <w:webHidden/>
          </w:rPr>
        </w:r>
        <w:r w:rsidR="005D0368">
          <w:rPr>
            <w:noProof/>
            <w:webHidden/>
          </w:rPr>
          <w:fldChar w:fldCharType="separate"/>
        </w:r>
        <w:r w:rsidR="005D0368">
          <w:rPr>
            <w:noProof/>
            <w:webHidden/>
          </w:rPr>
          <w:t>15</w:t>
        </w:r>
        <w:r w:rsidR="005D0368">
          <w:rPr>
            <w:noProof/>
            <w:webHidden/>
          </w:rPr>
          <w:fldChar w:fldCharType="end"/>
        </w:r>
      </w:hyperlink>
    </w:p>
    <w:p w14:paraId="2B934036"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894" w:history="1">
        <w:r w:rsidR="005D0368" w:rsidRPr="00C315FF">
          <w:rPr>
            <w:rStyle w:val="Hyperlink"/>
            <w:noProof/>
          </w:rPr>
          <w:t>CHAPTER TWO</w:t>
        </w:r>
        <w:r w:rsidR="005D0368">
          <w:rPr>
            <w:noProof/>
            <w:webHidden/>
          </w:rPr>
          <w:tab/>
        </w:r>
        <w:r w:rsidR="005D0368">
          <w:rPr>
            <w:noProof/>
            <w:webHidden/>
          </w:rPr>
          <w:fldChar w:fldCharType="begin"/>
        </w:r>
        <w:r w:rsidR="005D0368">
          <w:rPr>
            <w:noProof/>
            <w:webHidden/>
          </w:rPr>
          <w:instrText xml:space="preserve"> PAGEREF _Toc65715894 \h </w:instrText>
        </w:r>
        <w:r w:rsidR="005D0368">
          <w:rPr>
            <w:noProof/>
            <w:webHidden/>
          </w:rPr>
        </w:r>
        <w:r w:rsidR="005D0368">
          <w:rPr>
            <w:noProof/>
            <w:webHidden/>
          </w:rPr>
          <w:fldChar w:fldCharType="separate"/>
        </w:r>
        <w:r w:rsidR="005D0368">
          <w:rPr>
            <w:noProof/>
            <w:webHidden/>
          </w:rPr>
          <w:t>16</w:t>
        </w:r>
        <w:r w:rsidR="005D0368">
          <w:rPr>
            <w:noProof/>
            <w:webHidden/>
          </w:rPr>
          <w:fldChar w:fldCharType="end"/>
        </w:r>
      </w:hyperlink>
    </w:p>
    <w:p w14:paraId="4B131FD9"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895" w:history="1">
        <w:r w:rsidR="005D0368" w:rsidRPr="00C315FF">
          <w:rPr>
            <w:rStyle w:val="Hyperlink"/>
            <w:noProof/>
          </w:rPr>
          <w:t>LITERATURE REVIEW</w:t>
        </w:r>
        <w:r w:rsidR="005D0368">
          <w:rPr>
            <w:noProof/>
            <w:webHidden/>
          </w:rPr>
          <w:tab/>
        </w:r>
        <w:r w:rsidR="005D0368">
          <w:rPr>
            <w:noProof/>
            <w:webHidden/>
          </w:rPr>
          <w:fldChar w:fldCharType="begin"/>
        </w:r>
        <w:r w:rsidR="005D0368">
          <w:rPr>
            <w:noProof/>
            <w:webHidden/>
          </w:rPr>
          <w:instrText xml:space="preserve"> PAGEREF _Toc65715895 \h </w:instrText>
        </w:r>
        <w:r w:rsidR="005D0368">
          <w:rPr>
            <w:noProof/>
            <w:webHidden/>
          </w:rPr>
        </w:r>
        <w:r w:rsidR="005D0368">
          <w:rPr>
            <w:noProof/>
            <w:webHidden/>
          </w:rPr>
          <w:fldChar w:fldCharType="separate"/>
        </w:r>
        <w:r w:rsidR="005D0368">
          <w:rPr>
            <w:noProof/>
            <w:webHidden/>
          </w:rPr>
          <w:t>16</w:t>
        </w:r>
        <w:r w:rsidR="005D0368">
          <w:rPr>
            <w:noProof/>
            <w:webHidden/>
          </w:rPr>
          <w:fldChar w:fldCharType="end"/>
        </w:r>
      </w:hyperlink>
    </w:p>
    <w:p w14:paraId="37B9A591" w14:textId="77777777" w:rsidR="005D0368" w:rsidRDefault="001707D7">
      <w:pPr>
        <w:pStyle w:val="TOC2"/>
        <w:tabs>
          <w:tab w:val="right" w:leader="dot" w:pos="9350"/>
        </w:tabs>
        <w:rPr>
          <w:rFonts w:eastAsiaTheme="minorEastAsia" w:cstheme="minorBidi"/>
          <w:smallCaps w:val="0"/>
          <w:noProof/>
          <w:sz w:val="22"/>
          <w:szCs w:val="22"/>
        </w:rPr>
      </w:pPr>
      <w:hyperlink w:anchor="_Toc65715896" w:history="1">
        <w:r w:rsidR="005D0368" w:rsidRPr="00C315FF">
          <w:rPr>
            <w:rStyle w:val="Hyperlink"/>
            <w:noProof/>
          </w:rPr>
          <w:t>2.1. Introduction</w:t>
        </w:r>
        <w:r w:rsidR="005D0368">
          <w:rPr>
            <w:noProof/>
            <w:webHidden/>
          </w:rPr>
          <w:tab/>
        </w:r>
        <w:r w:rsidR="005D0368">
          <w:rPr>
            <w:noProof/>
            <w:webHidden/>
          </w:rPr>
          <w:fldChar w:fldCharType="begin"/>
        </w:r>
        <w:r w:rsidR="005D0368">
          <w:rPr>
            <w:noProof/>
            <w:webHidden/>
          </w:rPr>
          <w:instrText xml:space="preserve"> PAGEREF _Toc65715896 \h </w:instrText>
        </w:r>
        <w:r w:rsidR="005D0368">
          <w:rPr>
            <w:noProof/>
            <w:webHidden/>
          </w:rPr>
        </w:r>
        <w:r w:rsidR="005D0368">
          <w:rPr>
            <w:noProof/>
            <w:webHidden/>
          </w:rPr>
          <w:fldChar w:fldCharType="separate"/>
        </w:r>
        <w:r w:rsidR="005D0368">
          <w:rPr>
            <w:noProof/>
            <w:webHidden/>
          </w:rPr>
          <w:t>16</w:t>
        </w:r>
        <w:r w:rsidR="005D0368">
          <w:rPr>
            <w:noProof/>
            <w:webHidden/>
          </w:rPr>
          <w:fldChar w:fldCharType="end"/>
        </w:r>
      </w:hyperlink>
    </w:p>
    <w:p w14:paraId="68118E6E" w14:textId="77777777" w:rsidR="005D0368" w:rsidRDefault="001707D7">
      <w:pPr>
        <w:pStyle w:val="TOC2"/>
        <w:tabs>
          <w:tab w:val="right" w:leader="dot" w:pos="9350"/>
        </w:tabs>
        <w:rPr>
          <w:rFonts w:eastAsiaTheme="minorEastAsia" w:cstheme="minorBidi"/>
          <w:smallCaps w:val="0"/>
          <w:noProof/>
          <w:sz w:val="22"/>
          <w:szCs w:val="22"/>
        </w:rPr>
      </w:pPr>
      <w:hyperlink w:anchor="_Toc65715897" w:history="1">
        <w:r w:rsidR="005D0368" w:rsidRPr="00C315FF">
          <w:rPr>
            <w:rStyle w:val="Hyperlink"/>
            <w:noProof/>
          </w:rPr>
          <w:t>2.2. Conceptualization of the Study</w:t>
        </w:r>
        <w:r w:rsidR="005D0368">
          <w:rPr>
            <w:noProof/>
            <w:webHidden/>
          </w:rPr>
          <w:tab/>
        </w:r>
        <w:r w:rsidR="005D0368">
          <w:rPr>
            <w:noProof/>
            <w:webHidden/>
          </w:rPr>
          <w:fldChar w:fldCharType="begin"/>
        </w:r>
        <w:r w:rsidR="005D0368">
          <w:rPr>
            <w:noProof/>
            <w:webHidden/>
          </w:rPr>
          <w:instrText xml:space="preserve"> PAGEREF _Toc65715897 \h </w:instrText>
        </w:r>
        <w:r w:rsidR="005D0368">
          <w:rPr>
            <w:noProof/>
            <w:webHidden/>
          </w:rPr>
        </w:r>
        <w:r w:rsidR="005D0368">
          <w:rPr>
            <w:noProof/>
            <w:webHidden/>
          </w:rPr>
          <w:fldChar w:fldCharType="separate"/>
        </w:r>
        <w:r w:rsidR="005D0368">
          <w:rPr>
            <w:noProof/>
            <w:webHidden/>
          </w:rPr>
          <w:t>16</w:t>
        </w:r>
        <w:r w:rsidR="005D0368">
          <w:rPr>
            <w:noProof/>
            <w:webHidden/>
          </w:rPr>
          <w:fldChar w:fldCharType="end"/>
        </w:r>
      </w:hyperlink>
    </w:p>
    <w:p w14:paraId="0491FB3D" w14:textId="77777777" w:rsidR="005D0368" w:rsidRDefault="001707D7">
      <w:pPr>
        <w:pStyle w:val="TOC2"/>
        <w:tabs>
          <w:tab w:val="right" w:leader="dot" w:pos="9350"/>
        </w:tabs>
        <w:rPr>
          <w:rFonts w:eastAsiaTheme="minorEastAsia" w:cstheme="minorBidi"/>
          <w:smallCaps w:val="0"/>
          <w:noProof/>
          <w:sz w:val="22"/>
          <w:szCs w:val="22"/>
        </w:rPr>
      </w:pPr>
      <w:hyperlink w:anchor="_Toc65715898" w:history="1">
        <w:r w:rsidR="005D0368" w:rsidRPr="00C315FF">
          <w:rPr>
            <w:rStyle w:val="Hyperlink"/>
            <w:noProof/>
          </w:rPr>
          <w:t>2.3 Social Support among Secondary School Students</w:t>
        </w:r>
        <w:r w:rsidR="005D0368">
          <w:rPr>
            <w:noProof/>
            <w:webHidden/>
          </w:rPr>
          <w:tab/>
        </w:r>
        <w:r w:rsidR="005D0368">
          <w:rPr>
            <w:noProof/>
            <w:webHidden/>
          </w:rPr>
          <w:fldChar w:fldCharType="begin"/>
        </w:r>
        <w:r w:rsidR="005D0368">
          <w:rPr>
            <w:noProof/>
            <w:webHidden/>
          </w:rPr>
          <w:instrText xml:space="preserve"> PAGEREF _Toc65715898 \h </w:instrText>
        </w:r>
        <w:r w:rsidR="005D0368">
          <w:rPr>
            <w:noProof/>
            <w:webHidden/>
          </w:rPr>
        </w:r>
        <w:r w:rsidR="005D0368">
          <w:rPr>
            <w:noProof/>
            <w:webHidden/>
          </w:rPr>
          <w:fldChar w:fldCharType="separate"/>
        </w:r>
        <w:r w:rsidR="005D0368">
          <w:rPr>
            <w:noProof/>
            <w:webHidden/>
          </w:rPr>
          <w:t>21</w:t>
        </w:r>
        <w:r w:rsidR="005D0368">
          <w:rPr>
            <w:noProof/>
            <w:webHidden/>
          </w:rPr>
          <w:fldChar w:fldCharType="end"/>
        </w:r>
      </w:hyperlink>
    </w:p>
    <w:p w14:paraId="6F600E80" w14:textId="77777777" w:rsidR="005D0368" w:rsidRDefault="001707D7">
      <w:pPr>
        <w:pStyle w:val="TOC3"/>
        <w:tabs>
          <w:tab w:val="right" w:leader="dot" w:pos="9350"/>
        </w:tabs>
        <w:rPr>
          <w:rFonts w:eastAsiaTheme="minorEastAsia" w:cstheme="minorBidi"/>
          <w:i w:val="0"/>
          <w:iCs w:val="0"/>
          <w:noProof/>
          <w:sz w:val="22"/>
          <w:szCs w:val="22"/>
        </w:rPr>
      </w:pPr>
      <w:hyperlink w:anchor="_Toc65715899" w:history="1">
        <w:r w:rsidR="005D0368" w:rsidRPr="00C315FF">
          <w:rPr>
            <w:rStyle w:val="Hyperlink"/>
            <w:noProof/>
          </w:rPr>
          <w:t>2.3.1 Social Support and Demographic Features</w:t>
        </w:r>
        <w:r w:rsidR="005D0368">
          <w:rPr>
            <w:noProof/>
            <w:webHidden/>
          </w:rPr>
          <w:tab/>
        </w:r>
        <w:r w:rsidR="005D0368">
          <w:rPr>
            <w:noProof/>
            <w:webHidden/>
          </w:rPr>
          <w:fldChar w:fldCharType="begin"/>
        </w:r>
        <w:r w:rsidR="005D0368">
          <w:rPr>
            <w:noProof/>
            <w:webHidden/>
          </w:rPr>
          <w:instrText xml:space="preserve"> PAGEREF _Toc65715899 \h </w:instrText>
        </w:r>
        <w:r w:rsidR="005D0368">
          <w:rPr>
            <w:noProof/>
            <w:webHidden/>
          </w:rPr>
        </w:r>
        <w:r w:rsidR="005D0368">
          <w:rPr>
            <w:noProof/>
            <w:webHidden/>
          </w:rPr>
          <w:fldChar w:fldCharType="separate"/>
        </w:r>
        <w:r w:rsidR="005D0368">
          <w:rPr>
            <w:noProof/>
            <w:webHidden/>
          </w:rPr>
          <w:t>25</w:t>
        </w:r>
        <w:r w:rsidR="005D0368">
          <w:rPr>
            <w:noProof/>
            <w:webHidden/>
          </w:rPr>
          <w:fldChar w:fldCharType="end"/>
        </w:r>
      </w:hyperlink>
    </w:p>
    <w:p w14:paraId="53193F4E" w14:textId="77777777" w:rsidR="005D0368" w:rsidRDefault="001707D7">
      <w:pPr>
        <w:pStyle w:val="TOC2"/>
        <w:tabs>
          <w:tab w:val="right" w:leader="dot" w:pos="9350"/>
        </w:tabs>
        <w:rPr>
          <w:rFonts w:eastAsiaTheme="minorEastAsia" w:cstheme="minorBidi"/>
          <w:smallCaps w:val="0"/>
          <w:noProof/>
          <w:sz w:val="22"/>
          <w:szCs w:val="22"/>
        </w:rPr>
      </w:pPr>
      <w:hyperlink w:anchor="_Toc65715900" w:history="1">
        <w:r w:rsidR="005D0368" w:rsidRPr="00C315FF">
          <w:rPr>
            <w:rStyle w:val="Hyperlink"/>
            <w:noProof/>
          </w:rPr>
          <w:t>2.4 Meaning in life among Secondary School Students</w:t>
        </w:r>
        <w:r w:rsidR="005D0368">
          <w:rPr>
            <w:noProof/>
            <w:webHidden/>
          </w:rPr>
          <w:tab/>
        </w:r>
        <w:r w:rsidR="005D0368">
          <w:rPr>
            <w:noProof/>
            <w:webHidden/>
          </w:rPr>
          <w:fldChar w:fldCharType="begin"/>
        </w:r>
        <w:r w:rsidR="005D0368">
          <w:rPr>
            <w:noProof/>
            <w:webHidden/>
          </w:rPr>
          <w:instrText xml:space="preserve"> PAGEREF _Toc65715900 \h </w:instrText>
        </w:r>
        <w:r w:rsidR="005D0368">
          <w:rPr>
            <w:noProof/>
            <w:webHidden/>
          </w:rPr>
        </w:r>
        <w:r w:rsidR="005D0368">
          <w:rPr>
            <w:noProof/>
            <w:webHidden/>
          </w:rPr>
          <w:fldChar w:fldCharType="separate"/>
        </w:r>
        <w:r w:rsidR="005D0368">
          <w:rPr>
            <w:noProof/>
            <w:webHidden/>
          </w:rPr>
          <w:t>27</w:t>
        </w:r>
        <w:r w:rsidR="005D0368">
          <w:rPr>
            <w:noProof/>
            <w:webHidden/>
          </w:rPr>
          <w:fldChar w:fldCharType="end"/>
        </w:r>
      </w:hyperlink>
    </w:p>
    <w:p w14:paraId="0A9E8874" w14:textId="77777777" w:rsidR="005D0368" w:rsidRDefault="001707D7">
      <w:pPr>
        <w:pStyle w:val="TOC3"/>
        <w:tabs>
          <w:tab w:val="right" w:leader="dot" w:pos="9350"/>
        </w:tabs>
        <w:rPr>
          <w:rFonts w:eastAsiaTheme="minorEastAsia" w:cstheme="minorBidi"/>
          <w:i w:val="0"/>
          <w:iCs w:val="0"/>
          <w:noProof/>
          <w:sz w:val="22"/>
          <w:szCs w:val="22"/>
        </w:rPr>
      </w:pPr>
      <w:hyperlink w:anchor="_Toc65715901" w:history="1">
        <w:r w:rsidR="005D0368" w:rsidRPr="00C315FF">
          <w:rPr>
            <w:rStyle w:val="Hyperlink"/>
            <w:noProof/>
          </w:rPr>
          <w:t>2.4.1 Meaning in Life and Demographic Features</w:t>
        </w:r>
        <w:r w:rsidR="005D0368">
          <w:rPr>
            <w:noProof/>
            <w:webHidden/>
          </w:rPr>
          <w:tab/>
        </w:r>
        <w:r w:rsidR="005D0368">
          <w:rPr>
            <w:noProof/>
            <w:webHidden/>
          </w:rPr>
          <w:fldChar w:fldCharType="begin"/>
        </w:r>
        <w:r w:rsidR="005D0368">
          <w:rPr>
            <w:noProof/>
            <w:webHidden/>
          </w:rPr>
          <w:instrText xml:space="preserve"> PAGEREF _Toc65715901 \h </w:instrText>
        </w:r>
        <w:r w:rsidR="005D0368">
          <w:rPr>
            <w:noProof/>
            <w:webHidden/>
          </w:rPr>
        </w:r>
        <w:r w:rsidR="005D0368">
          <w:rPr>
            <w:noProof/>
            <w:webHidden/>
          </w:rPr>
          <w:fldChar w:fldCharType="separate"/>
        </w:r>
        <w:r w:rsidR="005D0368">
          <w:rPr>
            <w:noProof/>
            <w:webHidden/>
          </w:rPr>
          <w:t>31</w:t>
        </w:r>
        <w:r w:rsidR="005D0368">
          <w:rPr>
            <w:noProof/>
            <w:webHidden/>
          </w:rPr>
          <w:fldChar w:fldCharType="end"/>
        </w:r>
      </w:hyperlink>
    </w:p>
    <w:p w14:paraId="7EE579F1" w14:textId="77777777" w:rsidR="005D0368" w:rsidRDefault="001707D7">
      <w:pPr>
        <w:pStyle w:val="TOC2"/>
        <w:tabs>
          <w:tab w:val="right" w:leader="dot" w:pos="9350"/>
        </w:tabs>
        <w:rPr>
          <w:rFonts w:eastAsiaTheme="minorEastAsia" w:cstheme="minorBidi"/>
          <w:smallCaps w:val="0"/>
          <w:noProof/>
          <w:sz w:val="22"/>
          <w:szCs w:val="22"/>
        </w:rPr>
      </w:pPr>
      <w:hyperlink w:anchor="_Toc65715902" w:history="1">
        <w:r w:rsidR="005D0368" w:rsidRPr="00C315FF">
          <w:rPr>
            <w:rStyle w:val="Hyperlink"/>
            <w:noProof/>
          </w:rPr>
          <w:t>2.5 Influence of Social Support on Meaning in Life among Secondary School Students</w:t>
        </w:r>
        <w:r w:rsidR="005D0368">
          <w:rPr>
            <w:noProof/>
            <w:webHidden/>
          </w:rPr>
          <w:tab/>
        </w:r>
        <w:r w:rsidR="005D0368">
          <w:rPr>
            <w:noProof/>
            <w:webHidden/>
          </w:rPr>
          <w:fldChar w:fldCharType="begin"/>
        </w:r>
        <w:r w:rsidR="005D0368">
          <w:rPr>
            <w:noProof/>
            <w:webHidden/>
          </w:rPr>
          <w:instrText xml:space="preserve"> PAGEREF _Toc65715902 \h </w:instrText>
        </w:r>
        <w:r w:rsidR="005D0368">
          <w:rPr>
            <w:noProof/>
            <w:webHidden/>
          </w:rPr>
        </w:r>
        <w:r w:rsidR="005D0368">
          <w:rPr>
            <w:noProof/>
            <w:webHidden/>
          </w:rPr>
          <w:fldChar w:fldCharType="separate"/>
        </w:r>
        <w:r w:rsidR="005D0368">
          <w:rPr>
            <w:noProof/>
            <w:webHidden/>
          </w:rPr>
          <w:t>31</w:t>
        </w:r>
        <w:r w:rsidR="005D0368">
          <w:rPr>
            <w:noProof/>
            <w:webHidden/>
          </w:rPr>
          <w:fldChar w:fldCharType="end"/>
        </w:r>
      </w:hyperlink>
    </w:p>
    <w:p w14:paraId="44840E68" w14:textId="77777777" w:rsidR="005D0368" w:rsidRDefault="001707D7">
      <w:pPr>
        <w:pStyle w:val="TOC3"/>
        <w:tabs>
          <w:tab w:val="right" w:leader="dot" w:pos="9350"/>
        </w:tabs>
        <w:rPr>
          <w:rFonts w:eastAsiaTheme="minorEastAsia" w:cstheme="minorBidi"/>
          <w:i w:val="0"/>
          <w:iCs w:val="0"/>
          <w:noProof/>
          <w:sz w:val="22"/>
          <w:szCs w:val="22"/>
        </w:rPr>
      </w:pPr>
      <w:hyperlink w:anchor="_Toc65715903" w:history="1">
        <w:r w:rsidR="005D0368" w:rsidRPr="00C315FF">
          <w:rPr>
            <w:rStyle w:val="Hyperlink"/>
            <w:noProof/>
          </w:rPr>
          <w:t>2.5.1 Attachment Style of Life</w:t>
        </w:r>
        <w:r w:rsidR="005D0368">
          <w:rPr>
            <w:noProof/>
            <w:webHidden/>
          </w:rPr>
          <w:tab/>
        </w:r>
        <w:r w:rsidR="005D0368">
          <w:rPr>
            <w:noProof/>
            <w:webHidden/>
          </w:rPr>
          <w:fldChar w:fldCharType="begin"/>
        </w:r>
        <w:r w:rsidR="005D0368">
          <w:rPr>
            <w:noProof/>
            <w:webHidden/>
          </w:rPr>
          <w:instrText xml:space="preserve"> PAGEREF _Toc65715903 \h </w:instrText>
        </w:r>
        <w:r w:rsidR="005D0368">
          <w:rPr>
            <w:noProof/>
            <w:webHidden/>
          </w:rPr>
        </w:r>
        <w:r w:rsidR="005D0368">
          <w:rPr>
            <w:noProof/>
            <w:webHidden/>
          </w:rPr>
          <w:fldChar w:fldCharType="separate"/>
        </w:r>
        <w:r w:rsidR="005D0368">
          <w:rPr>
            <w:noProof/>
            <w:webHidden/>
          </w:rPr>
          <w:t>34</w:t>
        </w:r>
        <w:r w:rsidR="005D0368">
          <w:rPr>
            <w:noProof/>
            <w:webHidden/>
          </w:rPr>
          <w:fldChar w:fldCharType="end"/>
        </w:r>
      </w:hyperlink>
    </w:p>
    <w:p w14:paraId="19298F5D" w14:textId="77777777" w:rsidR="005D0368" w:rsidRDefault="001707D7">
      <w:pPr>
        <w:pStyle w:val="TOC2"/>
        <w:tabs>
          <w:tab w:val="right" w:leader="dot" w:pos="9350"/>
        </w:tabs>
        <w:rPr>
          <w:rFonts w:eastAsiaTheme="minorEastAsia" w:cstheme="minorBidi"/>
          <w:smallCaps w:val="0"/>
          <w:noProof/>
          <w:sz w:val="22"/>
          <w:szCs w:val="22"/>
        </w:rPr>
      </w:pPr>
      <w:hyperlink w:anchor="_Toc65715904" w:history="1">
        <w:r w:rsidR="005D0368" w:rsidRPr="00C315FF">
          <w:rPr>
            <w:rStyle w:val="Hyperlink"/>
            <w:noProof/>
          </w:rPr>
          <w:t>2.6 Theoretical Framework</w:t>
        </w:r>
        <w:r w:rsidR="005D0368">
          <w:rPr>
            <w:noProof/>
            <w:webHidden/>
          </w:rPr>
          <w:tab/>
        </w:r>
        <w:r w:rsidR="005D0368">
          <w:rPr>
            <w:noProof/>
            <w:webHidden/>
          </w:rPr>
          <w:fldChar w:fldCharType="begin"/>
        </w:r>
        <w:r w:rsidR="005D0368">
          <w:rPr>
            <w:noProof/>
            <w:webHidden/>
          </w:rPr>
          <w:instrText xml:space="preserve"> PAGEREF _Toc65715904 \h </w:instrText>
        </w:r>
        <w:r w:rsidR="005D0368">
          <w:rPr>
            <w:noProof/>
            <w:webHidden/>
          </w:rPr>
        </w:r>
        <w:r w:rsidR="005D0368">
          <w:rPr>
            <w:noProof/>
            <w:webHidden/>
          </w:rPr>
          <w:fldChar w:fldCharType="separate"/>
        </w:r>
        <w:r w:rsidR="005D0368">
          <w:rPr>
            <w:noProof/>
            <w:webHidden/>
          </w:rPr>
          <w:t>37</w:t>
        </w:r>
        <w:r w:rsidR="005D0368">
          <w:rPr>
            <w:noProof/>
            <w:webHidden/>
          </w:rPr>
          <w:fldChar w:fldCharType="end"/>
        </w:r>
      </w:hyperlink>
    </w:p>
    <w:p w14:paraId="6A6DA59E" w14:textId="77777777" w:rsidR="005D0368" w:rsidRDefault="001707D7">
      <w:pPr>
        <w:pStyle w:val="TOC2"/>
        <w:tabs>
          <w:tab w:val="right" w:leader="dot" w:pos="9350"/>
        </w:tabs>
        <w:rPr>
          <w:rFonts w:eastAsiaTheme="minorEastAsia" w:cstheme="minorBidi"/>
          <w:smallCaps w:val="0"/>
          <w:noProof/>
          <w:sz w:val="22"/>
          <w:szCs w:val="22"/>
        </w:rPr>
      </w:pPr>
      <w:hyperlink w:anchor="_Toc65715905" w:history="1">
        <w:r w:rsidR="005D0368" w:rsidRPr="00C315FF">
          <w:rPr>
            <w:rStyle w:val="Hyperlink"/>
            <w:noProof/>
          </w:rPr>
          <w:t>2.7 Conceptual Framework</w:t>
        </w:r>
        <w:r w:rsidR="005D0368">
          <w:rPr>
            <w:noProof/>
            <w:webHidden/>
          </w:rPr>
          <w:tab/>
        </w:r>
        <w:r w:rsidR="005D0368">
          <w:rPr>
            <w:noProof/>
            <w:webHidden/>
          </w:rPr>
          <w:fldChar w:fldCharType="begin"/>
        </w:r>
        <w:r w:rsidR="005D0368">
          <w:rPr>
            <w:noProof/>
            <w:webHidden/>
          </w:rPr>
          <w:instrText xml:space="preserve"> PAGEREF _Toc65715905 \h </w:instrText>
        </w:r>
        <w:r w:rsidR="005D0368">
          <w:rPr>
            <w:noProof/>
            <w:webHidden/>
          </w:rPr>
        </w:r>
        <w:r w:rsidR="005D0368">
          <w:rPr>
            <w:noProof/>
            <w:webHidden/>
          </w:rPr>
          <w:fldChar w:fldCharType="separate"/>
        </w:r>
        <w:r w:rsidR="005D0368">
          <w:rPr>
            <w:noProof/>
            <w:webHidden/>
          </w:rPr>
          <w:t>40</w:t>
        </w:r>
        <w:r w:rsidR="005D0368">
          <w:rPr>
            <w:noProof/>
            <w:webHidden/>
          </w:rPr>
          <w:fldChar w:fldCharType="end"/>
        </w:r>
      </w:hyperlink>
    </w:p>
    <w:p w14:paraId="0B779F81" w14:textId="77777777" w:rsidR="005D0368" w:rsidRDefault="001707D7">
      <w:pPr>
        <w:pStyle w:val="TOC2"/>
        <w:tabs>
          <w:tab w:val="right" w:leader="dot" w:pos="9350"/>
        </w:tabs>
        <w:rPr>
          <w:rFonts w:eastAsiaTheme="minorEastAsia" w:cstheme="minorBidi"/>
          <w:smallCaps w:val="0"/>
          <w:noProof/>
          <w:sz w:val="22"/>
          <w:szCs w:val="22"/>
        </w:rPr>
      </w:pPr>
      <w:hyperlink w:anchor="_Toc65715906" w:history="1">
        <w:r w:rsidR="005D0368" w:rsidRPr="00C315FF">
          <w:rPr>
            <w:rStyle w:val="Hyperlink"/>
            <w:noProof/>
          </w:rPr>
          <w:t>2.8 Summary</w:t>
        </w:r>
        <w:r w:rsidR="005D0368">
          <w:rPr>
            <w:noProof/>
            <w:webHidden/>
          </w:rPr>
          <w:tab/>
        </w:r>
        <w:r w:rsidR="005D0368">
          <w:rPr>
            <w:noProof/>
            <w:webHidden/>
          </w:rPr>
          <w:fldChar w:fldCharType="begin"/>
        </w:r>
        <w:r w:rsidR="005D0368">
          <w:rPr>
            <w:noProof/>
            <w:webHidden/>
          </w:rPr>
          <w:instrText xml:space="preserve"> PAGEREF _Toc65715906 \h </w:instrText>
        </w:r>
        <w:r w:rsidR="005D0368">
          <w:rPr>
            <w:noProof/>
            <w:webHidden/>
          </w:rPr>
        </w:r>
        <w:r w:rsidR="005D0368">
          <w:rPr>
            <w:noProof/>
            <w:webHidden/>
          </w:rPr>
          <w:fldChar w:fldCharType="separate"/>
        </w:r>
        <w:r w:rsidR="005D0368">
          <w:rPr>
            <w:noProof/>
            <w:webHidden/>
          </w:rPr>
          <w:t>42</w:t>
        </w:r>
        <w:r w:rsidR="005D0368">
          <w:rPr>
            <w:noProof/>
            <w:webHidden/>
          </w:rPr>
          <w:fldChar w:fldCharType="end"/>
        </w:r>
      </w:hyperlink>
    </w:p>
    <w:p w14:paraId="072ECA12"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07" w:history="1">
        <w:r w:rsidR="005D0368" w:rsidRPr="00C315FF">
          <w:rPr>
            <w:rStyle w:val="Hyperlink"/>
            <w:noProof/>
          </w:rPr>
          <w:t>CHAPTER THREE</w:t>
        </w:r>
        <w:r w:rsidR="005D0368">
          <w:rPr>
            <w:noProof/>
            <w:webHidden/>
          </w:rPr>
          <w:tab/>
        </w:r>
        <w:r w:rsidR="005D0368">
          <w:rPr>
            <w:noProof/>
            <w:webHidden/>
          </w:rPr>
          <w:fldChar w:fldCharType="begin"/>
        </w:r>
        <w:r w:rsidR="005D0368">
          <w:rPr>
            <w:noProof/>
            <w:webHidden/>
          </w:rPr>
          <w:instrText xml:space="preserve"> PAGEREF _Toc65715907 \h </w:instrText>
        </w:r>
        <w:r w:rsidR="005D0368">
          <w:rPr>
            <w:noProof/>
            <w:webHidden/>
          </w:rPr>
        </w:r>
        <w:r w:rsidR="005D0368">
          <w:rPr>
            <w:noProof/>
            <w:webHidden/>
          </w:rPr>
          <w:fldChar w:fldCharType="separate"/>
        </w:r>
        <w:r w:rsidR="005D0368">
          <w:rPr>
            <w:noProof/>
            <w:webHidden/>
          </w:rPr>
          <w:t>44</w:t>
        </w:r>
        <w:r w:rsidR="005D0368">
          <w:rPr>
            <w:noProof/>
            <w:webHidden/>
          </w:rPr>
          <w:fldChar w:fldCharType="end"/>
        </w:r>
      </w:hyperlink>
    </w:p>
    <w:p w14:paraId="290ABC7A"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08" w:history="1">
        <w:r w:rsidR="005D0368" w:rsidRPr="00C315FF">
          <w:rPr>
            <w:rStyle w:val="Hyperlink"/>
            <w:noProof/>
          </w:rPr>
          <w:t>METHODOLOGY</w:t>
        </w:r>
        <w:r w:rsidR="005D0368">
          <w:rPr>
            <w:noProof/>
            <w:webHidden/>
          </w:rPr>
          <w:tab/>
        </w:r>
        <w:r w:rsidR="005D0368">
          <w:rPr>
            <w:noProof/>
            <w:webHidden/>
          </w:rPr>
          <w:fldChar w:fldCharType="begin"/>
        </w:r>
        <w:r w:rsidR="005D0368">
          <w:rPr>
            <w:noProof/>
            <w:webHidden/>
          </w:rPr>
          <w:instrText xml:space="preserve"> PAGEREF _Toc65715908 \h </w:instrText>
        </w:r>
        <w:r w:rsidR="005D0368">
          <w:rPr>
            <w:noProof/>
            <w:webHidden/>
          </w:rPr>
        </w:r>
        <w:r w:rsidR="005D0368">
          <w:rPr>
            <w:noProof/>
            <w:webHidden/>
          </w:rPr>
          <w:fldChar w:fldCharType="separate"/>
        </w:r>
        <w:r w:rsidR="005D0368">
          <w:rPr>
            <w:noProof/>
            <w:webHidden/>
          </w:rPr>
          <w:t>44</w:t>
        </w:r>
        <w:r w:rsidR="005D0368">
          <w:rPr>
            <w:noProof/>
            <w:webHidden/>
          </w:rPr>
          <w:fldChar w:fldCharType="end"/>
        </w:r>
      </w:hyperlink>
    </w:p>
    <w:p w14:paraId="1BED670B" w14:textId="77777777" w:rsidR="005D0368" w:rsidRDefault="001707D7">
      <w:pPr>
        <w:pStyle w:val="TOC2"/>
        <w:tabs>
          <w:tab w:val="right" w:leader="dot" w:pos="9350"/>
        </w:tabs>
        <w:rPr>
          <w:rFonts w:eastAsiaTheme="minorEastAsia" w:cstheme="minorBidi"/>
          <w:smallCaps w:val="0"/>
          <w:noProof/>
          <w:sz w:val="22"/>
          <w:szCs w:val="22"/>
        </w:rPr>
      </w:pPr>
      <w:hyperlink w:anchor="_Toc65715909" w:history="1">
        <w:r w:rsidR="005D0368" w:rsidRPr="00C315FF">
          <w:rPr>
            <w:rStyle w:val="Hyperlink"/>
            <w:noProof/>
          </w:rPr>
          <w:t>3.1 Introduction</w:t>
        </w:r>
        <w:r w:rsidR="005D0368">
          <w:rPr>
            <w:noProof/>
            <w:webHidden/>
          </w:rPr>
          <w:tab/>
        </w:r>
        <w:r w:rsidR="005D0368">
          <w:rPr>
            <w:noProof/>
            <w:webHidden/>
          </w:rPr>
          <w:fldChar w:fldCharType="begin"/>
        </w:r>
        <w:r w:rsidR="005D0368">
          <w:rPr>
            <w:noProof/>
            <w:webHidden/>
          </w:rPr>
          <w:instrText xml:space="preserve"> PAGEREF _Toc65715909 \h </w:instrText>
        </w:r>
        <w:r w:rsidR="005D0368">
          <w:rPr>
            <w:noProof/>
            <w:webHidden/>
          </w:rPr>
        </w:r>
        <w:r w:rsidR="005D0368">
          <w:rPr>
            <w:noProof/>
            <w:webHidden/>
          </w:rPr>
          <w:fldChar w:fldCharType="separate"/>
        </w:r>
        <w:r w:rsidR="005D0368">
          <w:rPr>
            <w:noProof/>
            <w:webHidden/>
          </w:rPr>
          <w:t>44</w:t>
        </w:r>
        <w:r w:rsidR="005D0368">
          <w:rPr>
            <w:noProof/>
            <w:webHidden/>
          </w:rPr>
          <w:fldChar w:fldCharType="end"/>
        </w:r>
      </w:hyperlink>
    </w:p>
    <w:p w14:paraId="7D96D8D9" w14:textId="77777777" w:rsidR="005D0368" w:rsidRDefault="001707D7">
      <w:pPr>
        <w:pStyle w:val="TOC2"/>
        <w:tabs>
          <w:tab w:val="right" w:leader="dot" w:pos="9350"/>
        </w:tabs>
        <w:rPr>
          <w:rFonts w:eastAsiaTheme="minorEastAsia" w:cstheme="minorBidi"/>
          <w:smallCaps w:val="0"/>
          <w:noProof/>
          <w:sz w:val="22"/>
          <w:szCs w:val="22"/>
        </w:rPr>
      </w:pPr>
      <w:hyperlink w:anchor="_Toc65715910" w:history="1">
        <w:r w:rsidR="005D0368" w:rsidRPr="00C315FF">
          <w:rPr>
            <w:rStyle w:val="Hyperlink"/>
            <w:noProof/>
          </w:rPr>
          <w:t>3.2 Research Design</w:t>
        </w:r>
        <w:r w:rsidR="005D0368">
          <w:rPr>
            <w:noProof/>
            <w:webHidden/>
          </w:rPr>
          <w:tab/>
        </w:r>
        <w:r w:rsidR="005D0368">
          <w:rPr>
            <w:noProof/>
            <w:webHidden/>
          </w:rPr>
          <w:fldChar w:fldCharType="begin"/>
        </w:r>
        <w:r w:rsidR="005D0368">
          <w:rPr>
            <w:noProof/>
            <w:webHidden/>
          </w:rPr>
          <w:instrText xml:space="preserve"> PAGEREF _Toc65715910 \h </w:instrText>
        </w:r>
        <w:r w:rsidR="005D0368">
          <w:rPr>
            <w:noProof/>
            <w:webHidden/>
          </w:rPr>
        </w:r>
        <w:r w:rsidR="005D0368">
          <w:rPr>
            <w:noProof/>
            <w:webHidden/>
          </w:rPr>
          <w:fldChar w:fldCharType="separate"/>
        </w:r>
        <w:r w:rsidR="005D0368">
          <w:rPr>
            <w:noProof/>
            <w:webHidden/>
          </w:rPr>
          <w:t>44</w:t>
        </w:r>
        <w:r w:rsidR="005D0368">
          <w:rPr>
            <w:noProof/>
            <w:webHidden/>
          </w:rPr>
          <w:fldChar w:fldCharType="end"/>
        </w:r>
      </w:hyperlink>
    </w:p>
    <w:p w14:paraId="1F0A0474" w14:textId="77777777" w:rsidR="005D0368" w:rsidRDefault="001707D7">
      <w:pPr>
        <w:pStyle w:val="TOC2"/>
        <w:tabs>
          <w:tab w:val="right" w:leader="dot" w:pos="9350"/>
        </w:tabs>
        <w:rPr>
          <w:rFonts w:eastAsiaTheme="minorEastAsia" w:cstheme="minorBidi"/>
          <w:smallCaps w:val="0"/>
          <w:noProof/>
          <w:sz w:val="22"/>
          <w:szCs w:val="22"/>
        </w:rPr>
      </w:pPr>
      <w:hyperlink w:anchor="_Toc65715911" w:history="1">
        <w:r w:rsidR="005D0368" w:rsidRPr="00C315FF">
          <w:rPr>
            <w:rStyle w:val="Hyperlink"/>
            <w:noProof/>
          </w:rPr>
          <w:t>3.3 Location of the Study</w:t>
        </w:r>
        <w:r w:rsidR="005D0368">
          <w:rPr>
            <w:noProof/>
            <w:webHidden/>
          </w:rPr>
          <w:tab/>
        </w:r>
        <w:r w:rsidR="005D0368">
          <w:rPr>
            <w:noProof/>
            <w:webHidden/>
          </w:rPr>
          <w:fldChar w:fldCharType="begin"/>
        </w:r>
        <w:r w:rsidR="005D0368">
          <w:rPr>
            <w:noProof/>
            <w:webHidden/>
          </w:rPr>
          <w:instrText xml:space="preserve"> PAGEREF _Toc65715911 \h </w:instrText>
        </w:r>
        <w:r w:rsidR="005D0368">
          <w:rPr>
            <w:noProof/>
            <w:webHidden/>
          </w:rPr>
        </w:r>
        <w:r w:rsidR="005D0368">
          <w:rPr>
            <w:noProof/>
            <w:webHidden/>
          </w:rPr>
          <w:fldChar w:fldCharType="separate"/>
        </w:r>
        <w:r w:rsidR="005D0368">
          <w:rPr>
            <w:noProof/>
            <w:webHidden/>
          </w:rPr>
          <w:t>45</w:t>
        </w:r>
        <w:r w:rsidR="005D0368">
          <w:rPr>
            <w:noProof/>
            <w:webHidden/>
          </w:rPr>
          <w:fldChar w:fldCharType="end"/>
        </w:r>
      </w:hyperlink>
    </w:p>
    <w:p w14:paraId="5E59A749" w14:textId="77777777" w:rsidR="005D0368" w:rsidRDefault="001707D7">
      <w:pPr>
        <w:pStyle w:val="TOC2"/>
        <w:tabs>
          <w:tab w:val="right" w:leader="dot" w:pos="9350"/>
        </w:tabs>
        <w:rPr>
          <w:rFonts w:eastAsiaTheme="minorEastAsia" w:cstheme="minorBidi"/>
          <w:smallCaps w:val="0"/>
          <w:noProof/>
          <w:sz w:val="22"/>
          <w:szCs w:val="22"/>
        </w:rPr>
      </w:pPr>
      <w:hyperlink w:anchor="_Toc65715912" w:history="1">
        <w:r w:rsidR="005D0368" w:rsidRPr="00C315FF">
          <w:rPr>
            <w:rStyle w:val="Hyperlink"/>
            <w:noProof/>
          </w:rPr>
          <w:t>3.4 Target Population</w:t>
        </w:r>
        <w:r w:rsidR="005D0368">
          <w:rPr>
            <w:noProof/>
            <w:webHidden/>
          </w:rPr>
          <w:tab/>
        </w:r>
        <w:r w:rsidR="005D0368">
          <w:rPr>
            <w:noProof/>
            <w:webHidden/>
          </w:rPr>
          <w:fldChar w:fldCharType="begin"/>
        </w:r>
        <w:r w:rsidR="005D0368">
          <w:rPr>
            <w:noProof/>
            <w:webHidden/>
          </w:rPr>
          <w:instrText xml:space="preserve"> PAGEREF _Toc65715912 \h </w:instrText>
        </w:r>
        <w:r w:rsidR="005D0368">
          <w:rPr>
            <w:noProof/>
            <w:webHidden/>
          </w:rPr>
        </w:r>
        <w:r w:rsidR="005D0368">
          <w:rPr>
            <w:noProof/>
            <w:webHidden/>
          </w:rPr>
          <w:fldChar w:fldCharType="separate"/>
        </w:r>
        <w:r w:rsidR="005D0368">
          <w:rPr>
            <w:noProof/>
            <w:webHidden/>
          </w:rPr>
          <w:t>46</w:t>
        </w:r>
        <w:r w:rsidR="005D0368">
          <w:rPr>
            <w:noProof/>
            <w:webHidden/>
          </w:rPr>
          <w:fldChar w:fldCharType="end"/>
        </w:r>
      </w:hyperlink>
    </w:p>
    <w:p w14:paraId="307390DC" w14:textId="77777777" w:rsidR="005D0368" w:rsidRDefault="001707D7">
      <w:pPr>
        <w:pStyle w:val="TOC2"/>
        <w:tabs>
          <w:tab w:val="right" w:leader="dot" w:pos="9350"/>
        </w:tabs>
        <w:rPr>
          <w:rFonts w:eastAsiaTheme="minorEastAsia" w:cstheme="minorBidi"/>
          <w:smallCaps w:val="0"/>
          <w:noProof/>
          <w:sz w:val="22"/>
          <w:szCs w:val="22"/>
        </w:rPr>
      </w:pPr>
      <w:hyperlink w:anchor="_Toc65715913" w:history="1">
        <w:r w:rsidR="005D0368" w:rsidRPr="00C315FF">
          <w:rPr>
            <w:rStyle w:val="Hyperlink"/>
            <w:noProof/>
          </w:rPr>
          <w:t>3.5 Sampling Design</w:t>
        </w:r>
        <w:r w:rsidR="005D0368">
          <w:rPr>
            <w:noProof/>
            <w:webHidden/>
          </w:rPr>
          <w:tab/>
        </w:r>
        <w:r w:rsidR="005D0368">
          <w:rPr>
            <w:noProof/>
            <w:webHidden/>
          </w:rPr>
          <w:fldChar w:fldCharType="begin"/>
        </w:r>
        <w:r w:rsidR="005D0368">
          <w:rPr>
            <w:noProof/>
            <w:webHidden/>
          </w:rPr>
          <w:instrText xml:space="preserve"> PAGEREF _Toc65715913 \h </w:instrText>
        </w:r>
        <w:r w:rsidR="005D0368">
          <w:rPr>
            <w:noProof/>
            <w:webHidden/>
          </w:rPr>
        </w:r>
        <w:r w:rsidR="005D0368">
          <w:rPr>
            <w:noProof/>
            <w:webHidden/>
          </w:rPr>
          <w:fldChar w:fldCharType="separate"/>
        </w:r>
        <w:r w:rsidR="005D0368">
          <w:rPr>
            <w:noProof/>
            <w:webHidden/>
          </w:rPr>
          <w:t>47</w:t>
        </w:r>
        <w:r w:rsidR="005D0368">
          <w:rPr>
            <w:noProof/>
            <w:webHidden/>
          </w:rPr>
          <w:fldChar w:fldCharType="end"/>
        </w:r>
      </w:hyperlink>
    </w:p>
    <w:p w14:paraId="5C890CA1" w14:textId="77777777" w:rsidR="005D0368" w:rsidRDefault="001707D7">
      <w:pPr>
        <w:pStyle w:val="TOC3"/>
        <w:tabs>
          <w:tab w:val="right" w:leader="dot" w:pos="9350"/>
        </w:tabs>
        <w:rPr>
          <w:rFonts w:eastAsiaTheme="minorEastAsia" w:cstheme="minorBidi"/>
          <w:i w:val="0"/>
          <w:iCs w:val="0"/>
          <w:noProof/>
          <w:sz w:val="22"/>
          <w:szCs w:val="22"/>
        </w:rPr>
      </w:pPr>
      <w:hyperlink w:anchor="_Toc65715914" w:history="1">
        <w:r w:rsidR="005D0368" w:rsidRPr="00C315FF">
          <w:rPr>
            <w:rStyle w:val="Hyperlink"/>
            <w:noProof/>
          </w:rPr>
          <w:t>3.5.1 Sampling Frame</w:t>
        </w:r>
        <w:r w:rsidR="005D0368">
          <w:rPr>
            <w:noProof/>
            <w:webHidden/>
          </w:rPr>
          <w:tab/>
        </w:r>
        <w:r w:rsidR="005D0368">
          <w:rPr>
            <w:noProof/>
            <w:webHidden/>
          </w:rPr>
          <w:fldChar w:fldCharType="begin"/>
        </w:r>
        <w:r w:rsidR="005D0368">
          <w:rPr>
            <w:noProof/>
            <w:webHidden/>
          </w:rPr>
          <w:instrText xml:space="preserve"> PAGEREF _Toc65715914 \h </w:instrText>
        </w:r>
        <w:r w:rsidR="005D0368">
          <w:rPr>
            <w:noProof/>
            <w:webHidden/>
          </w:rPr>
        </w:r>
        <w:r w:rsidR="005D0368">
          <w:rPr>
            <w:noProof/>
            <w:webHidden/>
          </w:rPr>
          <w:fldChar w:fldCharType="separate"/>
        </w:r>
        <w:r w:rsidR="005D0368">
          <w:rPr>
            <w:noProof/>
            <w:webHidden/>
          </w:rPr>
          <w:t>48</w:t>
        </w:r>
        <w:r w:rsidR="005D0368">
          <w:rPr>
            <w:noProof/>
            <w:webHidden/>
          </w:rPr>
          <w:fldChar w:fldCharType="end"/>
        </w:r>
      </w:hyperlink>
    </w:p>
    <w:p w14:paraId="10B66BFC" w14:textId="77777777" w:rsidR="005D0368" w:rsidRDefault="001707D7">
      <w:pPr>
        <w:pStyle w:val="TOC3"/>
        <w:tabs>
          <w:tab w:val="right" w:leader="dot" w:pos="9350"/>
        </w:tabs>
        <w:rPr>
          <w:rFonts w:eastAsiaTheme="minorEastAsia" w:cstheme="minorBidi"/>
          <w:i w:val="0"/>
          <w:iCs w:val="0"/>
          <w:noProof/>
          <w:sz w:val="22"/>
          <w:szCs w:val="22"/>
        </w:rPr>
      </w:pPr>
      <w:hyperlink w:anchor="_Toc65715915" w:history="1">
        <w:r w:rsidR="005D0368" w:rsidRPr="00C315FF">
          <w:rPr>
            <w:rStyle w:val="Hyperlink"/>
            <w:noProof/>
          </w:rPr>
          <w:t>3.5.2 Sampling Technique</w:t>
        </w:r>
        <w:r w:rsidR="005D0368">
          <w:rPr>
            <w:noProof/>
            <w:webHidden/>
          </w:rPr>
          <w:tab/>
        </w:r>
        <w:r w:rsidR="005D0368">
          <w:rPr>
            <w:noProof/>
            <w:webHidden/>
          </w:rPr>
          <w:fldChar w:fldCharType="begin"/>
        </w:r>
        <w:r w:rsidR="005D0368">
          <w:rPr>
            <w:noProof/>
            <w:webHidden/>
          </w:rPr>
          <w:instrText xml:space="preserve"> PAGEREF _Toc65715915 \h </w:instrText>
        </w:r>
        <w:r w:rsidR="005D0368">
          <w:rPr>
            <w:noProof/>
            <w:webHidden/>
          </w:rPr>
        </w:r>
        <w:r w:rsidR="005D0368">
          <w:rPr>
            <w:noProof/>
            <w:webHidden/>
          </w:rPr>
          <w:fldChar w:fldCharType="separate"/>
        </w:r>
        <w:r w:rsidR="005D0368">
          <w:rPr>
            <w:noProof/>
            <w:webHidden/>
          </w:rPr>
          <w:t>49</w:t>
        </w:r>
        <w:r w:rsidR="005D0368">
          <w:rPr>
            <w:noProof/>
            <w:webHidden/>
          </w:rPr>
          <w:fldChar w:fldCharType="end"/>
        </w:r>
      </w:hyperlink>
    </w:p>
    <w:p w14:paraId="415960D0" w14:textId="77777777" w:rsidR="005D0368" w:rsidRDefault="001707D7">
      <w:pPr>
        <w:pStyle w:val="TOC3"/>
        <w:tabs>
          <w:tab w:val="right" w:leader="dot" w:pos="9350"/>
        </w:tabs>
        <w:rPr>
          <w:rFonts w:eastAsiaTheme="minorEastAsia" w:cstheme="minorBidi"/>
          <w:i w:val="0"/>
          <w:iCs w:val="0"/>
          <w:noProof/>
          <w:sz w:val="22"/>
          <w:szCs w:val="22"/>
        </w:rPr>
      </w:pPr>
      <w:hyperlink w:anchor="_Toc65715916" w:history="1">
        <w:r w:rsidR="005D0368" w:rsidRPr="00C315FF">
          <w:rPr>
            <w:rStyle w:val="Hyperlink"/>
            <w:noProof/>
          </w:rPr>
          <w:t>3.5.3 Sample Size Determination</w:t>
        </w:r>
        <w:r w:rsidR="005D0368">
          <w:rPr>
            <w:noProof/>
            <w:webHidden/>
          </w:rPr>
          <w:tab/>
        </w:r>
        <w:r w:rsidR="005D0368">
          <w:rPr>
            <w:noProof/>
            <w:webHidden/>
          </w:rPr>
          <w:fldChar w:fldCharType="begin"/>
        </w:r>
        <w:r w:rsidR="005D0368">
          <w:rPr>
            <w:noProof/>
            <w:webHidden/>
          </w:rPr>
          <w:instrText xml:space="preserve"> PAGEREF _Toc65715916 \h </w:instrText>
        </w:r>
        <w:r w:rsidR="005D0368">
          <w:rPr>
            <w:noProof/>
            <w:webHidden/>
          </w:rPr>
        </w:r>
        <w:r w:rsidR="005D0368">
          <w:rPr>
            <w:noProof/>
            <w:webHidden/>
          </w:rPr>
          <w:fldChar w:fldCharType="separate"/>
        </w:r>
        <w:r w:rsidR="005D0368">
          <w:rPr>
            <w:noProof/>
            <w:webHidden/>
          </w:rPr>
          <w:t>49</w:t>
        </w:r>
        <w:r w:rsidR="005D0368">
          <w:rPr>
            <w:noProof/>
            <w:webHidden/>
          </w:rPr>
          <w:fldChar w:fldCharType="end"/>
        </w:r>
      </w:hyperlink>
    </w:p>
    <w:p w14:paraId="1CE3E33B" w14:textId="77777777" w:rsidR="005D0368" w:rsidRDefault="001707D7">
      <w:pPr>
        <w:pStyle w:val="TOC2"/>
        <w:tabs>
          <w:tab w:val="right" w:leader="dot" w:pos="9350"/>
        </w:tabs>
        <w:rPr>
          <w:rFonts w:eastAsiaTheme="minorEastAsia" w:cstheme="minorBidi"/>
          <w:smallCaps w:val="0"/>
          <w:noProof/>
          <w:sz w:val="22"/>
          <w:szCs w:val="22"/>
        </w:rPr>
      </w:pPr>
      <w:hyperlink w:anchor="_Toc65715917" w:history="1">
        <w:r w:rsidR="005D0368" w:rsidRPr="00C315FF">
          <w:rPr>
            <w:rStyle w:val="Hyperlink"/>
            <w:noProof/>
          </w:rPr>
          <w:t>3.6 Research Instruments</w:t>
        </w:r>
        <w:r w:rsidR="005D0368">
          <w:rPr>
            <w:noProof/>
            <w:webHidden/>
          </w:rPr>
          <w:tab/>
        </w:r>
        <w:r w:rsidR="005D0368">
          <w:rPr>
            <w:noProof/>
            <w:webHidden/>
          </w:rPr>
          <w:fldChar w:fldCharType="begin"/>
        </w:r>
        <w:r w:rsidR="005D0368">
          <w:rPr>
            <w:noProof/>
            <w:webHidden/>
          </w:rPr>
          <w:instrText xml:space="preserve"> PAGEREF _Toc65715917 \h </w:instrText>
        </w:r>
        <w:r w:rsidR="005D0368">
          <w:rPr>
            <w:noProof/>
            <w:webHidden/>
          </w:rPr>
        </w:r>
        <w:r w:rsidR="005D0368">
          <w:rPr>
            <w:noProof/>
            <w:webHidden/>
          </w:rPr>
          <w:fldChar w:fldCharType="separate"/>
        </w:r>
        <w:r w:rsidR="005D0368">
          <w:rPr>
            <w:noProof/>
            <w:webHidden/>
          </w:rPr>
          <w:t>50</w:t>
        </w:r>
        <w:r w:rsidR="005D0368">
          <w:rPr>
            <w:noProof/>
            <w:webHidden/>
          </w:rPr>
          <w:fldChar w:fldCharType="end"/>
        </w:r>
      </w:hyperlink>
    </w:p>
    <w:p w14:paraId="6D9115D6" w14:textId="77777777" w:rsidR="005D0368" w:rsidRDefault="001707D7">
      <w:pPr>
        <w:pStyle w:val="TOC2"/>
        <w:tabs>
          <w:tab w:val="right" w:leader="dot" w:pos="9350"/>
        </w:tabs>
        <w:rPr>
          <w:rFonts w:eastAsiaTheme="minorEastAsia" w:cstheme="minorBidi"/>
          <w:smallCaps w:val="0"/>
          <w:noProof/>
          <w:sz w:val="22"/>
          <w:szCs w:val="22"/>
        </w:rPr>
      </w:pPr>
      <w:hyperlink w:anchor="_Toc65715918" w:history="1">
        <w:r w:rsidR="005D0368" w:rsidRPr="00C315FF">
          <w:rPr>
            <w:rStyle w:val="Hyperlink"/>
            <w:noProof/>
          </w:rPr>
          <w:t>3.7 Pre-testing of Instruments</w:t>
        </w:r>
        <w:r w:rsidR="005D0368">
          <w:rPr>
            <w:noProof/>
            <w:webHidden/>
          </w:rPr>
          <w:tab/>
        </w:r>
        <w:r w:rsidR="005D0368">
          <w:rPr>
            <w:noProof/>
            <w:webHidden/>
          </w:rPr>
          <w:fldChar w:fldCharType="begin"/>
        </w:r>
        <w:r w:rsidR="005D0368">
          <w:rPr>
            <w:noProof/>
            <w:webHidden/>
          </w:rPr>
          <w:instrText xml:space="preserve"> PAGEREF _Toc65715918 \h </w:instrText>
        </w:r>
        <w:r w:rsidR="005D0368">
          <w:rPr>
            <w:noProof/>
            <w:webHidden/>
          </w:rPr>
        </w:r>
        <w:r w:rsidR="005D0368">
          <w:rPr>
            <w:noProof/>
            <w:webHidden/>
          </w:rPr>
          <w:fldChar w:fldCharType="separate"/>
        </w:r>
        <w:r w:rsidR="005D0368">
          <w:rPr>
            <w:noProof/>
            <w:webHidden/>
          </w:rPr>
          <w:t>52</w:t>
        </w:r>
        <w:r w:rsidR="005D0368">
          <w:rPr>
            <w:noProof/>
            <w:webHidden/>
          </w:rPr>
          <w:fldChar w:fldCharType="end"/>
        </w:r>
      </w:hyperlink>
    </w:p>
    <w:p w14:paraId="71FFB6EA" w14:textId="77777777" w:rsidR="005D0368" w:rsidRDefault="001707D7">
      <w:pPr>
        <w:pStyle w:val="TOC3"/>
        <w:tabs>
          <w:tab w:val="right" w:leader="dot" w:pos="9350"/>
        </w:tabs>
        <w:rPr>
          <w:rFonts w:eastAsiaTheme="minorEastAsia" w:cstheme="minorBidi"/>
          <w:i w:val="0"/>
          <w:iCs w:val="0"/>
          <w:noProof/>
          <w:sz w:val="22"/>
          <w:szCs w:val="22"/>
        </w:rPr>
      </w:pPr>
      <w:hyperlink w:anchor="_Toc65715919" w:history="1">
        <w:r w:rsidR="005D0368" w:rsidRPr="00C315FF">
          <w:rPr>
            <w:rStyle w:val="Hyperlink"/>
            <w:noProof/>
          </w:rPr>
          <w:t>3.7.1 Validity</w:t>
        </w:r>
        <w:r w:rsidR="005D0368">
          <w:rPr>
            <w:noProof/>
            <w:webHidden/>
          </w:rPr>
          <w:tab/>
        </w:r>
        <w:r w:rsidR="005D0368">
          <w:rPr>
            <w:noProof/>
            <w:webHidden/>
          </w:rPr>
          <w:fldChar w:fldCharType="begin"/>
        </w:r>
        <w:r w:rsidR="005D0368">
          <w:rPr>
            <w:noProof/>
            <w:webHidden/>
          </w:rPr>
          <w:instrText xml:space="preserve"> PAGEREF _Toc65715919 \h </w:instrText>
        </w:r>
        <w:r w:rsidR="005D0368">
          <w:rPr>
            <w:noProof/>
            <w:webHidden/>
          </w:rPr>
        </w:r>
        <w:r w:rsidR="005D0368">
          <w:rPr>
            <w:noProof/>
            <w:webHidden/>
          </w:rPr>
          <w:fldChar w:fldCharType="separate"/>
        </w:r>
        <w:r w:rsidR="005D0368">
          <w:rPr>
            <w:noProof/>
            <w:webHidden/>
          </w:rPr>
          <w:t>53</w:t>
        </w:r>
        <w:r w:rsidR="005D0368">
          <w:rPr>
            <w:noProof/>
            <w:webHidden/>
          </w:rPr>
          <w:fldChar w:fldCharType="end"/>
        </w:r>
      </w:hyperlink>
    </w:p>
    <w:p w14:paraId="7A1918BA" w14:textId="77777777" w:rsidR="005D0368" w:rsidRDefault="001707D7">
      <w:pPr>
        <w:pStyle w:val="TOC3"/>
        <w:tabs>
          <w:tab w:val="right" w:leader="dot" w:pos="9350"/>
        </w:tabs>
        <w:rPr>
          <w:rFonts w:eastAsiaTheme="minorEastAsia" w:cstheme="minorBidi"/>
          <w:i w:val="0"/>
          <w:iCs w:val="0"/>
          <w:noProof/>
          <w:sz w:val="22"/>
          <w:szCs w:val="22"/>
        </w:rPr>
      </w:pPr>
      <w:hyperlink w:anchor="_Toc65715920" w:history="1">
        <w:r w:rsidR="005D0368" w:rsidRPr="00C315FF">
          <w:rPr>
            <w:rStyle w:val="Hyperlink"/>
            <w:noProof/>
          </w:rPr>
          <w:t>3.7.2 Reliability</w:t>
        </w:r>
        <w:r w:rsidR="005D0368">
          <w:rPr>
            <w:noProof/>
            <w:webHidden/>
          </w:rPr>
          <w:tab/>
        </w:r>
        <w:r w:rsidR="005D0368">
          <w:rPr>
            <w:noProof/>
            <w:webHidden/>
          </w:rPr>
          <w:fldChar w:fldCharType="begin"/>
        </w:r>
        <w:r w:rsidR="005D0368">
          <w:rPr>
            <w:noProof/>
            <w:webHidden/>
          </w:rPr>
          <w:instrText xml:space="preserve"> PAGEREF _Toc65715920 \h </w:instrText>
        </w:r>
        <w:r w:rsidR="005D0368">
          <w:rPr>
            <w:noProof/>
            <w:webHidden/>
          </w:rPr>
        </w:r>
        <w:r w:rsidR="005D0368">
          <w:rPr>
            <w:noProof/>
            <w:webHidden/>
          </w:rPr>
          <w:fldChar w:fldCharType="separate"/>
        </w:r>
        <w:r w:rsidR="005D0368">
          <w:rPr>
            <w:noProof/>
            <w:webHidden/>
          </w:rPr>
          <w:t>55</w:t>
        </w:r>
        <w:r w:rsidR="005D0368">
          <w:rPr>
            <w:noProof/>
            <w:webHidden/>
          </w:rPr>
          <w:fldChar w:fldCharType="end"/>
        </w:r>
      </w:hyperlink>
    </w:p>
    <w:p w14:paraId="2FD6A32A" w14:textId="77777777" w:rsidR="005D0368" w:rsidRDefault="001707D7">
      <w:pPr>
        <w:pStyle w:val="TOC2"/>
        <w:tabs>
          <w:tab w:val="right" w:leader="dot" w:pos="9350"/>
        </w:tabs>
        <w:rPr>
          <w:rFonts w:eastAsiaTheme="minorEastAsia" w:cstheme="minorBidi"/>
          <w:smallCaps w:val="0"/>
          <w:noProof/>
          <w:sz w:val="22"/>
          <w:szCs w:val="22"/>
        </w:rPr>
      </w:pPr>
      <w:hyperlink w:anchor="_Toc65715921" w:history="1">
        <w:r w:rsidR="005D0368" w:rsidRPr="00C315FF">
          <w:rPr>
            <w:rStyle w:val="Hyperlink"/>
            <w:noProof/>
          </w:rPr>
          <w:t>3.8 Data Collection Procedures</w:t>
        </w:r>
        <w:r w:rsidR="005D0368">
          <w:rPr>
            <w:noProof/>
            <w:webHidden/>
          </w:rPr>
          <w:tab/>
        </w:r>
        <w:r w:rsidR="005D0368">
          <w:rPr>
            <w:noProof/>
            <w:webHidden/>
          </w:rPr>
          <w:fldChar w:fldCharType="begin"/>
        </w:r>
        <w:r w:rsidR="005D0368">
          <w:rPr>
            <w:noProof/>
            <w:webHidden/>
          </w:rPr>
          <w:instrText xml:space="preserve"> PAGEREF _Toc65715921 \h </w:instrText>
        </w:r>
        <w:r w:rsidR="005D0368">
          <w:rPr>
            <w:noProof/>
            <w:webHidden/>
          </w:rPr>
        </w:r>
        <w:r w:rsidR="005D0368">
          <w:rPr>
            <w:noProof/>
            <w:webHidden/>
          </w:rPr>
          <w:fldChar w:fldCharType="separate"/>
        </w:r>
        <w:r w:rsidR="005D0368">
          <w:rPr>
            <w:noProof/>
            <w:webHidden/>
          </w:rPr>
          <w:t>56</w:t>
        </w:r>
        <w:r w:rsidR="005D0368">
          <w:rPr>
            <w:noProof/>
            <w:webHidden/>
          </w:rPr>
          <w:fldChar w:fldCharType="end"/>
        </w:r>
      </w:hyperlink>
    </w:p>
    <w:p w14:paraId="583E4505" w14:textId="77777777" w:rsidR="005D0368" w:rsidRDefault="001707D7">
      <w:pPr>
        <w:pStyle w:val="TOC2"/>
        <w:tabs>
          <w:tab w:val="right" w:leader="dot" w:pos="9350"/>
        </w:tabs>
        <w:rPr>
          <w:rFonts w:eastAsiaTheme="minorEastAsia" w:cstheme="minorBidi"/>
          <w:smallCaps w:val="0"/>
          <w:noProof/>
          <w:sz w:val="22"/>
          <w:szCs w:val="22"/>
        </w:rPr>
      </w:pPr>
      <w:hyperlink w:anchor="_Toc65715922" w:history="1">
        <w:r w:rsidR="005D0368" w:rsidRPr="00C315FF">
          <w:rPr>
            <w:rStyle w:val="Hyperlink"/>
            <w:noProof/>
          </w:rPr>
          <w:t>3.9 Data Analysis</w:t>
        </w:r>
        <w:r w:rsidR="005D0368">
          <w:rPr>
            <w:noProof/>
            <w:webHidden/>
          </w:rPr>
          <w:tab/>
        </w:r>
        <w:r w:rsidR="005D0368">
          <w:rPr>
            <w:noProof/>
            <w:webHidden/>
          </w:rPr>
          <w:fldChar w:fldCharType="begin"/>
        </w:r>
        <w:r w:rsidR="005D0368">
          <w:rPr>
            <w:noProof/>
            <w:webHidden/>
          </w:rPr>
          <w:instrText xml:space="preserve"> PAGEREF _Toc65715922 \h </w:instrText>
        </w:r>
        <w:r w:rsidR="005D0368">
          <w:rPr>
            <w:noProof/>
            <w:webHidden/>
          </w:rPr>
        </w:r>
        <w:r w:rsidR="005D0368">
          <w:rPr>
            <w:noProof/>
            <w:webHidden/>
          </w:rPr>
          <w:fldChar w:fldCharType="separate"/>
        </w:r>
        <w:r w:rsidR="005D0368">
          <w:rPr>
            <w:noProof/>
            <w:webHidden/>
          </w:rPr>
          <w:t>57</w:t>
        </w:r>
        <w:r w:rsidR="005D0368">
          <w:rPr>
            <w:noProof/>
            <w:webHidden/>
          </w:rPr>
          <w:fldChar w:fldCharType="end"/>
        </w:r>
      </w:hyperlink>
    </w:p>
    <w:p w14:paraId="67EAA496" w14:textId="77777777" w:rsidR="005D0368" w:rsidRDefault="001707D7">
      <w:pPr>
        <w:pStyle w:val="TOC2"/>
        <w:tabs>
          <w:tab w:val="right" w:leader="dot" w:pos="9350"/>
        </w:tabs>
        <w:rPr>
          <w:rFonts w:eastAsiaTheme="minorEastAsia" w:cstheme="minorBidi"/>
          <w:smallCaps w:val="0"/>
          <w:noProof/>
          <w:sz w:val="22"/>
          <w:szCs w:val="22"/>
        </w:rPr>
      </w:pPr>
      <w:hyperlink w:anchor="_Toc65715923" w:history="1">
        <w:r w:rsidR="005D0368" w:rsidRPr="00C315FF">
          <w:rPr>
            <w:rStyle w:val="Hyperlink"/>
            <w:noProof/>
          </w:rPr>
          <w:t>3.10 Legal and Ethical Considerations</w:t>
        </w:r>
        <w:r w:rsidR="005D0368">
          <w:rPr>
            <w:noProof/>
            <w:webHidden/>
          </w:rPr>
          <w:tab/>
        </w:r>
        <w:r w:rsidR="005D0368">
          <w:rPr>
            <w:noProof/>
            <w:webHidden/>
          </w:rPr>
          <w:fldChar w:fldCharType="begin"/>
        </w:r>
        <w:r w:rsidR="005D0368">
          <w:rPr>
            <w:noProof/>
            <w:webHidden/>
          </w:rPr>
          <w:instrText xml:space="preserve"> PAGEREF _Toc65715923 \h </w:instrText>
        </w:r>
        <w:r w:rsidR="005D0368">
          <w:rPr>
            <w:noProof/>
            <w:webHidden/>
          </w:rPr>
        </w:r>
        <w:r w:rsidR="005D0368">
          <w:rPr>
            <w:noProof/>
            <w:webHidden/>
          </w:rPr>
          <w:fldChar w:fldCharType="separate"/>
        </w:r>
        <w:r w:rsidR="005D0368">
          <w:rPr>
            <w:noProof/>
            <w:webHidden/>
          </w:rPr>
          <w:t>59</w:t>
        </w:r>
        <w:r w:rsidR="005D0368">
          <w:rPr>
            <w:noProof/>
            <w:webHidden/>
          </w:rPr>
          <w:fldChar w:fldCharType="end"/>
        </w:r>
      </w:hyperlink>
    </w:p>
    <w:p w14:paraId="2FB8EB2E"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24" w:history="1">
        <w:r w:rsidR="005D0368" w:rsidRPr="00C315FF">
          <w:rPr>
            <w:rStyle w:val="Hyperlink"/>
            <w:noProof/>
          </w:rPr>
          <w:t>CHAPTER FOUR</w:t>
        </w:r>
        <w:r w:rsidR="005D0368">
          <w:rPr>
            <w:noProof/>
            <w:webHidden/>
          </w:rPr>
          <w:tab/>
        </w:r>
        <w:r w:rsidR="005D0368">
          <w:rPr>
            <w:noProof/>
            <w:webHidden/>
          </w:rPr>
          <w:fldChar w:fldCharType="begin"/>
        </w:r>
        <w:r w:rsidR="005D0368">
          <w:rPr>
            <w:noProof/>
            <w:webHidden/>
          </w:rPr>
          <w:instrText xml:space="preserve"> PAGEREF _Toc65715924 \h </w:instrText>
        </w:r>
        <w:r w:rsidR="005D0368">
          <w:rPr>
            <w:noProof/>
            <w:webHidden/>
          </w:rPr>
        </w:r>
        <w:r w:rsidR="005D0368">
          <w:rPr>
            <w:noProof/>
            <w:webHidden/>
          </w:rPr>
          <w:fldChar w:fldCharType="separate"/>
        </w:r>
        <w:r w:rsidR="005D0368">
          <w:rPr>
            <w:noProof/>
            <w:webHidden/>
          </w:rPr>
          <w:t>62</w:t>
        </w:r>
        <w:r w:rsidR="005D0368">
          <w:rPr>
            <w:noProof/>
            <w:webHidden/>
          </w:rPr>
          <w:fldChar w:fldCharType="end"/>
        </w:r>
      </w:hyperlink>
    </w:p>
    <w:p w14:paraId="642311A2"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25" w:history="1">
        <w:r w:rsidR="005D0368" w:rsidRPr="00C315FF">
          <w:rPr>
            <w:rStyle w:val="Hyperlink"/>
            <w:noProof/>
          </w:rPr>
          <w:t>RESULTS</w:t>
        </w:r>
        <w:r w:rsidR="005D0368">
          <w:rPr>
            <w:noProof/>
            <w:webHidden/>
          </w:rPr>
          <w:tab/>
        </w:r>
        <w:r w:rsidR="005D0368">
          <w:rPr>
            <w:noProof/>
            <w:webHidden/>
          </w:rPr>
          <w:fldChar w:fldCharType="begin"/>
        </w:r>
        <w:r w:rsidR="005D0368">
          <w:rPr>
            <w:noProof/>
            <w:webHidden/>
          </w:rPr>
          <w:instrText xml:space="preserve"> PAGEREF _Toc65715925 \h </w:instrText>
        </w:r>
        <w:r w:rsidR="005D0368">
          <w:rPr>
            <w:noProof/>
            <w:webHidden/>
          </w:rPr>
        </w:r>
        <w:r w:rsidR="005D0368">
          <w:rPr>
            <w:noProof/>
            <w:webHidden/>
          </w:rPr>
          <w:fldChar w:fldCharType="separate"/>
        </w:r>
        <w:r w:rsidR="005D0368">
          <w:rPr>
            <w:noProof/>
            <w:webHidden/>
          </w:rPr>
          <w:t>62</w:t>
        </w:r>
        <w:r w:rsidR="005D0368">
          <w:rPr>
            <w:noProof/>
            <w:webHidden/>
          </w:rPr>
          <w:fldChar w:fldCharType="end"/>
        </w:r>
      </w:hyperlink>
    </w:p>
    <w:p w14:paraId="30687075" w14:textId="77777777" w:rsidR="005D0368" w:rsidRDefault="001707D7">
      <w:pPr>
        <w:pStyle w:val="TOC2"/>
        <w:tabs>
          <w:tab w:val="right" w:leader="dot" w:pos="9350"/>
        </w:tabs>
        <w:rPr>
          <w:rFonts w:eastAsiaTheme="minorEastAsia" w:cstheme="minorBidi"/>
          <w:smallCaps w:val="0"/>
          <w:noProof/>
          <w:sz w:val="22"/>
          <w:szCs w:val="22"/>
        </w:rPr>
      </w:pPr>
      <w:hyperlink w:anchor="_Toc65715926" w:history="1">
        <w:r w:rsidR="005D0368" w:rsidRPr="00C315FF">
          <w:rPr>
            <w:rStyle w:val="Hyperlink"/>
            <w:noProof/>
          </w:rPr>
          <w:t>4.1 Introduction</w:t>
        </w:r>
        <w:r w:rsidR="005D0368">
          <w:rPr>
            <w:noProof/>
            <w:webHidden/>
          </w:rPr>
          <w:tab/>
        </w:r>
        <w:r w:rsidR="005D0368">
          <w:rPr>
            <w:noProof/>
            <w:webHidden/>
          </w:rPr>
          <w:fldChar w:fldCharType="begin"/>
        </w:r>
        <w:r w:rsidR="005D0368">
          <w:rPr>
            <w:noProof/>
            <w:webHidden/>
          </w:rPr>
          <w:instrText xml:space="preserve"> PAGEREF _Toc65715926 \h </w:instrText>
        </w:r>
        <w:r w:rsidR="005D0368">
          <w:rPr>
            <w:noProof/>
            <w:webHidden/>
          </w:rPr>
        </w:r>
        <w:r w:rsidR="005D0368">
          <w:rPr>
            <w:noProof/>
            <w:webHidden/>
          </w:rPr>
          <w:fldChar w:fldCharType="separate"/>
        </w:r>
        <w:r w:rsidR="005D0368">
          <w:rPr>
            <w:noProof/>
            <w:webHidden/>
          </w:rPr>
          <w:t>62</w:t>
        </w:r>
        <w:r w:rsidR="005D0368">
          <w:rPr>
            <w:noProof/>
            <w:webHidden/>
          </w:rPr>
          <w:fldChar w:fldCharType="end"/>
        </w:r>
      </w:hyperlink>
    </w:p>
    <w:p w14:paraId="31AF14F7" w14:textId="77777777" w:rsidR="005D0368" w:rsidRDefault="001707D7">
      <w:pPr>
        <w:pStyle w:val="TOC2"/>
        <w:tabs>
          <w:tab w:val="right" w:leader="dot" w:pos="9350"/>
        </w:tabs>
        <w:rPr>
          <w:rFonts w:eastAsiaTheme="minorEastAsia" w:cstheme="minorBidi"/>
          <w:smallCaps w:val="0"/>
          <w:noProof/>
          <w:sz w:val="22"/>
          <w:szCs w:val="22"/>
        </w:rPr>
      </w:pPr>
      <w:hyperlink w:anchor="_Toc65715927" w:history="1">
        <w:r w:rsidR="005D0368" w:rsidRPr="00C315FF">
          <w:rPr>
            <w:rStyle w:val="Hyperlink"/>
            <w:noProof/>
          </w:rPr>
          <w:t>4.2 The Reliability of the Scales for Perceived Social Support and Meaning in Life</w:t>
        </w:r>
        <w:r w:rsidR="005D0368">
          <w:rPr>
            <w:noProof/>
            <w:webHidden/>
          </w:rPr>
          <w:tab/>
        </w:r>
        <w:r w:rsidR="005D0368">
          <w:rPr>
            <w:noProof/>
            <w:webHidden/>
          </w:rPr>
          <w:fldChar w:fldCharType="begin"/>
        </w:r>
        <w:r w:rsidR="005D0368">
          <w:rPr>
            <w:noProof/>
            <w:webHidden/>
          </w:rPr>
          <w:instrText xml:space="preserve"> PAGEREF _Toc65715927 \h </w:instrText>
        </w:r>
        <w:r w:rsidR="005D0368">
          <w:rPr>
            <w:noProof/>
            <w:webHidden/>
          </w:rPr>
        </w:r>
        <w:r w:rsidR="005D0368">
          <w:rPr>
            <w:noProof/>
            <w:webHidden/>
          </w:rPr>
          <w:fldChar w:fldCharType="separate"/>
        </w:r>
        <w:r w:rsidR="005D0368">
          <w:rPr>
            <w:noProof/>
            <w:webHidden/>
          </w:rPr>
          <w:t>62</w:t>
        </w:r>
        <w:r w:rsidR="005D0368">
          <w:rPr>
            <w:noProof/>
            <w:webHidden/>
          </w:rPr>
          <w:fldChar w:fldCharType="end"/>
        </w:r>
      </w:hyperlink>
    </w:p>
    <w:p w14:paraId="24C4271E" w14:textId="77777777" w:rsidR="005D0368" w:rsidRDefault="001707D7">
      <w:pPr>
        <w:pStyle w:val="TOC2"/>
        <w:tabs>
          <w:tab w:val="right" w:leader="dot" w:pos="9350"/>
        </w:tabs>
        <w:rPr>
          <w:rFonts w:eastAsiaTheme="minorEastAsia" w:cstheme="minorBidi"/>
          <w:smallCaps w:val="0"/>
          <w:noProof/>
          <w:sz w:val="22"/>
          <w:szCs w:val="22"/>
        </w:rPr>
      </w:pPr>
      <w:hyperlink w:anchor="_Toc65715928" w:history="1">
        <w:r w:rsidR="005D0368" w:rsidRPr="00C315FF">
          <w:rPr>
            <w:rStyle w:val="Hyperlink"/>
            <w:noProof/>
          </w:rPr>
          <w:t>4.3 Response Rate</w:t>
        </w:r>
        <w:r w:rsidR="005D0368">
          <w:rPr>
            <w:noProof/>
            <w:webHidden/>
          </w:rPr>
          <w:tab/>
        </w:r>
        <w:r w:rsidR="005D0368">
          <w:rPr>
            <w:noProof/>
            <w:webHidden/>
          </w:rPr>
          <w:fldChar w:fldCharType="begin"/>
        </w:r>
        <w:r w:rsidR="005D0368">
          <w:rPr>
            <w:noProof/>
            <w:webHidden/>
          </w:rPr>
          <w:instrText xml:space="preserve"> PAGEREF _Toc65715928 \h </w:instrText>
        </w:r>
        <w:r w:rsidR="005D0368">
          <w:rPr>
            <w:noProof/>
            <w:webHidden/>
          </w:rPr>
        </w:r>
        <w:r w:rsidR="005D0368">
          <w:rPr>
            <w:noProof/>
            <w:webHidden/>
          </w:rPr>
          <w:fldChar w:fldCharType="separate"/>
        </w:r>
        <w:r w:rsidR="005D0368">
          <w:rPr>
            <w:noProof/>
            <w:webHidden/>
          </w:rPr>
          <w:t>63</w:t>
        </w:r>
        <w:r w:rsidR="005D0368">
          <w:rPr>
            <w:noProof/>
            <w:webHidden/>
          </w:rPr>
          <w:fldChar w:fldCharType="end"/>
        </w:r>
      </w:hyperlink>
    </w:p>
    <w:p w14:paraId="141D6625" w14:textId="77777777" w:rsidR="005D0368" w:rsidRDefault="001707D7">
      <w:pPr>
        <w:pStyle w:val="TOC2"/>
        <w:tabs>
          <w:tab w:val="right" w:leader="dot" w:pos="9350"/>
        </w:tabs>
        <w:rPr>
          <w:rFonts w:eastAsiaTheme="minorEastAsia" w:cstheme="minorBidi"/>
          <w:smallCaps w:val="0"/>
          <w:noProof/>
          <w:sz w:val="22"/>
          <w:szCs w:val="22"/>
        </w:rPr>
      </w:pPr>
      <w:hyperlink w:anchor="_Toc65715929" w:history="1">
        <w:r w:rsidR="005D0368" w:rsidRPr="00C315FF">
          <w:rPr>
            <w:rStyle w:val="Hyperlink"/>
            <w:noProof/>
          </w:rPr>
          <w:t>4.4 Demographic Characteristics of the Study</w:t>
        </w:r>
        <w:r w:rsidR="005D0368">
          <w:rPr>
            <w:noProof/>
            <w:webHidden/>
          </w:rPr>
          <w:tab/>
        </w:r>
        <w:r w:rsidR="005D0368">
          <w:rPr>
            <w:noProof/>
            <w:webHidden/>
          </w:rPr>
          <w:fldChar w:fldCharType="begin"/>
        </w:r>
        <w:r w:rsidR="005D0368">
          <w:rPr>
            <w:noProof/>
            <w:webHidden/>
          </w:rPr>
          <w:instrText xml:space="preserve"> PAGEREF _Toc65715929 \h </w:instrText>
        </w:r>
        <w:r w:rsidR="005D0368">
          <w:rPr>
            <w:noProof/>
            <w:webHidden/>
          </w:rPr>
        </w:r>
        <w:r w:rsidR="005D0368">
          <w:rPr>
            <w:noProof/>
            <w:webHidden/>
          </w:rPr>
          <w:fldChar w:fldCharType="separate"/>
        </w:r>
        <w:r w:rsidR="005D0368">
          <w:rPr>
            <w:noProof/>
            <w:webHidden/>
          </w:rPr>
          <w:t>64</w:t>
        </w:r>
        <w:r w:rsidR="005D0368">
          <w:rPr>
            <w:noProof/>
            <w:webHidden/>
          </w:rPr>
          <w:fldChar w:fldCharType="end"/>
        </w:r>
      </w:hyperlink>
    </w:p>
    <w:p w14:paraId="46E44E6A" w14:textId="77777777" w:rsidR="005D0368" w:rsidRDefault="001707D7">
      <w:pPr>
        <w:pStyle w:val="TOC2"/>
        <w:tabs>
          <w:tab w:val="right" w:leader="dot" w:pos="9350"/>
        </w:tabs>
        <w:rPr>
          <w:rFonts w:eastAsiaTheme="minorEastAsia" w:cstheme="minorBidi"/>
          <w:smallCaps w:val="0"/>
          <w:noProof/>
          <w:sz w:val="22"/>
          <w:szCs w:val="22"/>
        </w:rPr>
      </w:pPr>
      <w:hyperlink w:anchor="_Toc65715930" w:history="1">
        <w:r w:rsidR="005D0368" w:rsidRPr="00C315FF">
          <w:rPr>
            <w:rStyle w:val="Hyperlink"/>
            <w:noProof/>
          </w:rPr>
          <w:t>4.5 Degree of Social Support (SS) among Informal Secondary School Student</w:t>
        </w:r>
        <w:r w:rsidR="005D0368">
          <w:rPr>
            <w:noProof/>
            <w:webHidden/>
          </w:rPr>
          <w:tab/>
        </w:r>
        <w:r w:rsidR="005D0368">
          <w:rPr>
            <w:noProof/>
            <w:webHidden/>
          </w:rPr>
          <w:fldChar w:fldCharType="begin"/>
        </w:r>
        <w:r w:rsidR="005D0368">
          <w:rPr>
            <w:noProof/>
            <w:webHidden/>
          </w:rPr>
          <w:instrText xml:space="preserve"> PAGEREF _Toc65715930 \h </w:instrText>
        </w:r>
        <w:r w:rsidR="005D0368">
          <w:rPr>
            <w:noProof/>
            <w:webHidden/>
          </w:rPr>
        </w:r>
        <w:r w:rsidR="005D0368">
          <w:rPr>
            <w:noProof/>
            <w:webHidden/>
          </w:rPr>
          <w:fldChar w:fldCharType="separate"/>
        </w:r>
        <w:r w:rsidR="005D0368">
          <w:rPr>
            <w:noProof/>
            <w:webHidden/>
          </w:rPr>
          <w:t>66</w:t>
        </w:r>
        <w:r w:rsidR="005D0368">
          <w:rPr>
            <w:noProof/>
            <w:webHidden/>
          </w:rPr>
          <w:fldChar w:fldCharType="end"/>
        </w:r>
      </w:hyperlink>
    </w:p>
    <w:p w14:paraId="3FA12275" w14:textId="77777777" w:rsidR="005D0368" w:rsidRDefault="001707D7">
      <w:pPr>
        <w:pStyle w:val="TOC3"/>
        <w:tabs>
          <w:tab w:val="right" w:leader="dot" w:pos="9350"/>
        </w:tabs>
        <w:rPr>
          <w:rFonts w:eastAsiaTheme="minorEastAsia" w:cstheme="minorBidi"/>
          <w:i w:val="0"/>
          <w:iCs w:val="0"/>
          <w:noProof/>
          <w:sz w:val="22"/>
          <w:szCs w:val="22"/>
        </w:rPr>
      </w:pPr>
      <w:hyperlink w:anchor="_Toc65715931" w:history="1">
        <w:r w:rsidR="005D0368" w:rsidRPr="00C315FF">
          <w:rPr>
            <w:rStyle w:val="Hyperlink"/>
            <w:noProof/>
          </w:rPr>
          <w:t>4.5.1 Significance of demographic features on Social Support among participants</w:t>
        </w:r>
        <w:r w:rsidR="005D0368">
          <w:rPr>
            <w:noProof/>
            <w:webHidden/>
          </w:rPr>
          <w:tab/>
        </w:r>
        <w:r w:rsidR="005D0368">
          <w:rPr>
            <w:noProof/>
            <w:webHidden/>
          </w:rPr>
          <w:fldChar w:fldCharType="begin"/>
        </w:r>
        <w:r w:rsidR="005D0368">
          <w:rPr>
            <w:noProof/>
            <w:webHidden/>
          </w:rPr>
          <w:instrText xml:space="preserve"> PAGEREF _Toc65715931 \h </w:instrText>
        </w:r>
        <w:r w:rsidR="005D0368">
          <w:rPr>
            <w:noProof/>
            <w:webHidden/>
          </w:rPr>
        </w:r>
        <w:r w:rsidR="005D0368">
          <w:rPr>
            <w:noProof/>
            <w:webHidden/>
          </w:rPr>
          <w:fldChar w:fldCharType="separate"/>
        </w:r>
        <w:r w:rsidR="005D0368">
          <w:rPr>
            <w:noProof/>
            <w:webHidden/>
          </w:rPr>
          <w:t>70</w:t>
        </w:r>
        <w:r w:rsidR="005D0368">
          <w:rPr>
            <w:noProof/>
            <w:webHidden/>
          </w:rPr>
          <w:fldChar w:fldCharType="end"/>
        </w:r>
      </w:hyperlink>
    </w:p>
    <w:p w14:paraId="23B3B633" w14:textId="77777777" w:rsidR="005D0368" w:rsidRDefault="001707D7">
      <w:pPr>
        <w:pStyle w:val="TOC2"/>
        <w:tabs>
          <w:tab w:val="right" w:leader="dot" w:pos="9350"/>
        </w:tabs>
        <w:rPr>
          <w:rFonts w:eastAsiaTheme="minorEastAsia" w:cstheme="minorBidi"/>
          <w:smallCaps w:val="0"/>
          <w:noProof/>
          <w:sz w:val="22"/>
          <w:szCs w:val="22"/>
        </w:rPr>
      </w:pPr>
      <w:hyperlink w:anchor="_Toc65715932" w:history="1">
        <w:r w:rsidR="005D0368" w:rsidRPr="00C315FF">
          <w:rPr>
            <w:rStyle w:val="Hyperlink"/>
            <w:noProof/>
          </w:rPr>
          <w:t>4.6 Level of Meaning in Life (MIL) among Informal Secondary School Students</w:t>
        </w:r>
        <w:r w:rsidR="005D0368">
          <w:rPr>
            <w:noProof/>
            <w:webHidden/>
          </w:rPr>
          <w:tab/>
        </w:r>
        <w:r w:rsidR="005D0368">
          <w:rPr>
            <w:noProof/>
            <w:webHidden/>
          </w:rPr>
          <w:fldChar w:fldCharType="begin"/>
        </w:r>
        <w:r w:rsidR="005D0368">
          <w:rPr>
            <w:noProof/>
            <w:webHidden/>
          </w:rPr>
          <w:instrText xml:space="preserve"> PAGEREF _Toc65715932 \h </w:instrText>
        </w:r>
        <w:r w:rsidR="005D0368">
          <w:rPr>
            <w:noProof/>
            <w:webHidden/>
          </w:rPr>
        </w:r>
        <w:r w:rsidR="005D0368">
          <w:rPr>
            <w:noProof/>
            <w:webHidden/>
          </w:rPr>
          <w:fldChar w:fldCharType="separate"/>
        </w:r>
        <w:r w:rsidR="005D0368">
          <w:rPr>
            <w:noProof/>
            <w:webHidden/>
          </w:rPr>
          <w:t>72</w:t>
        </w:r>
        <w:r w:rsidR="005D0368">
          <w:rPr>
            <w:noProof/>
            <w:webHidden/>
          </w:rPr>
          <w:fldChar w:fldCharType="end"/>
        </w:r>
      </w:hyperlink>
    </w:p>
    <w:p w14:paraId="4061983F" w14:textId="77777777" w:rsidR="005D0368" w:rsidRDefault="001707D7">
      <w:pPr>
        <w:pStyle w:val="TOC3"/>
        <w:tabs>
          <w:tab w:val="right" w:leader="dot" w:pos="9350"/>
        </w:tabs>
        <w:rPr>
          <w:rFonts w:eastAsiaTheme="minorEastAsia" w:cstheme="minorBidi"/>
          <w:i w:val="0"/>
          <w:iCs w:val="0"/>
          <w:noProof/>
          <w:sz w:val="22"/>
          <w:szCs w:val="22"/>
        </w:rPr>
      </w:pPr>
      <w:hyperlink w:anchor="_Toc65715933" w:history="1">
        <w:r w:rsidR="005D0368" w:rsidRPr="00C315FF">
          <w:rPr>
            <w:rStyle w:val="Hyperlink"/>
            <w:noProof/>
          </w:rPr>
          <w:t>4.6.1 Significance of demographic features on participants' Meaning in Life (MIL)</w:t>
        </w:r>
        <w:r w:rsidR="005D0368">
          <w:rPr>
            <w:noProof/>
            <w:webHidden/>
          </w:rPr>
          <w:tab/>
        </w:r>
        <w:r w:rsidR="005D0368">
          <w:rPr>
            <w:noProof/>
            <w:webHidden/>
          </w:rPr>
          <w:fldChar w:fldCharType="begin"/>
        </w:r>
        <w:r w:rsidR="005D0368">
          <w:rPr>
            <w:noProof/>
            <w:webHidden/>
          </w:rPr>
          <w:instrText xml:space="preserve"> PAGEREF _Toc65715933 \h </w:instrText>
        </w:r>
        <w:r w:rsidR="005D0368">
          <w:rPr>
            <w:noProof/>
            <w:webHidden/>
          </w:rPr>
        </w:r>
        <w:r w:rsidR="005D0368">
          <w:rPr>
            <w:noProof/>
            <w:webHidden/>
          </w:rPr>
          <w:fldChar w:fldCharType="separate"/>
        </w:r>
        <w:r w:rsidR="005D0368">
          <w:rPr>
            <w:noProof/>
            <w:webHidden/>
          </w:rPr>
          <w:t>75</w:t>
        </w:r>
        <w:r w:rsidR="005D0368">
          <w:rPr>
            <w:noProof/>
            <w:webHidden/>
          </w:rPr>
          <w:fldChar w:fldCharType="end"/>
        </w:r>
      </w:hyperlink>
    </w:p>
    <w:p w14:paraId="7B1A7AEE" w14:textId="77777777" w:rsidR="005D0368" w:rsidRDefault="001707D7">
      <w:pPr>
        <w:pStyle w:val="TOC2"/>
        <w:tabs>
          <w:tab w:val="right" w:leader="dot" w:pos="9350"/>
        </w:tabs>
        <w:rPr>
          <w:rFonts w:eastAsiaTheme="minorEastAsia" w:cstheme="minorBidi"/>
          <w:smallCaps w:val="0"/>
          <w:noProof/>
          <w:sz w:val="22"/>
          <w:szCs w:val="22"/>
        </w:rPr>
      </w:pPr>
      <w:hyperlink w:anchor="_Toc65715934" w:history="1">
        <w:r w:rsidR="005D0368" w:rsidRPr="00C315FF">
          <w:rPr>
            <w:rStyle w:val="Hyperlink"/>
            <w:noProof/>
          </w:rPr>
          <w:t>4.7 Influence of Social Support (SS) on Meaning in Life (MIL) among Students</w:t>
        </w:r>
        <w:r w:rsidR="005D0368">
          <w:rPr>
            <w:noProof/>
            <w:webHidden/>
          </w:rPr>
          <w:tab/>
        </w:r>
        <w:r w:rsidR="005D0368">
          <w:rPr>
            <w:noProof/>
            <w:webHidden/>
          </w:rPr>
          <w:fldChar w:fldCharType="begin"/>
        </w:r>
        <w:r w:rsidR="005D0368">
          <w:rPr>
            <w:noProof/>
            <w:webHidden/>
          </w:rPr>
          <w:instrText xml:space="preserve"> PAGEREF _Toc65715934 \h </w:instrText>
        </w:r>
        <w:r w:rsidR="005D0368">
          <w:rPr>
            <w:noProof/>
            <w:webHidden/>
          </w:rPr>
        </w:r>
        <w:r w:rsidR="005D0368">
          <w:rPr>
            <w:noProof/>
            <w:webHidden/>
          </w:rPr>
          <w:fldChar w:fldCharType="separate"/>
        </w:r>
        <w:r w:rsidR="005D0368">
          <w:rPr>
            <w:noProof/>
            <w:webHidden/>
          </w:rPr>
          <w:t>77</w:t>
        </w:r>
        <w:r w:rsidR="005D0368">
          <w:rPr>
            <w:noProof/>
            <w:webHidden/>
          </w:rPr>
          <w:fldChar w:fldCharType="end"/>
        </w:r>
      </w:hyperlink>
    </w:p>
    <w:p w14:paraId="41EAF8B1" w14:textId="77777777" w:rsidR="005D0368" w:rsidRDefault="001707D7">
      <w:pPr>
        <w:pStyle w:val="TOC3"/>
        <w:tabs>
          <w:tab w:val="right" w:leader="dot" w:pos="9350"/>
        </w:tabs>
        <w:rPr>
          <w:rFonts w:eastAsiaTheme="minorEastAsia" w:cstheme="minorBidi"/>
          <w:i w:val="0"/>
          <w:iCs w:val="0"/>
          <w:noProof/>
          <w:sz w:val="22"/>
          <w:szCs w:val="22"/>
        </w:rPr>
      </w:pPr>
      <w:hyperlink w:anchor="_Toc65715935" w:history="1">
        <w:r w:rsidR="005D0368" w:rsidRPr="00C315FF">
          <w:rPr>
            <w:rStyle w:val="Hyperlink"/>
            <w:noProof/>
          </w:rPr>
          <w:t>4.7.1 Extent of the Prediction of Social Support (SS) on Meaning in Life (MIL)</w:t>
        </w:r>
        <w:r w:rsidR="005D0368">
          <w:rPr>
            <w:noProof/>
            <w:webHidden/>
          </w:rPr>
          <w:tab/>
        </w:r>
        <w:r w:rsidR="005D0368">
          <w:rPr>
            <w:noProof/>
            <w:webHidden/>
          </w:rPr>
          <w:fldChar w:fldCharType="begin"/>
        </w:r>
        <w:r w:rsidR="005D0368">
          <w:rPr>
            <w:noProof/>
            <w:webHidden/>
          </w:rPr>
          <w:instrText xml:space="preserve"> PAGEREF _Toc65715935 \h </w:instrText>
        </w:r>
        <w:r w:rsidR="005D0368">
          <w:rPr>
            <w:noProof/>
            <w:webHidden/>
          </w:rPr>
        </w:r>
        <w:r w:rsidR="005D0368">
          <w:rPr>
            <w:noProof/>
            <w:webHidden/>
          </w:rPr>
          <w:fldChar w:fldCharType="separate"/>
        </w:r>
        <w:r w:rsidR="005D0368">
          <w:rPr>
            <w:noProof/>
            <w:webHidden/>
          </w:rPr>
          <w:t>79</w:t>
        </w:r>
        <w:r w:rsidR="005D0368">
          <w:rPr>
            <w:noProof/>
            <w:webHidden/>
          </w:rPr>
          <w:fldChar w:fldCharType="end"/>
        </w:r>
      </w:hyperlink>
    </w:p>
    <w:p w14:paraId="6E537E6E" w14:textId="77777777" w:rsidR="005D0368" w:rsidRDefault="001707D7">
      <w:pPr>
        <w:pStyle w:val="TOC3"/>
        <w:tabs>
          <w:tab w:val="right" w:leader="dot" w:pos="9350"/>
        </w:tabs>
        <w:rPr>
          <w:rFonts w:eastAsiaTheme="minorEastAsia" w:cstheme="minorBidi"/>
          <w:i w:val="0"/>
          <w:iCs w:val="0"/>
          <w:noProof/>
          <w:sz w:val="22"/>
          <w:szCs w:val="22"/>
        </w:rPr>
      </w:pPr>
      <w:hyperlink w:anchor="_Toc65715936" w:history="1">
        <w:r w:rsidR="005D0368" w:rsidRPr="00C315FF">
          <w:rPr>
            <w:rStyle w:val="Hyperlink"/>
            <w:noProof/>
          </w:rPr>
          <w:t>4.7.2 Testing of the Hypothesis</w:t>
        </w:r>
        <w:r w:rsidR="005D0368">
          <w:rPr>
            <w:noProof/>
            <w:webHidden/>
          </w:rPr>
          <w:tab/>
        </w:r>
        <w:r w:rsidR="005D0368">
          <w:rPr>
            <w:noProof/>
            <w:webHidden/>
          </w:rPr>
          <w:fldChar w:fldCharType="begin"/>
        </w:r>
        <w:r w:rsidR="005D0368">
          <w:rPr>
            <w:noProof/>
            <w:webHidden/>
          </w:rPr>
          <w:instrText xml:space="preserve"> PAGEREF _Toc65715936 \h </w:instrText>
        </w:r>
        <w:r w:rsidR="005D0368">
          <w:rPr>
            <w:noProof/>
            <w:webHidden/>
          </w:rPr>
        </w:r>
        <w:r w:rsidR="005D0368">
          <w:rPr>
            <w:noProof/>
            <w:webHidden/>
          </w:rPr>
          <w:fldChar w:fldCharType="separate"/>
        </w:r>
        <w:r w:rsidR="005D0368">
          <w:rPr>
            <w:noProof/>
            <w:webHidden/>
          </w:rPr>
          <w:t>81</w:t>
        </w:r>
        <w:r w:rsidR="005D0368">
          <w:rPr>
            <w:noProof/>
            <w:webHidden/>
          </w:rPr>
          <w:fldChar w:fldCharType="end"/>
        </w:r>
      </w:hyperlink>
    </w:p>
    <w:p w14:paraId="142643E4" w14:textId="77777777" w:rsidR="005D0368" w:rsidRDefault="001707D7">
      <w:pPr>
        <w:pStyle w:val="TOC2"/>
        <w:tabs>
          <w:tab w:val="right" w:leader="dot" w:pos="9350"/>
        </w:tabs>
        <w:rPr>
          <w:rFonts w:eastAsiaTheme="minorEastAsia" w:cstheme="minorBidi"/>
          <w:smallCaps w:val="0"/>
          <w:noProof/>
          <w:sz w:val="22"/>
          <w:szCs w:val="22"/>
        </w:rPr>
      </w:pPr>
      <w:hyperlink w:anchor="_Toc65715937" w:history="1">
        <w:r w:rsidR="005D0368" w:rsidRPr="00C315FF">
          <w:rPr>
            <w:rStyle w:val="Hyperlink"/>
            <w:noProof/>
          </w:rPr>
          <w:t>4.8. Limitations of the Study</w:t>
        </w:r>
        <w:r w:rsidR="005D0368">
          <w:rPr>
            <w:noProof/>
            <w:webHidden/>
          </w:rPr>
          <w:tab/>
        </w:r>
        <w:r w:rsidR="005D0368">
          <w:rPr>
            <w:noProof/>
            <w:webHidden/>
          </w:rPr>
          <w:fldChar w:fldCharType="begin"/>
        </w:r>
        <w:r w:rsidR="005D0368">
          <w:rPr>
            <w:noProof/>
            <w:webHidden/>
          </w:rPr>
          <w:instrText xml:space="preserve"> PAGEREF _Toc65715937 \h </w:instrText>
        </w:r>
        <w:r w:rsidR="005D0368">
          <w:rPr>
            <w:noProof/>
            <w:webHidden/>
          </w:rPr>
        </w:r>
        <w:r w:rsidR="005D0368">
          <w:rPr>
            <w:noProof/>
            <w:webHidden/>
          </w:rPr>
          <w:fldChar w:fldCharType="separate"/>
        </w:r>
        <w:r w:rsidR="005D0368">
          <w:rPr>
            <w:noProof/>
            <w:webHidden/>
          </w:rPr>
          <w:t>82</w:t>
        </w:r>
        <w:r w:rsidR="005D0368">
          <w:rPr>
            <w:noProof/>
            <w:webHidden/>
          </w:rPr>
          <w:fldChar w:fldCharType="end"/>
        </w:r>
      </w:hyperlink>
    </w:p>
    <w:p w14:paraId="1B07341C"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38" w:history="1">
        <w:r w:rsidR="005D0368" w:rsidRPr="00C315FF">
          <w:rPr>
            <w:rStyle w:val="Hyperlink"/>
            <w:noProof/>
          </w:rPr>
          <w:t>CHAPTER FIVE</w:t>
        </w:r>
        <w:r w:rsidR="005D0368">
          <w:rPr>
            <w:noProof/>
            <w:webHidden/>
          </w:rPr>
          <w:tab/>
        </w:r>
        <w:r w:rsidR="005D0368">
          <w:rPr>
            <w:noProof/>
            <w:webHidden/>
          </w:rPr>
          <w:fldChar w:fldCharType="begin"/>
        </w:r>
        <w:r w:rsidR="005D0368">
          <w:rPr>
            <w:noProof/>
            <w:webHidden/>
          </w:rPr>
          <w:instrText xml:space="preserve"> PAGEREF _Toc65715938 \h </w:instrText>
        </w:r>
        <w:r w:rsidR="005D0368">
          <w:rPr>
            <w:noProof/>
            <w:webHidden/>
          </w:rPr>
        </w:r>
        <w:r w:rsidR="005D0368">
          <w:rPr>
            <w:noProof/>
            <w:webHidden/>
          </w:rPr>
          <w:fldChar w:fldCharType="separate"/>
        </w:r>
        <w:r w:rsidR="005D0368">
          <w:rPr>
            <w:noProof/>
            <w:webHidden/>
          </w:rPr>
          <w:t>83</w:t>
        </w:r>
        <w:r w:rsidR="005D0368">
          <w:rPr>
            <w:noProof/>
            <w:webHidden/>
          </w:rPr>
          <w:fldChar w:fldCharType="end"/>
        </w:r>
      </w:hyperlink>
    </w:p>
    <w:p w14:paraId="7E66C513"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39" w:history="1">
        <w:r w:rsidR="005D0368" w:rsidRPr="00C315FF">
          <w:rPr>
            <w:rStyle w:val="Hyperlink"/>
            <w:noProof/>
          </w:rPr>
          <w:t>DISCUSSION</w:t>
        </w:r>
        <w:r w:rsidR="005D0368">
          <w:rPr>
            <w:noProof/>
            <w:webHidden/>
          </w:rPr>
          <w:tab/>
        </w:r>
        <w:r w:rsidR="005D0368">
          <w:rPr>
            <w:noProof/>
            <w:webHidden/>
          </w:rPr>
          <w:fldChar w:fldCharType="begin"/>
        </w:r>
        <w:r w:rsidR="005D0368">
          <w:rPr>
            <w:noProof/>
            <w:webHidden/>
          </w:rPr>
          <w:instrText xml:space="preserve"> PAGEREF _Toc65715939 \h </w:instrText>
        </w:r>
        <w:r w:rsidR="005D0368">
          <w:rPr>
            <w:noProof/>
            <w:webHidden/>
          </w:rPr>
        </w:r>
        <w:r w:rsidR="005D0368">
          <w:rPr>
            <w:noProof/>
            <w:webHidden/>
          </w:rPr>
          <w:fldChar w:fldCharType="separate"/>
        </w:r>
        <w:r w:rsidR="005D0368">
          <w:rPr>
            <w:noProof/>
            <w:webHidden/>
          </w:rPr>
          <w:t>83</w:t>
        </w:r>
        <w:r w:rsidR="005D0368">
          <w:rPr>
            <w:noProof/>
            <w:webHidden/>
          </w:rPr>
          <w:fldChar w:fldCharType="end"/>
        </w:r>
      </w:hyperlink>
    </w:p>
    <w:p w14:paraId="47A35EDE" w14:textId="77777777" w:rsidR="005D0368" w:rsidRDefault="001707D7">
      <w:pPr>
        <w:pStyle w:val="TOC2"/>
        <w:tabs>
          <w:tab w:val="right" w:leader="dot" w:pos="9350"/>
        </w:tabs>
        <w:rPr>
          <w:rFonts w:eastAsiaTheme="minorEastAsia" w:cstheme="minorBidi"/>
          <w:smallCaps w:val="0"/>
          <w:noProof/>
          <w:sz w:val="22"/>
          <w:szCs w:val="22"/>
        </w:rPr>
      </w:pPr>
      <w:hyperlink w:anchor="_Toc65715940" w:history="1">
        <w:r w:rsidR="005D0368" w:rsidRPr="00C315FF">
          <w:rPr>
            <w:rStyle w:val="Hyperlink"/>
            <w:noProof/>
          </w:rPr>
          <w:t>5.1 Introduction</w:t>
        </w:r>
        <w:r w:rsidR="005D0368">
          <w:rPr>
            <w:noProof/>
            <w:webHidden/>
          </w:rPr>
          <w:tab/>
        </w:r>
        <w:r w:rsidR="005D0368">
          <w:rPr>
            <w:noProof/>
            <w:webHidden/>
          </w:rPr>
          <w:fldChar w:fldCharType="begin"/>
        </w:r>
        <w:r w:rsidR="005D0368">
          <w:rPr>
            <w:noProof/>
            <w:webHidden/>
          </w:rPr>
          <w:instrText xml:space="preserve"> PAGEREF _Toc65715940 \h </w:instrText>
        </w:r>
        <w:r w:rsidR="005D0368">
          <w:rPr>
            <w:noProof/>
            <w:webHidden/>
          </w:rPr>
        </w:r>
        <w:r w:rsidR="005D0368">
          <w:rPr>
            <w:noProof/>
            <w:webHidden/>
          </w:rPr>
          <w:fldChar w:fldCharType="separate"/>
        </w:r>
        <w:r w:rsidR="005D0368">
          <w:rPr>
            <w:noProof/>
            <w:webHidden/>
          </w:rPr>
          <w:t>83</w:t>
        </w:r>
        <w:r w:rsidR="005D0368">
          <w:rPr>
            <w:noProof/>
            <w:webHidden/>
          </w:rPr>
          <w:fldChar w:fldCharType="end"/>
        </w:r>
      </w:hyperlink>
    </w:p>
    <w:p w14:paraId="617B32F4" w14:textId="77777777" w:rsidR="005D0368" w:rsidRDefault="001707D7">
      <w:pPr>
        <w:pStyle w:val="TOC2"/>
        <w:tabs>
          <w:tab w:val="right" w:leader="dot" w:pos="9350"/>
        </w:tabs>
        <w:rPr>
          <w:rFonts w:eastAsiaTheme="minorEastAsia" w:cstheme="minorBidi"/>
          <w:smallCaps w:val="0"/>
          <w:noProof/>
          <w:sz w:val="22"/>
          <w:szCs w:val="22"/>
        </w:rPr>
      </w:pPr>
      <w:hyperlink w:anchor="_Toc65715941" w:history="1">
        <w:r w:rsidR="005D0368" w:rsidRPr="00C315FF">
          <w:rPr>
            <w:rStyle w:val="Hyperlink"/>
            <w:noProof/>
          </w:rPr>
          <w:t>5.2 Examination of Social Support vis-à-vis the Demographic Characteristics of Informal Students</w:t>
        </w:r>
        <w:r w:rsidR="005D0368">
          <w:rPr>
            <w:noProof/>
            <w:webHidden/>
          </w:rPr>
          <w:tab/>
        </w:r>
        <w:r w:rsidR="005D0368">
          <w:rPr>
            <w:noProof/>
            <w:webHidden/>
          </w:rPr>
          <w:fldChar w:fldCharType="begin"/>
        </w:r>
        <w:r w:rsidR="005D0368">
          <w:rPr>
            <w:noProof/>
            <w:webHidden/>
          </w:rPr>
          <w:instrText xml:space="preserve"> PAGEREF _Toc65715941 \h </w:instrText>
        </w:r>
        <w:r w:rsidR="005D0368">
          <w:rPr>
            <w:noProof/>
            <w:webHidden/>
          </w:rPr>
        </w:r>
        <w:r w:rsidR="005D0368">
          <w:rPr>
            <w:noProof/>
            <w:webHidden/>
          </w:rPr>
          <w:fldChar w:fldCharType="separate"/>
        </w:r>
        <w:r w:rsidR="005D0368">
          <w:rPr>
            <w:noProof/>
            <w:webHidden/>
          </w:rPr>
          <w:t>83</w:t>
        </w:r>
        <w:r w:rsidR="005D0368">
          <w:rPr>
            <w:noProof/>
            <w:webHidden/>
          </w:rPr>
          <w:fldChar w:fldCharType="end"/>
        </w:r>
      </w:hyperlink>
    </w:p>
    <w:p w14:paraId="4E5E9F58" w14:textId="77777777" w:rsidR="005D0368" w:rsidRDefault="001707D7">
      <w:pPr>
        <w:pStyle w:val="TOC3"/>
        <w:tabs>
          <w:tab w:val="right" w:leader="dot" w:pos="9350"/>
        </w:tabs>
        <w:rPr>
          <w:rFonts w:eastAsiaTheme="minorEastAsia" w:cstheme="minorBidi"/>
          <w:i w:val="0"/>
          <w:iCs w:val="0"/>
          <w:noProof/>
          <w:sz w:val="22"/>
          <w:szCs w:val="22"/>
        </w:rPr>
      </w:pPr>
      <w:hyperlink w:anchor="_Toc65715942" w:history="1">
        <w:r w:rsidR="005D0368" w:rsidRPr="00C315FF">
          <w:rPr>
            <w:rStyle w:val="Hyperlink"/>
            <w:noProof/>
          </w:rPr>
          <w:t>5.2.1 Significance of Demographic Features on Social Support</w:t>
        </w:r>
        <w:r w:rsidR="005D0368">
          <w:rPr>
            <w:noProof/>
            <w:webHidden/>
          </w:rPr>
          <w:tab/>
        </w:r>
        <w:r w:rsidR="005D0368">
          <w:rPr>
            <w:noProof/>
            <w:webHidden/>
          </w:rPr>
          <w:fldChar w:fldCharType="begin"/>
        </w:r>
        <w:r w:rsidR="005D0368">
          <w:rPr>
            <w:noProof/>
            <w:webHidden/>
          </w:rPr>
          <w:instrText xml:space="preserve"> PAGEREF _Toc65715942 \h </w:instrText>
        </w:r>
        <w:r w:rsidR="005D0368">
          <w:rPr>
            <w:noProof/>
            <w:webHidden/>
          </w:rPr>
        </w:r>
        <w:r w:rsidR="005D0368">
          <w:rPr>
            <w:noProof/>
            <w:webHidden/>
          </w:rPr>
          <w:fldChar w:fldCharType="separate"/>
        </w:r>
        <w:r w:rsidR="005D0368">
          <w:rPr>
            <w:noProof/>
            <w:webHidden/>
          </w:rPr>
          <w:t>87</w:t>
        </w:r>
        <w:r w:rsidR="005D0368">
          <w:rPr>
            <w:noProof/>
            <w:webHidden/>
          </w:rPr>
          <w:fldChar w:fldCharType="end"/>
        </w:r>
      </w:hyperlink>
    </w:p>
    <w:p w14:paraId="1F13D19B" w14:textId="77777777" w:rsidR="005D0368" w:rsidRDefault="001707D7">
      <w:pPr>
        <w:pStyle w:val="TOC2"/>
        <w:tabs>
          <w:tab w:val="right" w:leader="dot" w:pos="9350"/>
        </w:tabs>
        <w:rPr>
          <w:rFonts w:eastAsiaTheme="minorEastAsia" w:cstheme="minorBidi"/>
          <w:smallCaps w:val="0"/>
          <w:noProof/>
          <w:sz w:val="22"/>
          <w:szCs w:val="22"/>
        </w:rPr>
      </w:pPr>
      <w:hyperlink w:anchor="_Toc65715943" w:history="1">
        <w:r w:rsidR="005D0368" w:rsidRPr="00C315FF">
          <w:rPr>
            <w:rStyle w:val="Hyperlink"/>
            <w:noProof/>
          </w:rPr>
          <w:t>5.3 Examination of Meaning in Life Vis-à-vis the Demographic Characteristics of Informal Students</w:t>
        </w:r>
        <w:r w:rsidR="005D0368">
          <w:rPr>
            <w:noProof/>
            <w:webHidden/>
          </w:rPr>
          <w:tab/>
        </w:r>
        <w:r w:rsidR="005D0368">
          <w:rPr>
            <w:noProof/>
            <w:webHidden/>
          </w:rPr>
          <w:fldChar w:fldCharType="begin"/>
        </w:r>
        <w:r w:rsidR="005D0368">
          <w:rPr>
            <w:noProof/>
            <w:webHidden/>
          </w:rPr>
          <w:instrText xml:space="preserve"> PAGEREF _Toc65715943 \h </w:instrText>
        </w:r>
        <w:r w:rsidR="005D0368">
          <w:rPr>
            <w:noProof/>
            <w:webHidden/>
          </w:rPr>
        </w:r>
        <w:r w:rsidR="005D0368">
          <w:rPr>
            <w:noProof/>
            <w:webHidden/>
          </w:rPr>
          <w:fldChar w:fldCharType="separate"/>
        </w:r>
        <w:r w:rsidR="005D0368">
          <w:rPr>
            <w:noProof/>
            <w:webHidden/>
          </w:rPr>
          <w:t>89</w:t>
        </w:r>
        <w:r w:rsidR="005D0368">
          <w:rPr>
            <w:noProof/>
            <w:webHidden/>
          </w:rPr>
          <w:fldChar w:fldCharType="end"/>
        </w:r>
      </w:hyperlink>
    </w:p>
    <w:p w14:paraId="565CEA98" w14:textId="77777777" w:rsidR="005D0368" w:rsidRDefault="001707D7">
      <w:pPr>
        <w:pStyle w:val="TOC3"/>
        <w:tabs>
          <w:tab w:val="right" w:leader="dot" w:pos="9350"/>
        </w:tabs>
        <w:rPr>
          <w:rFonts w:eastAsiaTheme="minorEastAsia" w:cstheme="minorBidi"/>
          <w:i w:val="0"/>
          <w:iCs w:val="0"/>
          <w:noProof/>
          <w:sz w:val="22"/>
          <w:szCs w:val="22"/>
        </w:rPr>
      </w:pPr>
      <w:hyperlink w:anchor="_Toc65715944" w:history="1">
        <w:r w:rsidR="005D0368" w:rsidRPr="00C315FF">
          <w:rPr>
            <w:rStyle w:val="Hyperlink"/>
            <w:noProof/>
          </w:rPr>
          <w:t>5.3.1 Significance of Demographic Features on Meaning in Life</w:t>
        </w:r>
        <w:r w:rsidR="005D0368">
          <w:rPr>
            <w:noProof/>
            <w:webHidden/>
          </w:rPr>
          <w:tab/>
        </w:r>
        <w:r w:rsidR="005D0368">
          <w:rPr>
            <w:noProof/>
            <w:webHidden/>
          </w:rPr>
          <w:fldChar w:fldCharType="begin"/>
        </w:r>
        <w:r w:rsidR="005D0368">
          <w:rPr>
            <w:noProof/>
            <w:webHidden/>
          </w:rPr>
          <w:instrText xml:space="preserve"> PAGEREF _Toc65715944 \h </w:instrText>
        </w:r>
        <w:r w:rsidR="005D0368">
          <w:rPr>
            <w:noProof/>
            <w:webHidden/>
          </w:rPr>
        </w:r>
        <w:r w:rsidR="005D0368">
          <w:rPr>
            <w:noProof/>
            <w:webHidden/>
          </w:rPr>
          <w:fldChar w:fldCharType="separate"/>
        </w:r>
        <w:r w:rsidR="005D0368">
          <w:rPr>
            <w:noProof/>
            <w:webHidden/>
          </w:rPr>
          <w:t>92</w:t>
        </w:r>
        <w:r w:rsidR="005D0368">
          <w:rPr>
            <w:noProof/>
            <w:webHidden/>
          </w:rPr>
          <w:fldChar w:fldCharType="end"/>
        </w:r>
      </w:hyperlink>
    </w:p>
    <w:p w14:paraId="45A0A767" w14:textId="77777777" w:rsidR="005D0368" w:rsidRDefault="001707D7">
      <w:pPr>
        <w:pStyle w:val="TOC2"/>
        <w:tabs>
          <w:tab w:val="right" w:leader="dot" w:pos="9350"/>
        </w:tabs>
        <w:rPr>
          <w:rFonts w:eastAsiaTheme="minorEastAsia" w:cstheme="minorBidi"/>
          <w:smallCaps w:val="0"/>
          <w:noProof/>
          <w:sz w:val="22"/>
          <w:szCs w:val="22"/>
        </w:rPr>
      </w:pPr>
      <w:hyperlink w:anchor="_Toc65715945" w:history="1">
        <w:r w:rsidR="005D0368" w:rsidRPr="00C315FF">
          <w:rPr>
            <w:rStyle w:val="Hyperlink"/>
            <w:noProof/>
          </w:rPr>
          <w:t>5.4 Influence of Social Support on Meaning in Life among Students in Informal Schools</w:t>
        </w:r>
        <w:r w:rsidR="005D0368">
          <w:rPr>
            <w:noProof/>
            <w:webHidden/>
          </w:rPr>
          <w:tab/>
        </w:r>
        <w:r w:rsidR="005D0368">
          <w:rPr>
            <w:noProof/>
            <w:webHidden/>
          </w:rPr>
          <w:fldChar w:fldCharType="begin"/>
        </w:r>
        <w:r w:rsidR="005D0368">
          <w:rPr>
            <w:noProof/>
            <w:webHidden/>
          </w:rPr>
          <w:instrText xml:space="preserve"> PAGEREF _Toc65715945 \h </w:instrText>
        </w:r>
        <w:r w:rsidR="005D0368">
          <w:rPr>
            <w:noProof/>
            <w:webHidden/>
          </w:rPr>
        </w:r>
        <w:r w:rsidR="005D0368">
          <w:rPr>
            <w:noProof/>
            <w:webHidden/>
          </w:rPr>
          <w:fldChar w:fldCharType="separate"/>
        </w:r>
        <w:r w:rsidR="005D0368">
          <w:rPr>
            <w:noProof/>
            <w:webHidden/>
          </w:rPr>
          <w:t>94</w:t>
        </w:r>
        <w:r w:rsidR="005D0368">
          <w:rPr>
            <w:noProof/>
            <w:webHidden/>
          </w:rPr>
          <w:fldChar w:fldCharType="end"/>
        </w:r>
      </w:hyperlink>
    </w:p>
    <w:p w14:paraId="3F43009F" w14:textId="77777777" w:rsidR="005D0368" w:rsidRDefault="001707D7">
      <w:pPr>
        <w:pStyle w:val="TOC2"/>
        <w:tabs>
          <w:tab w:val="right" w:leader="dot" w:pos="9350"/>
        </w:tabs>
        <w:rPr>
          <w:rFonts w:eastAsiaTheme="minorEastAsia" w:cstheme="minorBidi"/>
          <w:smallCaps w:val="0"/>
          <w:noProof/>
          <w:sz w:val="22"/>
          <w:szCs w:val="22"/>
        </w:rPr>
      </w:pPr>
      <w:hyperlink w:anchor="_Toc65715946" w:history="1">
        <w:r w:rsidR="005D0368" w:rsidRPr="00C315FF">
          <w:rPr>
            <w:rStyle w:val="Hyperlink"/>
            <w:noProof/>
          </w:rPr>
          <w:t>5.5 Suggestions for Improvement of the Theory</w:t>
        </w:r>
        <w:r w:rsidR="005D0368">
          <w:rPr>
            <w:noProof/>
            <w:webHidden/>
          </w:rPr>
          <w:tab/>
        </w:r>
        <w:r w:rsidR="005D0368">
          <w:rPr>
            <w:noProof/>
            <w:webHidden/>
          </w:rPr>
          <w:fldChar w:fldCharType="begin"/>
        </w:r>
        <w:r w:rsidR="005D0368">
          <w:rPr>
            <w:noProof/>
            <w:webHidden/>
          </w:rPr>
          <w:instrText xml:space="preserve"> PAGEREF _Toc65715946 \h </w:instrText>
        </w:r>
        <w:r w:rsidR="005D0368">
          <w:rPr>
            <w:noProof/>
            <w:webHidden/>
          </w:rPr>
        </w:r>
        <w:r w:rsidR="005D0368">
          <w:rPr>
            <w:noProof/>
            <w:webHidden/>
          </w:rPr>
          <w:fldChar w:fldCharType="separate"/>
        </w:r>
        <w:r w:rsidR="005D0368">
          <w:rPr>
            <w:noProof/>
            <w:webHidden/>
          </w:rPr>
          <w:t>96</w:t>
        </w:r>
        <w:r w:rsidR="005D0368">
          <w:rPr>
            <w:noProof/>
            <w:webHidden/>
          </w:rPr>
          <w:fldChar w:fldCharType="end"/>
        </w:r>
      </w:hyperlink>
    </w:p>
    <w:p w14:paraId="087BA450" w14:textId="77777777" w:rsidR="005D0368" w:rsidRDefault="001707D7">
      <w:pPr>
        <w:pStyle w:val="TOC2"/>
        <w:tabs>
          <w:tab w:val="right" w:leader="dot" w:pos="9350"/>
        </w:tabs>
        <w:rPr>
          <w:rFonts w:eastAsiaTheme="minorEastAsia" w:cstheme="minorBidi"/>
          <w:smallCaps w:val="0"/>
          <w:noProof/>
          <w:sz w:val="22"/>
          <w:szCs w:val="22"/>
        </w:rPr>
      </w:pPr>
      <w:hyperlink w:anchor="_Toc65715947" w:history="1">
        <w:r w:rsidR="005D0368" w:rsidRPr="00C315FF">
          <w:rPr>
            <w:rStyle w:val="Hyperlink"/>
            <w:noProof/>
          </w:rPr>
          <w:t>5.6 Conceptual Framework Revisited</w:t>
        </w:r>
        <w:r w:rsidR="005D0368">
          <w:rPr>
            <w:noProof/>
            <w:webHidden/>
          </w:rPr>
          <w:tab/>
        </w:r>
        <w:r w:rsidR="005D0368">
          <w:rPr>
            <w:noProof/>
            <w:webHidden/>
          </w:rPr>
          <w:fldChar w:fldCharType="begin"/>
        </w:r>
        <w:r w:rsidR="005D0368">
          <w:rPr>
            <w:noProof/>
            <w:webHidden/>
          </w:rPr>
          <w:instrText xml:space="preserve"> PAGEREF _Toc65715947 \h </w:instrText>
        </w:r>
        <w:r w:rsidR="005D0368">
          <w:rPr>
            <w:noProof/>
            <w:webHidden/>
          </w:rPr>
        </w:r>
        <w:r w:rsidR="005D0368">
          <w:rPr>
            <w:noProof/>
            <w:webHidden/>
          </w:rPr>
          <w:fldChar w:fldCharType="separate"/>
        </w:r>
        <w:r w:rsidR="005D0368">
          <w:rPr>
            <w:noProof/>
            <w:webHidden/>
          </w:rPr>
          <w:t>98</w:t>
        </w:r>
        <w:r w:rsidR="005D0368">
          <w:rPr>
            <w:noProof/>
            <w:webHidden/>
          </w:rPr>
          <w:fldChar w:fldCharType="end"/>
        </w:r>
      </w:hyperlink>
    </w:p>
    <w:p w14:paraId="0A5B4EA8"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48" w:history="1">
        <w:r w:rsidR="005D0368" w:rsidRPr="00C315FF">
          <w:rPr>
            <w:rStyle w:val="Hyperlink"/>
            <w:noProof/>
          </w:rPr>
          <w:t>CHAPTER SIX</w:t>
        </w:r>
        <w:r w:rsidR="005D0368">
          <w:rPr>
            <w:noProof/>
            <w:webHidden/>
          </w:rPr>
          <w:tab/>
        </w:r>
        <w:r w:rsidR="005D0368">
          <w:rPr>
            <w:noProof/>
            <w:webHidden/>
          </w:rPr>
          <w:fldChar w:fldCharType="begin"/>
        </w:r>
        <w:r w:rsidR="005D0368">
          <w:rPr>
            <w:noProof/>
            <w:webHidden/>
          </w:rPr>
          <w:instrText xml:space="preserve"> PAGEREF _Toc65715948 \h </w:instrText>
        </w:r>
        <w:r w:rsidR="005D0368">
          <w:rPr>
            <w:noProof/>
            <w:webHidden/>
          </w:rPr>
        </w:r>
        <w:r w:rsidR="005D0368">
          <w:rPr>
            <w:noProof/>
            <w:webHidden/>
          </w:rPr>
          <w:fldChar w:fldCharType="separate"/>
        </w:r>
        <w:r w:rsidR="005D0368">
          <w:rPr>
            <w:noProof/>
            <w:webHidden/>
          </w:rPr>
          <w:t>101</w:t>
        </w:r>
        <w:r w:rsidR="005D0368">
          <w:rPr>
            <w:noProof/>
            <w:webHidden/>
          </w:rPr>
          <w:fldChar w:fldCharType="end"/>
        </w:r>
      </w:hyperlink>
    </w:p>
    <w:p w14:paraId="6BE54258"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49" w:history="1">
        <w:r w:rsidR="005D0368" w:rsidRPr="00C315FF">
          <w:rPr>
            <w:rStyle w:val="Hyperlink"/>
            <w:noProof/>
          </w:rPr>
          <w:t>SUMMARY, CONCLUSION, AND RECOMMENDATIONS</w:t>
        </w:r>
        <w:r w:rsidR="005D0368">
          <w:rPr>
            <w:noProof/>
            <w:webHidden/>
          </w:rPr>
          <w:tab/>
        </w:r>
        <w:r w:rsidR="005D0368">
          <w:rPr>
            <w:noProof/>
            <w:webHidden/>
          </w:rPr>
          <w:fldChar w:fldCharType="begin"/>
        </w:r>
        <w:r w:rsidR="005D0368">
          <w:rPr>
            <w:noProof/>
            <w:webHidden/>
          </w:rPr>
          <w:instrText xml:space="preserve"> PAGEREF _Toc65715949 \h </w:instrText>
        </w:r>
        <w:r w:rsidR="005D0368">
          <w:rPr>
            <w:noProof/>
            <w:webHidden/>
          </w:rPr>
        </w:r>
        <w:r w:rsidR="005D0368">
          <w:rPr>
            <w:noProof/>
            <w:webHidden/>
          </w:rPr>
          <w:fldChar w:fldCharType="separate"/>
        </w:r>
        <w:r w:rsidR="005D0368">
          <w:rPr>
            <w:noProof/>
            <w:webHidden/>
          </w:rPr>
          <w:t>101</w:t>
        </w:r>
        <w:r w:rsidR="005D0368">
          <w:rPr>
            <w:noProof/>
            <w:webHidden/>
          </w:rPr>
          <w:fldChar w:fldCharType="end"/>
        </w:r>
      </w:hyperlink>
    </w:p>
    <w:p w14:paraId="552F1677" w14:textId="77777777" w:rsidR="005D0368" w:rsidRDefault="001707D7">
      <w:pPr>
        <w:pStyle w:val="TOC2"/>
        <w:tabs>
          <w:tab w:val="right" w:leader="dot" w:pos="9350"/>
        </w:tabs>
        <w:rPr>
          <w:rFonts w:eastAsiaTheme="minorEastAsia" w:cstheme="minorBidi"/>
          <w:smallCaps w:val="0"/>
          <w:noProof/>
          <w:sz w:val="22"/>
          <w:szCs w:val="22"/>
        </w:rPr>
      </w:pPr>
      <w:hyperlink w:anchor="_Toc65715950" w:history="1">
        <w:r w:rsidR="005D0368" w:rsidRPr="00C315FF">
          <w:rPr>
            <w:rStyle w:val="Hyperlink"/>
            <w:noProof/>
          </w:rPr>
          <w:t>6.1 Introduction</w:t>
        </w:r>
        <w:r w:rsidR="005D0368">
          <w:rPr>
            <w:noProof/>
            <w:webHidden/>
          </w:rPr>
          <w:tab/>
        </w:r>
        <w:r w:rsidR="005D0368">
          <w:rPr>
            <w:noProof/>
            <w:webHidden/>
          </w:rPr>
          <w:fldChar w:fldCharType="begin"/>
        </w:r>
        <w:r w:rsidR="005D0368">
          <w:rPr>
            <w:noProof/>
            <w:webHidden/>
          </w:rPr>
          <w:instrText xml:space="preserve"> PAGEREF _Toc65715950 \h </w:instrText>
        </w:r>
        <w:r w:rsidR="005D0368">
          <w:rPr>
            <w:noProof/>
            <w:webHidden/>
          </w:rPr>
        </w:r>
        <w:r w:rsidR="005D0368">
          <w:rPr>
            <w:noProof/>
            <w:webHidden/>
          </w:rPr>
          <w:fldChar w:fldCharType="separate"/>
        </w:r>
        <w:r w:rsidR="005D0368">
          <w:rPr>
            <w:noProof/>
            <w:webHidden/>
          </w:rPr>
          <w:t>101</w:t>
        </w:r>
        <w:r w:rsidR="005D0368">
          <w:rPr>
            <w:noProof/>
            <w:webHidden/>
          </w:rPr>
          <w:fldChar w:fldCharType="end"/>
        </w:r>
      </w:hyperlink>
    </w:p>
    <w:p w14:paraId="0A7DADAC" w14:textId="77777777" w:rsidR="005D0368" w:rsidRDefault="001707D7">
      <w:pPr>
        <w:pStyle w:val="TOC2"/>
        <w:tabs>
          <w:tab w:val="right" w:leader="dot" w:pos="9350"/>
        </w:tabs>
        <w:rPr>
          <w:rFonts w:eastAsiaTheme="minorEastAsia" w:cstheme="minorBidi"/>
          <w:smallCaps w:val="0"/>
          <w:noProof/>
          <w:sz w:val="22"/>
          <w:szCs w:val="22"/>
        </w:rPr>
      </w:pPr>
      <w:hyperlink w:anchor="_Toc65715951" w:history="1">
        <w:r w:rsidR="005D0368" w:rsidRPr="00C315FF">
          <w:rPr>
            <w:rStyle w:val="Hyperlink"/>
            <w:noProof/>
          </w:rPr>
          <w:t>6.2 Summary</w:t>
        </w:r>
        <w:r w:rsidR="005D0368">
          <w:rPr>
            <w:noProof/>
            <w:webHidden/>
          </w:rPr>
          <w:tab/>
        </w:r>
        <w:r w:rsidR="005D0368">
          <w:rPr>
            <w:noProof/>
            <w:webHidden/>
          </w:rPr>
          <w:fldChar w:fldCharType="begin"/>
        </w:r>
        <w:r w:rsidR="005D0368">
          <w:rPr>
            <w:noProof/>
            <w:webHidden/>
          </w:rPr>
          <w:instrText xml:space="preserve"> PAGEREF _Toc65715951 \h </w:instrText>
        </w:r>
        <w:r w:rsidR="005D0368">
          <w:rPr>
            <w:noProof/>
            <w:webHidden/>
          </w:rPr>
        </w:r>
        <w:r w:rsidR="005D0368">
          <w:rPr>
            <w:noProof/>
            <w:webHidden/>
          </w:rPr>
          <w:fldChar w:fldCharType="separate"/>
        </w:r>
        <w:r w:rsidR="005D0368">
          <w:rPr>
            <w:noProof/>
            <w:webHidden/>
          </w:rPr>
          <w:t>101</w:t>
        </w:r>
        <w:r w:rsidR="005D0368">
          <w:rPr>
            <w:noProof/>
            <w:webHidden/>
          </w:rPr>
          <w:fldChar w:fldCharType="end"/>
        </w:r>
      </w:hyperlink>
    </w:p>
    <w:p w14:paraId="127C5C2E" w14:textId="77777777" w:rsidR="005D0368" w:rsidRDefault="001707D7">
      <w:pPr>
        <w:pStyle w:val="TOC2"/>
        <w:tabs>
          <w:tab w:val="right" w:leader="dot" w:pos="9350"/>
        </w:tabs>
        <w:rPr>
          <w:rFonts w:eastAsiaTheme="minorEastAsia" w:cstheme="minorBidi"/>
          <w:smallCaps w:val="0"/>
          <w:noProof/>
          <w:sz w:val="22"/>
          <w:szCs w:val="22"/>
        </w:rPr>
      </w:pPr>
      <w:hyperlink w:anchor="_Toc65715952" w:history="1">
        <w:r w:rsidR="005D0368" w:rsidRPr="00C315FF">
          <w:rPr>
            <w:rStyle w:val="Hyperlink"/>
            <w:noProof/>
          </w:rPr>
          <w:t>6.3 Conclusion</w:t>
        </w:r>
        <w:r w:rsidR="005D0368">
          <w:rPr>
            <w:noProof/>
            <w:webHidden/>
          </w:rPr>
          <w:tab/>
        </w:r>
        <w:r w:rsidR="005D0368">
          <w:rPr>
            <w:noProof/>
            <w:webHidden/>
          </w:rPr>
          <w:fldChar w:fldCharType="begin"/>
        </w:r>
        <w:r w:rsidR="005D0368">
          <w:rPr>
            <w:noProof/>
            <w:webHidden/>
          </w:rPr>
          <w:instrText xml:space="preserve"> PAGEREF _Toc65715952 \h </w:instrText>
        </w:r>
        <w:r w:rsidR="005D0368">
          <w:rPr>
            <w:noProof/>
            <w:webHidden/>
          </w:rPr>
        </w:r>
        <w:r w:rsidR="005D0368">
          <w:rPr>
            <w:noProof/>
            <w:webHidden/>
          </w:rPr>
          <w:fldChar w:fldCharType="separate"/>
        </w:r>
        <w:r w:rsidR="005D0368">
          <w:rPr>
            <w:noProof/>
            <w:webHidden/>
          </w:rPr>
          <w:t>102</w:t>
        </w:r>
        <w:r w:rsidR="005D0368">
          <w:rPr>
            <w:noProof/>
            <w:webHidden/>
          </w:rPr>
          <w:fldChar w:fldCharType="end"/>
        </w:r>
      </w:hyperlink>
    </w:p>
    <w:p w14:paraId="47E90922" w14:textId="77777777" w:rsidR="005D0368" w:rsidRDefault="001707D7">
      <w:pPr>
        <w:pStyle w:val="TOC2"/>
        <w:tabs>
          <w:tab w:val="right" w:leader="dot" w:pos="9350"/>
        </w:tabs>
        <w:rPr>
          <w:rFonts w:eastAsiaTheme="minorEastAsia" w:cstheme="minorBidi"/>
          <w:smallCaps w:val="0"/>
          <w:noProof/>
          <w:sz w:val="22"/>
          <w:szCs w:val="22"/>
        </w:rPr>
      </w:pPr>
      <w:hyperlink w:anchor="_Toc65715953" w:history="1">
        <w:r w:rsidR="005D0368" w:rsidRPr="00C315FF">
          <w:rPr>
            <w:rStyle w:val="Hyperlink"/>
            <w:noProof/>
          </w:rPr>
          <w:t>6.4 Recommendations</w:t>
        </w:r>
        <w:r w:rsidR="005D0368">
          <w:rPr>
            <w:noProof/>
            <w:webHidden/>
          </w:rPr>
          <w:tab/>
        </w:r>
        <w:r w:rsidR="005D0368">
          <w:rPr>
            <w:noProof/>
            <w:webHidden/>
          </w:rPr>
          <w:fldChar w:fldCharType="begin"/>
        </w:r>
        <w:r w:rsidR="005D0368">
          <w:rPr>
            <w:noProof/>
            <w:webHidden/>
          </w:rPr>
          <w:instrText xml:space="preserve"> PAGEREF _Toc65715953 \h </w:instrText>
        </w:r>
        <w:r w:rsidR="005D0368">
          <w:rPr>
            <w:noProof/>
            <w:webHidden/>
          </w:rPr>
        </w:r>
        <w:r w:rsidR="005D0368">
          <w:rPr>
            <w:noProof/>
            <w:webHidden/>
          </w:rPr>
          <w:fldChar w:fldCharType="separate"/>
        </w:r>
        <w:r w:rsidR="005D0368">
          <w:rPr>
            <w:noProof/>
            <w:webHidden/>
          </w:rPr>
          <w:t>103</w:t>
        </w:r>
        <w:r w:rsidR="005D0368">
          <w:rPr>
            <w:noProof/>
            <w:webHidden/>
          </w:rPr>
          <w:fldChar w:fldCharType="end"/>
        </w:r>
      </w:hyperlink>
    </w:p>
    <w:p w14:paraId="52102E93"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54" w:history="1">
        <w:r w:rsidR="005D0368" w:rsidRPr="00C315FF">
          <w:rPr>
            <w:rStyle w:val="Hyperlink"/>
            <w:noProof/>
          </w:rPr>
          <w:t>REFERENCES</w:t>
        </w:r>
        <w:r w:rsidR="005D0368">
          <w:rPr>
            <w:noProof/>
            <w:webHidden/>
          </w:rPr>
          <w:tab/>
        </w:r>
        <w:r w:rsidR="005D0368">
          <w:rPr>
            <w:noProof/>
            <w:webHidden/>
          </w:rPr>
          <w:fldChar w:fldCharType="begin"/>
        </w:r>
        <w:r w:rsidR="005D0368">
          <w:rPr>
            <w:noProof/>
            <w:webHidden/>
          </w:rPr>
          <w:instrText xml:space="preserve"> PAGEREF _Toc65715954 \h </w:instrText>
        </w:r>
        <w:r w:rsidR="005D0368">
          <w:rPr>
            <w:noProof/>
            <w:webHidden/>
          </w:rPr>
        </w:r>
        <w:r w:rsidR="005D0368">
          <w:rPr>
            <w:noProof/>
            <w:webHidden/>
          </w:rPr>
          <w:fldChar w:fldCharType="separate"/>
        </w:r>
        <w:r w:rsidR="005D0368">
          <w:rPr>
            <w:noProof/>
            <w:webHidden/>
          </w:rPr>
          <w:t>105</w:t>
        </w:r>
        <w:r w:rsidR="005D0368">
          <w:rPr>
            <w:noProof/>
            <w:webHidden/>
          </w:rPr>
          <w:fldChar w:fldCharType="end"/>
        </w:r>
      </w:hyperlink>
    </w:p>
    <w:p w14:paraId="51D79358" w14:textId="77777777" w:rsidR="005D0368" w:rsidRDefault="001707D7">
      <w:pPr>
        <w:pStyle w:val="TOC1"/>
        <w:tabs>
          <w:tab w:val="right" w:leader="dot" w:pos="9350"/>
        </w:tabs>
        <w:rPr>
          <w:rFonts w:eastAsiaTheme="minorEastAsia" w:cstheme="minorBidi"/>
          <w:b w:val="0"/>
          <w:bCs w:val="0"/>
          <w:caps w:val="0"/>
          <w:noProof/>
          <w:sz w:val="22"/>
          <w:szCs w:val="22"/>
        </w:rPr>
      </w:pPr>
      <w:hyperlink w:anchor="_Toc65715955" w:history="1">
        <w:r w:rsidR="005D0368" w:rsidRPr="00C315FF">
          <w:rPr>
            <w:rStyle w:val="Hyperlink"/>
            <w:noProof/>
          </w:rPr>
          <w:t>APPENDICES</w:t>
        </w:r>
        <w:r w:rsidR="005D0368">
          <w:rPr>
            <w:noProof/>
            <w:webHidden/>
          </w:rPr>
          <w:tab/>
        </w:r>
        <w:r w:rsidR="005D0368">
          <w:rPr>
            <w:noProof/>
            <w:webHidden/>
          </w:rPr>
          <w:fldChar w:fldCharType="begin"/>
        </w:r>
        <w:r w:rsidR="005D0368">
          <w:rPr>
            <w:noProof/>
            <w:webHidden/>
          </w:rPr>
          <w:instrText xml:space="preserve"> PAGEREF _Toc65715955 \h </w:instrText>
        </w:r>
        <w:r w:rsidR="005D0368">
          <w:rPr>
            <w:noProof/>
            <w:webHidden/>
          </w:rPr>
        </w:r>
        <w:r w:rsidR="005D0368">
          <w:rPr>
            <w:noProof/>
            <w:webHidden/>
          </w:rPr>
          <w:fldChar w:fldCharType="separate"/>
        </w:r>
        <w:r w:rsidR="005D0368">
          <w:rPr>
            <w:noProof/>
            <w:webHidden/>
          </w:rPr>
          <w:t>122</w:t>
        </w:r>
        <w:r w:rsidR="005D0368">
          <w:rPr>
            <w:noProof/>
            <w:webHidden/>
          </w:rPr>
          <w:fldChar w:fldCharType="end"/>
        </w:r>
      </w:hyperlink>
    </w:p>
    <w:p w14:paraId="563C7DEB" w14:textId="77777777" w:rsidR="005D0368" w:rsidRDefault="001707D7">
      <w:pPr>
        <w:pStyle w:val="TOC2"/>
        <w:tabs>
          <w:tab w:val="right" w:leader="dot" w:pos="9350"/>
        </w:tabs>
        <w:rPr>
          <w:rFonts w:eastAsiaTheme="minorEastAsia" w:cstheme="minorBidi"/>
          <w:smallCaps w:val="0"/>
          <w:noProof/>
          <w:sz w:val="22"/>
          <w:szCs w:val="22"/>
        </w:rPr>
      </w:pPr>
      <w:hyperlink w:anchor="_Toc65715956" w:history="1">
        <w:r w:rsidR="005D0368" w:rsidRPr="00C315FF">
          <w:rPr>
            <w:rStyle w:val="Hyperlink"/>
            <w:noProof/>
          </w:rPr>
          <w:t>Appendix A: Tangaza University College- Questionnaire</w:t>
        </w:r>
        <w:r w:rsidR="005D0368">
          <w:rPr>
            <w:noProof/>
            <w:webHidden/>
          </w:rPr>
          <w:tab/>
        </w:r>
        <w:r w:rsidR="005D0368">
          <w:rPr>
            <w:noProof/>
            <w:webHidden/>
          </w:rPr>
          <w:fldChar w:fldCharType="begin"/>
        </w:r>
        <w:r w:rsidR="005D0368">
          <w:rPr>
            <w:noProof/>
            <w:webHidden/>
          </w:rPr>
          <w:instrText xml:space="preserve"> PAGEREF _Toc65715956 \h </w:instrText>
        </w:r>
        <w:r w:rsidR="005D0368">
          <w:rPr>
            <w:noProof/>
            <w:webHidden/>
          </w:rPr>
        </w:r>
        <w:r w:rsidR="005D0368">
          <w:rPr>
            <w:noProof/>
            <w:webHidden/>
          </w:rPr>
          <w:fldChar w:fldCharType="separate"/>
        </w:r>
        <w:r w:rsidR="005D0368">
          <w:rPr>
            <w:noProof/>
            <w:webHidden/>
          </w:rPr>
          <w:t>122</w:t>
        </w:r>
        <w:r w:rsidR="005D0368">
          <w:rPr>
            <w:noProof/>
            <w:webHidden/>
          </w:rPr>
          <w:fldChar w:fldCharType="end"/>
        </w:r>
      </w:hyperlink>
    </w:p>
    <w:p w14:paraId="69B7903D" w14:textId="77777777" w:rsidR="005D0368" w:rsidRDefault="001707D7">
      <w:pPr>
        <w:pStyle w:val="TOC2"/>
        <w:tabs>
          <w:tab w:val="right" w:leader="dot" w:pos="9350"/>
        </w:tabs>
        <w:rPr>
          <w:rFonts w:eastAsiaTheme="minorEastAsia" w:cstheme="minorBidi"/>
          <w:smallCaps w:val="0"/>
          <w:noProof/>
          <w:sz w:val="22"/>
          <w:szCs w:val="22"/>
        </w:rPr>
      </w:pPr>
      <w:hyperlink w:anchor="_Toc65715957" w:history="1">
        <w:r w:rsidR="005D0368" w:rsidRPr="00C315FF">
          <w:rPr>
            <w:rStyle w:val="Hyperlink"/>
            <w:noProof/>
          </w:rPr>
          <w:t>APPENDIX B: A MAP SHOWING THE LOCATION OF KAJIADO COUNTY AND KAJIADO NORTH, THE STUDY AREA</w:t>
        </w:r>
        <w:r w:rsidR="005D0368">
          <w:rPr>
            <w:noProof/>
            <w:webHidden/>
          </w:rPr>
          <w:tab/>
        </w:r>
        <w:r w:rsidR="005D0368">
          <w:rPr>
            <w:noProof/>
            <w:webHidden/>
          </w:rPr>
          <w:fldChar w:fldCharType="begin"/>
        </w:r>
        <w:r w:rsidR="005D0368">
          <w:rPr>
            <w:noProof/>
            <w:webHidden/>
          </w:rPr>
          <w:instrText xml:space="preserve"> PAGEREF _Toc65715957 \h </w:instrText>
        </w:r>
        <w:r w:rsidR="005D0368">
          <w:rPr>
            <w:noProof/>
            <w:webHidden/>
          </w:rPr>
        </w:r>
        <w:r w:rsidR="005D0368">
          <w:rPr>
            <w:noProof/>
            <w:webHidden/>
          </w:rPr>
          <w:fldChar w:fldCharType="separate"/>
        </w:r>
        <w:r w:rsidR="005D0368">
          <w:rPr>
            <w:noProof/>
            <w:webHidden/>
          </w:rPr>
          <w:t>125</w:t>
        </w:r>
        <w:r w:rsidR="005D0368">
          <w:rPr>
            <w:noProof/>
            <w:webHidden/>
          </w:rPr>
          <w:fldChar w:fldCharType="end"/>
        </w:r>
      </w:hyperlink>
    </w:p>
    <w:p w14:paraId="42255544" w14:textId="77777777" w:rsidR="005D0368" w:rsidRDefault="001707D7">
      <w:pPr>
        <w:pStyle w:val="TOC2"/>
        <w:tabs>
          <w:tab w:val="right" w:leader="dot" w:pos="9350"/>
        </w:tabs>
        <w:rPr>
          <w:rFonts w:eastAsiaTheme="minorEastAsia" w:cstheme="minorBidi"/>
          <w:smallCaps w:val="0"/>
          <w:noProof/>
          <w:sz w:val="22"/>
          <w:szCs w:val="22"/>
        </w:rPr>
      </w:pPr>
      <w:hyperlink w:anchor="_Toc65715958" w:history="1">
        <w:r w:rsidR="005D0368" w:rsidRPr="00C315FF">
          <w:rPr>
            <w:rStyle w:val="Hyperlink"/>
            <w:noProof/>
          </w:rPr>
          <w:t>APPENDIX C: PERMISSION TO USE MEANINGIN LIFE QUESTIONNAIRE SCALE (MILQ) AND THE SCALE FOR PERCIEVED SOCIAL SUPPORT (SPSS).</w:t>
        </w:r>
        <w:r w:rsidR="005D0368">
          <w:rPr>
            <w:noProof/>
            <w:webHidden/>
          </w:rPr>
          <w:tab/>
        </w:r>
        <w:r w:rsidR="005D0368">
          <w:rPr>
            <w:noProof/>
            <w:webHidden/>
          </w:rPr>
          <w:fldChar w:fldCharType="begin"/>
        </w:r>
        <w:r w:rsidR="005D0368">
          <w:rPr>
            <w:noProof/>
            <w:webHidden/>
          </w:rPr>
          <w:instrText xml:space="preserve"> PAGEREF _Toc65715958 \h </w:instrText>
        </w:r>
        <w:r w:rsidR="005D0368">
          <w:rPr>
            <w:noProof/>
            <w:webHidden/>
          </w:rPr>
        </w:r>
        <w:r w:rsidR="005D0368">
          <w:rPr>
            <w:noProof/>
            <w:webHidden/>
          </w:rPr>
          <w:fldChar w:fldCharType="separate"/>
        </w:r>
        <w:r w:rsidR="005D0368">
          <w:rPr>
            <w:noProof/>
            <w:webHidden/>
          </w:rPr>
          <w:t>126</w:t>
        </w:r>
        <w:r w:rsidR="005D0368">
          <w:rPr>
            <w:noProof/>
            <w:webHidden/>
          </w:rPr>
          <w:fldChar w:fldCharType="end"/>
        </w:r>
      </w:hyperlink>
    </w:p>
    <w:p w14:paraId="2D44FB21" w14:textId="77777777" w:rsidR="005D0368" w:rsidRDefault="001707D7">
      <w:pPr>
        <w:pStyle w:val="TOC2"/>
        <w:tabs>
          <w:tab w:val="right" w:leader="dot" w:pos="9350"/>
        </w:tabs>
        <w:rPr>
          <w:rFonts w:eastAsiaTheme="minorEastAsia" w:cstheme="minorBidi"/>
          <w:smallCaps w:val="0"/>
          <w:noProof/>
          <w:sz w:val="22"/>
          <w:szCs w:val="22"/>
        </w:rPr>
      </w:pPr>
      <w:hyperlink w:anchor="_Toc65715959" w:history="1">
        <w:r w:rsidR="005D0368" w:rsidRPr="00C315FF">
          <w:rPr>
            <w:rStyle w:val="Hyperlink"/>
            <w:noProof/>
          </w:rPr>
          <w:t>APPENDIX D: ORIGINAL REPORT (SIMILARITY/ANTI-PLAGIARISM)</w:t>
        </w:r>
        <w:r w:rsidR="005D0368">
          <w:rPr>
            <w:noProof/>
            <w:webHidden/>
          </w:rPr>
          <w:tab/>
        </w:r>
        <w:r w:rsidR="005D0368">
          <w:rPr>
            <w:noProof/>
            <w:webHidden/>
          </w:rPr>
          <w:fldChar w:fldCharType="begin"/>
        </w:r>
        <w:r w:rsidR="005D0368">
          <w:rPr>
            <w:noProof/>
            <w:webHidden/>
          </w:rPr>
          <w:instrText xml:space="preserve"> PAGEREF _Toc65715959 \h </w:instrText>
        </w:r>
        <w:r w:rsidR="005D0368">
          <w:rPr>
            <w:noProof/>
            <w:webHidden/>
          </w:rPr>
        </w:r>
        <w:r w:rsidR="005D0368">
          <w:rPr>
            <w:noProof/>
            <w:webHidden/>
          </w:rPr>
          <w:fldChar w:fldCharType="separate"/>
        </w:r>
        <w:r w:rsidR="005D0368">
          <w:rPr>
            <w:noProof/>
            <w:webHidden/>
          </w:rPr>
          <w:t>128</w:t>
        </w:r>
        <w:r w:rsidR="005D0368">
          <w:rPr>
            <w:noProof/>
            <w:webHidden/>
          </w:rPr>
          <w:fldChar w:fldCharType="end"/>
        </w:r>
      </w:hyperlink>
    </w:p>
    <w:p w14:paraId="4A62EA45" w14:textId="77777777" w:rsidR="005D0368" w:rsidRDefault="001707D7">
      <w:pPr>
        <w:pStyle w:val="TOC2"/>
        <w:tabs>
          <w:tab w:val="right" w:leader="dot" w:pos="9350"/>
        </w:tabs>
        <w:rPr>
          <w:rFonts w:eastAsiaTheme="minorEastAsia" w:cstheme="minorBidi"/>
          <w:smallCaps w:val="0"/>
          <w:noProof/>
          <w:sz w:val="22"/>
          <w:szCs w:val="22"/>
        </w:rPr>
      </w:pPr>
      <w:hyperlink w:anchor="_Toc65715960" w:history="1">
        <w:r w:rsidR="005D0368" w:rsidRPr="00C315FF">
          <w:rPr>
            <w:rStyle w:val="Hyperlink"/>
            <w:noProof/>
          </w:rPr>
          <w:t>APPENDIX E: CLEARANCE FROM KAJIADO COUNTY</w:t>
        </w:r>
        <w:r w:rsidR="005D0368">
          <w:rPr>
            <w:noProof/>
            <w:webHidden/>
          </w:rPr>
          <w:tab/>
        </w:r>
        <w:r w:rsidR="005D0368">
          <w:rPr>
            <w:noProof/>
            <w:webHidden/>
          </w:rPr>
          <w:fldChar w:fldCharType="begin"/>
        </w:r>
        <w:r w:rsidR="005D0368">
          <w:rPr>
            <w:noProof/>
            <w:webHidden/>
          </w:rPr>
          <w:instrText xml:space="preserve"> PAGEREF _Toc65715960 \h </w:instrText>
        </w:r>
        <w:r w:rsidR="005D0368">
          <w:rPr>
            <w:noProof/>
            <w:webHidden/>
          </w:rPr>
        </w:r>
        <w:r w:rsidR="005D0368">
          <w:rPr>
            <w:noProof/>
            <w:webHidden/>
          </w:rPr>
          <w:fldChar w:fldCharType="separate"/>
        </w:r>
        <w:r w:rsidR="005D0368">
          <w:rPr>
            <w:noProof/>
            <w:webHidden/>
          </w:rPr>
          <w:t>129</w:t>
        </w:r>
        <w:r w:rsidR="005D0368">
          <w:rPr>
            <w:noProof/>
            <w:webHidden/>
          </w:rPr>
          <w:fldChar w:fldCharType="end"/>
        </w:r>
      </w:hyperlink>
    </w:p>
    <w:p w14:paraId="4FC22545" w14:textId="77777777" w:rsidR="005D0368" w:rsidRDefault="001707D7">
      <w:pPr>
        <w:pStyle w:val="TOC2"/>
        <w:tabs>
          <w:tab w:val="right" w:leader="dot" w:pos="9350"/>
        </w:tabs>
        <w:rPr>
          <w:rFonts w:eastAsiaTheme="minorEastAsia" w:cstheme="minorBidi"/>
          <w:smallCaps w:val="0"/>
          <w:noProof/>
          <w:sz w:val="22"/>
          <w:szCs w:val="22"/>
        </w:rPr>
      </w:pPr>
      <w:hyperlink w:anchor="_Toc65715961" w:history="1">
        <w:r w:rsidR="005D0368" w:rsidRPr="00C315FF">
          <w:rPr>
            <w:rStyle w:val="Hyperlink"/>
            <w:noProof/>
          </w:rPr>
          <w:t>APPENDIX F: CLEARANCE FROM KAJIADO NORTH SUB-COUNTY</w:t>
        </w:r>
        <w:r w:rsidR="005D0368">
          <w:rPr>
            <w:noProof/>
            <w:webHidden/>
          </w:rPr>
          <w:tab/>
        </w:r>
        <w:r w:rsidR="005D0368">
          <w:rPr>
            <w:noProof/>
            <w:webHidden/>
          </w:rPr>
          <w:fldChar w:fldCharType="begin"/>
        </w:r>
        <w:r w:rsidR="005D0368">
          <w:rPr>
            <w:noProof/>
            <w:webHidden/>
          </w:rPr>
          <w:instrText xml:space="preserve"> PAGEREF _Toc65715961 \h </w:instrText>
        </w:r>
        <w:r w:rsidR="005D0368">
          <w:rPr>
            <w:noProof/>
            <w:webHidden/>
          </w:rPr>
        </w:r>
        <w:r w:rsidR="005D0368">
          <w:rPr>
            <w:noProof/>
            <w:webHidden/>
          </w:rPr>
          <w:fldChar w:fldCharType="separate"/>
        </w:r>
        <w:r w:rsidR="005D0368">
          <w:rPr>
            <w:noProof/>
            <w:webHidden/>
          </w:rPr>
          <w:t>130</w:t>
        </w:r>
        <w:r w:rsidR="005D0368">
          <w:rPr>
            <w:noProof/>
            <w:webHidden/>
          </w:rPr>
          <w:fldChar w:fldCharType="end"/>
        </w:r>
      </w:hyperlink>
    </w:p>
    <w:p w14:paraId="661C977D" w14:textId="77777777" w:rsidR="005D0368" w:rsidRDefault="001707D7">
      <w:pPr>
        <w:pStyle w:val="TOC2"/>
        <w:tabs>
          <w:tab w:val="right" w:leader="dot" w:pos="9350"/>
        </w:tabs>
        <w:rPr>
          <w:rFonts w:eastAsiaTheme="minorEastAsia" w:cstheme="minorBidi"/>
          <w:smallCaps w:val="0"/>
          <w:noProof/>
          <w:sz w:val="22"/>
          <w:szCs w:val="22"/>
        </w:rPr>
      </w:pPr>
      <w:hyperlink w:anchor="_Toc65715962" w:history="1">
        <w:r w:rsidR="005D0368" w:rsidRPr="00C315FF">
          <w:rPr>
            <w:rStyle w:val="Hyperlink"/>
            <w:noProof/>
          </w:rPr>
          <w:t>APPENDIX G: CLEARANCE FROM NACOSTI</w:t>
        </w:r>
        <w:r w:rsidR="005D0368">
          <w:rPr>
            <w:noProof/>
            <w:webHidden/>
          </w:rPr>
          <w:tab/>
        </w:r>
        <w:r w:rsidR="005D0368">
          <w:rPr>
            <w:noProof/>
            <w:webHidden/>
          </w:rPr>
          <w:fldChar w:fldCharType="begin"/>
        </w:r>
        <w:r w:rsidR="005D0368">
          <w:rPr>
            <w:noProof/>
            <w:webHidden/>
          </w:rPr>
          <w:instrText xml:space="preserve"> PAGEREF _Toc65715962 \h </w:instrText>
        </w:r>
        <w:r w:rsidR="005D0368">
          <w:rPr>
            <w:noProof/>
            <w:webHidden/>
          </w:rPr>
        </w:r>
        <w:r w:rsidR="005D0368">
          <w:rPr>
            <w:noProof/>
            <w:webHidden/>
          </w:rPr>
          <w:fldChar w:fldCharType="separate"/>
        </w:r>
        <w:r w:rsidR="005D0368">
          <w:rPr>
            <w:noProof/>
            <w:webHidden/>
          </w:rPr>
          <w:t>131</w:t>
        </w:r>
        <w:r w:rsidR="005D0368">
          <w:rPr>
            <w:noProof/>
            <w:webHidden/>
          </w:rPr>
          <w:fldChar w:fldCharType="end"/>
        </w:r>
      </w:hyperlink>
    </w:p>
    <w:p w14:paraId="71EC84ED" w14:textId="77777777" w:rsidR="005D0368" w:rsidRDefault="001707D7">
      <w:pPr>
        <w:pStyle w:val="TOC2"/>
        <w:tabs>
          <w:tab w:val="right" w:leader="dot" w:pos="9350"/>
        </w:tabs>
        <w:rPr>
          <w:rFonts w:eastAsiaTheme="minorEastAsia" w:cstheme="minorBidi"/>
          <w:smallCaps w:val="0"/>
          <w:noProof/>
          <w:sz w:val="22"/>
          <w:szCs w:val="22"/>
        </w:rPr>
      </w:pPr>
      <w:hyperlink w:anchor="_Toc65715963" w:history="1">
        <w:r w:rsidR="005D0368" w:rsidRPr="00C315FF">
          <w:rPr>
            <w:rStyle w:val="Hyperlink"/>
            <w:noProof/>
          </w:rPr>
          <w:t>APPENDIX H: AUTHORIZATION FROM TANGAZA UNIVERSITY COLLEGE</w:t>
        </w:r>
        <w:r w:rsidR="005D0368">
          <w:rPr>
            <w:noProof/>
            <w:webHidden/>
          </w:rPr>
          <w:tab/>
        </w:r>
        <w:r w:rsidR="005D0368">
          <w:rPr>
            <w:noProof/>
            <w:webHidden/>
          </w:rPr>
          <w:fldChar w:fldCharType="begin"/>
        </w:r>
        <w:r w:rsidR="005D0368">
          <w:rPr>
            <w:noProof/>
            <w:webHidden/>
          </w:rPr>
          <w:instrText xml:space="preserve"> PAGEREF _Toc65715963 \h </w:instrText>
        </w:r>
        <w:r w:rsidR="005D0368">
          <w:rPr>
            <w:noProof/>
            <w:webHidden/>
          </w:rPr>
        </w:r>
        <w:r w:rsidR="005D0368">
          <w:rPr>
            <w:noProof/>
            <w:webHidden/>
          </w:rPr>
          <w:fldChar w:fldCharType="separate"/>
        </w:r>
        <w:r w:rsidR="005D0368">
          <w:rPr>
            <w:noProof/>
            <w:webHidden/>
          </w:rPr>
          <w:t>133</w:t>
        </w:r>
        <w:r w:rsidR="005D0368">
          <w:rPr>
            <w:noProof/>
            <w:webHidden/>
          </w:rPr>
          <w:fldChar w:fldCharType="end"/>
        </w:r>
      </w:hyperlink>
    </w:p>
    <w:p w14:paraId="19B4753B" w14:textId="77777777" w:rsidR="005D0368" w:rsidRDefault="001707D7">
      <w:pPr>
        <w:pStyle w:val="TOC2"/>
        <w:tabs>
          <w:tab w:val="right" w:leader="dot" w:pos="9350"/>
        </w:tabs>
        <w:rPr>
          <w:rFonts w:eastAsiaTheme="minorEastAsia" w:cstheme="minorBidi"/>
          <w:smallCaps w:val="0"/>
          <w:noProof/>
          <w:sz w:val="22"/>
          <w:szCs w:val="22"/>
        </w:rPr>
      </w:pPr>
      <w:hyperlink w:anchor="_Toc65715964" w:history="1">
        <w:r w:rsidR="005D0368" w:rsidRPr="00C315FF">
          <w:rPr>
            <w:rStyle w:val="Hyperlink"/>
            <w:noProof/>
          </w:rPr>
          <w:t>APPENDIX I: PERMISSION BY MATRIX-ALGEBRA EDUCATION CENTRE</w:t>
        </w:r>
        <w:r w:rsidR="005D0368">
          <w:rPr>
            <w:noProof/>
            <w:webHidden/>
          </w:rPr>
          <w:tab/>
        </w:r>
        <w:r w:rsidR="005D0368">
          <w:rPr>
            <w:noProof/>
            <w:webHidden/>
          </w:rPr>
          <w:fldChar w:fldCharType="begin"/>
        </w:r>
        <w:r w:rsidR="005D0368">
          <w:rPr>
            <w:noProof/>
            <w:webHidden/>
          </w:rPr>
          <w:instrText xml:space="preserve"> PAGEREF _Toc65715964 \h </w:instrText>
        </w:r>
        <w:r w:rsidR="005D0368">
          <w:rPr>
            <w:noProof/>
            <w:webHidden/>
          </w:rPr>
        </w:r>
        <w:r w:rsidR="005D0368">
          <w:rPr>
            <w:noProof/>
            <w:webHidden/>
          </w:rPr>
          <w:fldChar w:fldCharType="separate"/>
        </w:r>
        <w:r w:rsidR="005D0368">
          <w:rPr>
            <w:noProof/>
            <w:webHidden/>
          </w:rPr>
          <w:t>135</w:t>
        </w:r>
        <w:r w:rsidR="005D0368">
          <w:rPr>
            <w:noProof/>
            <w:webHidden/>
          </w:rPr>
          <w:fldChar w:fldCharType="end"/>
        </w:r>
      </w:hyperlink>
    </w:p>
    <w:p w14:paraId="3CBF685E" w14:textId="77777777" w:rsidR="00E15F70" w:rsidRDefault="00BF7E5F" w:rsidP="00E078F1">
      <w:pPr>
        <w:spacing w:line="360" w:lineRule="auto"/>
        <w:jc w:val="both"/>
      </w:pPr>
      <w:r>
        <w:fldChar w:fldCharType="end"/>
      </w:r>
    </w:p>
    <w:p w14:paraId="6FE515FA" w14:textId="77777777" w:rsidR="00ED3E39" w:rsidRDefault="00ED3E39">
      <w:r>
        <w:br w:type="page"/>
      </w:r>
    </w:p>
    <w:p w14:paraId="6B9036BB" w14:textId="206B6FEE" w:rsidR="00E15F70" w:rsidRPr="005F3A90" w:rsidRDefault="00ED3E39" w:rsidP="005F3A90">
      <w:pPr>
        <w:pStyle w:val="Heading2"/>
        <w:jc w:val="center"/>
        <w:rPr>
          <w:sz w:val="24"/>
        </w:rPr>
      </w:pPr>
      <w:bookmarkStart w:id="5" w:name="_Toc65715874"/>
      <w:r w:rsidRPr="005F3A90">
        <w:rPr>
          <w:sz w:val="24"/>
        </w:rPr>
        <w:lastRenderedPageBreak/>
        <w:t xml:space="preserve">List of </w:t>
      </w:r>
      <w:r w:rsidR="00424756" w:rsidRPr="005F3A90">
        <w:rPr>
          <w:sz w:val="24"/>
        </w:rPr>
        <w:t>Table</w:t>
      </w:r>
      <w:r w:rsidRPr="005F3A90">
        <w:rPr>
          <w:sz w:val="24"/>
        </w:rPr>
        <w:t>s</w:t>
      </w:r>
      <w:bookmarkEnd w:id="5"/>
    </w:p>
    <w:p w14:paraId="788110D0" w14:textId="77777777" w:rsidR="00421148" w:rsidRDefault="00421148" w:rsidP="00E078F1">
      <w:pPr>
        <w:spacing w:line="360" w:lineRule="auto"/>
        <w:jc w:val="both"/>
      </w:pPr>
    </w:p>
    <w:p w14:paraId="170E3ECC" w14:textId="77777777" w:rsidR="00C24FB6" w:rsidRDefault="00892704">
      <w:pPr>
        <w:pStyle w:val="TOC4"/>
        <w:rPr>
          <w:rFonts w:eastAsiaTheme="minorEastAsia" w:cstheme="minorBidi"/>
          <w:noProof/>
          <w:sz w:val="22"/>
          <w:szCs w:val="22"/>
        </w:rPr>
      </w:pPr>
      <w:r>
        <w:fldChar w:fldCharType="begin"/>
      </w:r>
      <w:r>
        <w:instrText xml:space="preserve"> TOC \o "4-4" \h \z \u </w:instrText>
      </w:r>
      <w:r>
        <w:fldChar w:fldCharType="separate"/>
      </w:r>
      <w:hyperlink w:anchor="_Toc65714712" w:history="1">
        <w:r w:rsidR="00C24FB6" w:rsidRPr="00551FB6">
          <w:rPr>
            <w:rStyle w:val="Hyperlink"/>
            <w:i/>
            <w:noProof/>
          </w:rPr>
          <w:t>Table 3.1 Sampling Frame of the Population at Matrix Algebra School</w:t>
        </w:r>
        <w:r w:rsidR="00C24FB6">
          <w:rPr>
            <w:noProof/>
            <w:webHidden/>
          </w:rPr>
          <w:tab/>
        </w:r>
        <w:r w:rsidR="00C24FB6">
          <w:rPr>
            <w:noProof/>
            <w:webHidden/>
          </w:rPr>
          <w:fldChar w:fldCharType="begin"/>
        </w:r>
        <w:r w:rsidR="00C24FB6">
          <w:rPr>
            <w:noProof/>
            <w:webHidden/>
          </w:rPr>
          <w:instrText xml:space="preserve"> PAGEREF _Toc65714712 \h </w:instrText>
        </w:r>
        <w:r w:rsidR="00C24FB6">
          <w:rPr>
            <w:noProof/>
            <w:webHidden/>
          </w:rPr>
        </w:r>
        <w:r w:rsidR="00C24FB6">
          <w:rPr>
            <w:noProof/>
            <w:webHidden/>
          </w:rPr>
          <w:fldChar w:fldCharType="separate"/>
        </w:r>
        <w:r w:rsidR="00C24FB6">
          <w:rPr>
            <w:noProof/>
            <w:webHidden/>
          </w:rPr>
          <w:t>48</w:t>
        </w:r>
        <w:r w:rsidR="00C24FB6">
          <w:rPr>
            <w:noProof/>
            <w:webHidden/>
          </w:rPr>
          <w:fldChar w:fldCharType="end"/>
        </w:r>
      </w:hyperlink>
    </w:p>
    <w:p w14:paraId="188BD39B" w14:textId="77777777" w:rsidR="00C24FB6" w:rsidRDefault="001707D7">
      <w:pPr>
        <w:pStyle w:val="TOC4"/>
        <w:rPr>
          <w:rFonts w:eastAsiaTheme="minorEastAsia" w:cstheme="minorBidi"/>
          <w:noProof/>
          <w:sz w:val="22"/>
          <w:szCs w:val="22"/>
        </w:rPr>
      </w:pPr>
      <w:hyperlink w:anchor="_Toc65714713" w:history="1">
        <w:r w:rsidR="00C24FB6" w:rsidRPr="00551FB6">
          <w:rPr>
            <w:rStyle w:val="Hyperlink"/>
            <w:i/>
            <w:noProof/>
          </w:rPr>
          <w:t>Table 4.1 Reliability of the Scales for Perceived Social Support and Meaning in Life</w:t>
        </w:r>
        <w:r w:rsidR="00C24FB6">
          <w:rPr>
            <w:noProof/>
            <w:webHidden/>
          </w:rPr>
          <w:tab/>
        </w:r>
        <w:r w:rsidR="00C24FB6">
          <w:rPr>
            <w:noProof/>
            <w:webHidden/>
          </w:rPr>
          <w:fldChar w:fldCharType="begin"/>
        </w:r>
        <w:r w:rsidR="00C24FB6">
          <w:rPr>
            <w:noProof/>
            <w:webHidden/>
          </w:rPr>
          <w:instrText xml:space="preserve"> PAGEREF _Toc65714713 \h </w:instrText>
        </w:r>
        <w:r w:rsidR="00C24FB6">
          <w:rPr>
            <w:noProof/>
            <w:webHidden/>
          </w:rPr>
        </w:r>
        <w:r w:rsidR="00C24FB6">
          <w:rPr>
            <w:noProof/>
            <w:webHidden/>
          </w:rPr>
          <w:fldChar w:fldCharType="separate"/>
        </w:r>
        <w:r w:rsidR="00C24FB6">
          <w:rPr>
            <w:noProof/>
            <w:webHidden/>
          </w:rPr>
          <w:t>63</w:t>
        </w:r>
        <w:r w:rsidR="00C24FB6">
          <w:rPr>
            <w:noProof/>
            <w:webHidden/>
          </w:rPr>
          <w:fldChar w:fldCharType="end"/>
        </w:r>
      </w:hyperlink>
    </w:p>
    <w:p w14:paraId="47419D53" w14:textId="77777777" w:rsidR="00C24FB6" w:rsidRDefault="001707D7">
      <w:pPr>
        <w:pStyle w:val="TOC4"/>
        <w:rPr>
          <w:rFonts w:eastAsiaTheme="minorEastAsia" w:cstheme="minorBidi"/>
          <w:noProof/>
          <w:sz w:val="22"/>
          <w:szCs w:val="22"/>
        </w:rPr>
      </w:pPr>
      <w:hyperlink w:anchor="_Toc65714714" w:history="1">
        <w:r w:rsidR="00C24FB6" w:rsidRPr="00551FB6">
          <w:rPr>
            <w:rStyle w:val="Hyperlink"/>
            <w:i/>
            <w:noProof/>
          </w:rPr>
          <w:t>Table 4.2 Response Rate among Participants</w:t>
        </w:r>
        <w:r w:rsidR="00C24FB6">
          <w:rPr>
            <w:noProof/>
            <w:webHidden/>
          </w:rPr>
          <w:tab/>
        </w:r>
        <w:r w:rsidR="00C24FB6">
          <w:rPr>
            <w:noProof/>
            <w:webHidden/>
          </w:rPr>
          <w:fldChar w:fldCharType="begin"/>
        </w:r>
        <w:r w:rsidR="00C24FB6">
          <w:rPr>
            <w:noProof/>
            <w:webHidden/>
          </w:rPr>
          <w:instrText xml:space="preserve"> PAGEREF _Toc65714714 \h </w:instrText>
        </w:r>
        <w:r w:rsidR="00C24FB6">
          <w:rPr>
            <w:noProof/>
            <w:webHidden/>
          </w:rPr>
        </w:r>
        <w:r w:rsidR="00C24FB6">
          <w:rPr>
            <w:noProof/>
            <w:webHidden/>
          </w:rPr>
          <w:fldChar w:fldCharType="separate"/>
        </w:r>
        <w:r w:rsidR="00C24FB6">
          <w:rPr>
            <w:noProof/>
            <w:webHidden/>
          </w:rPr>
          <w:t>64</w:t>
        </w:r>
        <w:r w:rsidR="00C24FB6">
          <w:rPr>
            <w:noProof/>
            <w:webHidden/>
          </w:rPr>
          <w:fldChar w:fldCharType="end"/>
        </w:r>
      </w:hyperlink>
    </w:p>
    <w:p w14:paraId="3B3D65F3" w14:textId="77777777" w:rsidR="00C24FB6" w:rsidRDefault="001707D7">
      <w:pPr>
        <w:pStyle w:val="TOC4"/>
        <w:rPr>
          <w:rFonts w:eastAsiaTheme="minorEastAsia" w:cstheme="minorBidi"/>
          <w:noProof/>
          <w:sz w:val="22"/>
          <w:szCs w:val="22"/>
        </w:rPr>
      </w:pPr>
      <w:hyperlink w:anchor="_Toc65714715" w:history="1">
        <w:r w:rsidR="00C24FB6" w:rsidRPr="00551FB6">
          <w:rPr>
            <w:rStyle w:val="Hyperlink"/>
            <w:i/>
            <w:noProof/>
          </w:rPr>
          <w:t>Table 4.3 Demographic Characteristics of Participants</w:t>
        </w:r>
        <w:r w:rsidR="00C24FB6">
          <w:rPr>
            <w:noProof/>
            <w:webHidden/>
          </w:rPr>
          <w:tab/>
        </w:r>
        <w:r w:rsidR="00C24FB6">
          <w:rPr>
            <w:noProof/>
            <w:webHidden/>
          </w:rPr>
          <w:fldChar w:fldCharType="begin"/>
        </w:r>
        <w:r w:rsidR="00C24FB6">
          <w:rPr>
            <w:noProof/>
            <w:webHidden/>
          </w:rPr>
          <w:instrText xml:space="preserve"> PAGEREF _Toc65714715 \h </w:instrText>
        </w:r>
        <w:r w:rsidR="00C24FB6">
          <w:rPr>
            <w:noProof/>
            <w:webHidden/>
          </w:rPr>
        </w:r>
        <w:r w:rsidR="00C24FB6">
          <w:rPr>
            <w:noProof/>
            <w:webHidden/>
          </w:rPr>
          <w:fldChar w:fldCharType="separate"/>
        </w:r>
        <w:r w:rsidR="00C24FB6">
          <w:rPr>
            <w:noProof/>
            <w:webHidden/>
          </w:rPr>
          <w:t>64</w:t>
        </w:r>
        <w:r w:rsidR="00C24FB6">
          <w:rPr>
            <w:noProof/>
            <w:webHidden/>
          </w:rPr>
          <w:fldChar w:fldCharType="end"/>
        </w:r>
      </w:hyperlink>
    </w:p>
    <w:p w14:paraId="3D7CEB3A" w14:textId="77777777" w:rsidR="00C24FB6" w:rsidRDefault="001707D7">
      <w:pPr>
        <w:pStyle w:val="TOC4"/>
        <w:rPr>
          <w:rFonts w:eastAsiaTheme="minorEastAsia" w:cstheme="minorBidi"/>
          <w:noProof/>
          <w:sz w:val="22"/>
          <w:szCs w:val="22"/>
        </w:rPr>
      </w:pPr>
      <w:hyperlink w:anchor="_Toc65714716" w:history="1">
        <w:r w:rsidR="00C24FB6" w:rsidRPr="00551FB6">
          <w:rPr>
            <w:rStyle w:val="Hyperlink"/>
            <w:i/>
            <w:noProof/>
          </w:rPr>
          <w:t>Table 4.4 The Mean of Demographic Features in Relation to Social Support (SS)</w:t>
        </w:r>
        <w:r w:rsidR="00C24FB6">
          <w:rPr>
            <w:noProof/>
            <w:webHidden/>
          </w:rPr>
          <w:tab/>
        </w:r>
        <w:r w:rsidR="00C24FB6">
          <w:rPr>
            <w:noProof/>
            <w:webHidden/>
          </w:rPr>
          <w:fldChar w:fldCharType="begin"/>
        </w:r>
        <w:r w:rsidR="00C24FB6">
          <w:rPr>
            <w:noProof/>
            <w:webHidden/>
          </w:rPr>
          <w:instrText xml:space="preserve"> PAGEREF _Toc65714716 \h </w:instrText>
        </w:r>
        <w:r w:rsidR="00C24FB6">
          <w:rPr>
            <w:noProof/>
            <w:webHidden/>
          </w:rPr>
        </w:r>
        <w:r w:rsidR="00C24FB6">
          <w:rPr>
            <w:noProof/>
            <w:webHidden/>
          </w:rPr>
          <w:fldChar w:fldCharType="separate"/>
        </w:r>
        <w:r w:rsidR="00C24FB6">
          <w:rPr>
            <w:noProof/>
            <w:webHidden/>
          </w:rPr>
          <w:t>66</w:t>
        </w:r>
        <w:r w:rsidR="00C24FB6">
          <w:rPr>
            <w:noProof/>
            <w:webHidden/>
          </w:rPr>
          <w:fldChar w:fldCharType="end"/>
        </w:r>
      </w:hyperlink>
    </w:p>
    <w:p w14:paraId="7C58E2A3" w14:textId="77777777" w:rsidR="00C24FB6" w:rsidRDefault="001707D7">
      <w:pPr>
        <w:pStyle w:val="TOC4"/>
        <w:rPr>
          <w:rFonts w:eastAsiaTheme="minorEastAsia" w:cstheme="minorBidi"/>
          <w:noProof/>
          <w:sz w:val="22"/>
          <w:szCs w:val="22"/>
        </w:rPr>
      </w:pPr>
      <w:hyperlink w:anchor="_Toc65714717" w:history="1">
        <w:r w:rsidR="00C24FB6" w:rsidRPr="00551FB6">
          <w:rPr>
            <w:rStyle w:val="Hyperlink"/>
            <w:i/>
            <w:noProof/>
          </w:rPr>
          <w:t>Table 4.5 Significance of Social Support (SS) as distributed by Demographics features</w:t>
        </w:r>
        <w:r w:rsidR="00C24FB6">
          <w:rPr>
            <w:noProof/>
            <w:webHidden/>
          </w:rPr>
          <w:tab/>
        </w:r>
        <w:r w:rsidR="00C24FB6">
          <w:rPr>
            <w:noProof/>
            <w:webHidden/>
          </w:rPr>
          <w:fldChar w:fldCharType="begin"/>
        </w:r>
        <w:r w:rsidR="00C24FB6">
          <w:rPr>
            <w:noProof/>
            <w:webHidden/>
          </w:rPr>
          <w:instrText xml:space="preserve"> PAGEREF _Toc65714717 \h </w:instrText>
        </w:r>
        <w:r w:rsidR="00C24FB6">
          <w:rPr>
            <w:noProof/>
            <w:webHidden/>
          </w:rPr>
        </w:r>
        <w:r w:rsidR="00C24FB6">
          <w:rPr>
            <w:noProof/>
            <w:webHidden/>
          </w:rPr>
          <w:fldChar w:fldCharType="separate"/>
        </w:r>
        <w:r w:rsidR="00C24FB6">
          <w:rPr>
            <w:noProof/>
            <w:webHidden/>
          </w:rPr>
          <w:t>70</w:t>
        </w:r>
        <w:r w:rsidR="00C24FB6">
          <w:rPr>
            <w:noProof/>
            <w:webHidden/>
          </w:rPr>
          <w:fldChar w:fldCharType="end"/>
        </w:r>
      </w:hyperlink>
    </w:p>
    <w:p w14:paraId="78FB8DDC" w14:textId="77777777" w:rsidR="00C24FB6" w:rsidRDefault="001707D7">
      <w:pPr>
        <w:pStyle w:val="TOC4"/>
        <w:rPr>
          <w:rFonts w:eastAsiaTheme="minorEastAsia" w:cstheme="minorBidi"/>
          <w:noProof/>
          <w:sz w:val="22"/>
          <w:szCs w:val="22"/>
        </w:rPr>
      </w:pPr>
      <w:hyperlink w:anchor="_Toc65714718" w:history="1">
        <w:r w:rsidR="00C24FB6" w:rsidRPr="00551FB6">
          <w:rPr>
            <w:rStyle w:val="Hyperlink"/>
            <w:i/>
            <w:noProof/>
          </w:rPr>
          <w:t>Table 4.6 Investigation of Demographic Features concerning Meaning in Life (MIL)</w:t>
        </w:r>
        <w:r w:rsidR="00C24FB6">
          <w:rPr>
            <w:noProof/>
            <w:webHidden/>
          </w:rPr>
          <w:tab/>
        </w:r>
        <w:r w:rsidR="00C24FB6">
          <w:rPr>
            <w:noProof/>
            <w:webHidden/>
          </w:rPr>
          <w:fldChar w:fldCharType="begin"/>
        </w:r>
        <w:r w:rsidR="00C24FB6">
          <w:rPr>
            <w:noProof/>
            <w:webHidden/>
          </w:rPr>
          <w:instrText xml:space="preserve"> PAGEREF _Toc65714718 \h </w:instrText>
        </w:r>
        <w:r w:rsidR="00C24FB6">
          <w:rPr>
            <w:noProof/>
            <w:webHidden/>
          </w:rPr>
        </w:r>
        <w:r w:rsidR="00C24FB6">
          <w:rPr>
            <w:noProof/>
            <w:webHidden/>
          </w:rPr>
          <w:fldChar w:fldCharType="separate"/>
        </w:r>
        <w:r w:rsidR="00C24FB6">
          <w:rPr>
            <w:noProof/>
            <w:webHidden/>
          </w:rPr>
          <w:t>72</w:t>
        </w:r>
        <w:r w:rsidR="00C24FB6">
          <w:rPr>
            <w:noProof/>
            <w:webHidden/>
          </w:rPr>
          <w:fldChar w:fldCharType="end"/>
        </w:r>
      </w:hyperlink>
    </w:p>
    <w:p w14:paraId="657E1A7E" w14:textId="77777777" w:rsidR="00C24FB6" w:rsidRDefault="001707D7">
      <w:pPr>
        <w:pStyle w:val="TOC4"/>
        <w:rPr>
          <w:rFonts w:eastAsiaTheme="minorEastAsia" w:cstheme="minorBidi"/>
          <w:noProof/>
          <w:sz w:val="22"/>
          <w:szCs w:val="22"/>
        </w:rPr>
      </w:pPr>
      <w:hyperlink w:anchor="_Toc65714719" w:history="1">
        <w:r w:rsidR="00C24FB6" w:rsidRPr="00551FB6">
          <w:rPr>
            <w:rStyle w:val="Hyperlink"/>
            <w:i/>
            <w:noProof/>
          </w:rPr>
          <w:t>Table 4.7 Association between Meaning in Life (MIL) Vis-à-vis the Moderating Variables</w:t>
        </w:r>
        <w:r w:rsidR="00C24FB6">
          <w:rPr>
            <w:noProof/>
            <w:webHidden/>
          </w:rPr>
          <w:tab/>
        </w:r>
        <w:r w:rsidR="00C24FB6">
          <w:rPr>
            <w:noProof/>
            <w:webHidden/>
          </w:rPr>
          <w:fldChar w:fldCharType="begin"/>
        </w:r>
        <w:r w:rsidR="00C24FB6">
          <w:rPr>
            <w:noProof/>
            <w:webHidden/>
          </w:rPr>
          <w:instrText xml:space="preserve"> PAGEREF _Toc65714719 \h </w:instrText>
        </w:r>
        <w:r w:rsidR="00C24FB6">
          <w:rPr>
            <w:noProof/>
            <w:webHidden/>
          </w:rPr>
        </w:r>
        <w:r w:rsidR="00C24FB6">
          <w:rPr>
            <w:noProof/>
            <w:webHidden/>
          </w:rPr>
          <w:fldChar w:fldCharType="separate"/>
        </w:r>
        <w:r w:rsidR="00C24FB6">
          <w:rPr>
            <w:noProof/>
            <w:webHidden/>
          </w:rPr>
          <w:t>76</w:t>
        </w:r>
        <w:r w:rsidR="00C24FB6">
          <w:rPr>
            <w:noProof/>
            <w:webHidden/>
          </w:rPr>
          <w:fldChar w:fldCharType="end"/>
        </w:r>
      </w:hyperlink>
    </w:p>
    <w:p w14:paraId="31CB516E" w14:textId="77777777" w:rsidR="00C24FB6" w:rsidRDefault="001707D7">
      <w:pPr>
        <w:pStyle w:val="TOC4"/>
        <w:rPr>
          <w:rFonts w:eastAsiaTheme="minorEastAsia" w:cstheme="minorBidi"/>
          <w:noProof/>
          <w:sz w:val="22"/>
          <w:szCs w:val="22"/>
        </w:rPr>
      </w:pPr>
      <w:hyperlink w:anchor="_Toc65714720" w:history="1">
        <w:r w:rsidR="00C24FB6" w:rsidRPr="00551FB6">
          <w:rPr>
            <w:rStyle w:val="Hyperlink"/>
            <w:i/>
            <w:noProof/>
          </w:rPr>
          <w:t>Table 4.8 Influence of Predictors of Social Support (SS) on Presence and Search for Meaning in Life (MIL)</w:t>
        </w:r>
        <w:r w:rsidR="00C24FB6">
          <w:rPr>
            <w:noProof/>
            <w:webHidden/>
          </w:rPr>
          <w:tab/>
        </w:r>
        <w:r w:rsidR="00C24FB6">
          <w:rPr>
            <w:noProof/>
            <w:webHidden/>
          </w:rPr>
          <w:fldChar w:fldCharType="begin"/>
        </w:r>
        <w:r w:rsidR="00C24FB6">
          <w:rPr>
            <w:noProof/>
            <w:webHidden/>
          </w:rPr>
          <w:instrText xml:space="preserve"> PAGEREF _Toc65714720 \h </w:instrText>
        </w:r>
        <w:r w:rsidR="00C24FB6">
          <w:rPr>
            <w:noProof/>
            <w:webHidden/>
          </w:rPr>
        </w:r>
        <w:r w:rsidR="00C24FB6">
          <w:rPr>
            <w:noProof/>
            <w:webHidden/>
          </w:rPr>
          <w:fldChar w:fldCharType="separate"/>
        </w:r>
        <w:r w:rsidR="00C24FB6">
          <w:rPr>
            <w:noProof/>
            <w:webHidden/>
          </w:rPr>
          <w:t>77</w:t>
        </w:r>
        <w:r w:rsidR="00C24FB6">
          <w:rPr>
            <w:noProof/>
            <w:webHidden/>
          </w:rPr>
          <w:fldChar w:fldCharType="end"/>
        </w:r>
      </w:hyperlink>
    </w:p>
    <w:p w14:paraId="5FFFB3E3" w14:textId="77777777" w:rsidR="00C24FB6" w:rsidRDefault="001707D7">
      <w:pPr>
        <w:pStyle w:val="TOC4"/>
        <w:rPr>
          <w:rFonts w:eastAsiaTheme="minorEastAsia" w:cstheme="minorBidi"/>
          <w:noProof/>
          <w:sz w:val="22"/>
          <w:szCs w:val="22"/>
        </w:rPr>
      </w:pPr>
      <w:hyperlink w:anchor="_Toc65714721" w:history="1">
        <w:r w:rsidR="00C24FB6" w:rsidRPr="00551FB6">
          <w:rPr>
            <w:rStyle w:val="Hyperlink"/>
            <w:i/>
            <w:noProof/>
          </w:rPr>
          <w:t>Table 4.9 Influence of Total Social Support (SS) on the Search and Presence of Meaning in Life (MIL)</w:t>
        </w:r>
        <w:r w:rsidR="00C24FB6">
          <w:rPr>
            <w:noProof/>
            <w:webHidden/>
          </w:rPr>
          <w:tab/>
        </w:r>
        <w:r w:rsidR="00C24FB6">
          <w:rPr>
            <w:noProof/>
            <w:webHidden/>
          </w:rPr>
          <w:fldChar w:fldCharType="begin"/>
        </w:r>
        <w:r w:rsidR="00C24FB6">
          <w:rPr>
            <w:noProof/>
            <w:webHidden/>
          </w:rPr>
          <w:instrText xml:space="preserve"> PAGEREF _Toc65714721 \h </w:instrText>
        </w:r>
        <w:r w:rsidR="00C24FB6">
          <w:rPr>
            <w:noProof/>
            <w:webHidden/>
          </w:rPr>
        </w:r>
        <w:r w:rsidR="00C24FB6">
          <w:rPr>
            <w:noProof/>
            <w:webHidden/>
          </w:rPr>
          <w:fldChar w:fldCharType="separate"/>
        </w:r>
        <w:r w:rsidR="00C24FB6">
          <w:rPr>
            <w:noProof/>
            <w:webHidden/>
          </w:rPr>
          <w:t>78</w:t>
        </w:r>
        <w:r w:rsidR="00C24FB6">
          <w:rPr>
            <w:noProof/>
            <w:webHidden/>
          </w:rPr>
          <w:fldChar w:fldCharType="end"/>
        </w:r>
      </w:hyperlink>
    </w:p>
    <w:p w14:paraId="6FA4FDE1" w14:textId="77777777" w:rsidR="00C24FB6" w:rsidRDefault="001707D7">
      <w:pPr>
        <w:pStyle w:val="TOC4"/>
        <w:rPr>
          <w:rFonts w:eastAsiaTheme="minorEastAsia" w:cstheme="minorBidi"/>
          <w:noProof/>
          <w:sz w:val="22"/>
          <w:szCs w:val="22"/>
        </w:rPr>
      </w:pPr>
      <w:hyperlink w:anchor="_Toc65714722" w:history="1">
        <w:r w:rsidR="00C24FB6" w:rsidRPr="00551FB6">
          <w:rPr>
            <w:rStyle w:val="Hyperlink"/>
            <w:i/>
            <w:noProof/>
          </w:rPr>
          <w:t>Table 4.10 Regression Analysis for Social Support and the Presence of Meaning in Life</w:t>
        </w:r>
        <w:r w:rsidR="00C24FB6">
          <w:rPr>
            <w:noProof/>
            <w:webHidden/>
          </w:rPr>
          <w:tab/>
        </w:r>
        <w:r w:rsidR="00C24FB6">
          <w:rPr>
            <w:noProof/>
            <w:webHidden/>
          </w:rPr>
          <w:fldChar w:fldCharType="begin"/>
        </w:r>
        <w:r w:rsidR="00C24FB6">
          <w:rPr>
            <w:noProof/>
            <w:webHidden/>
          </w:rPr>
          <w:instrText xml:space="preserve"> PAGEREF _Toc65714722 \h </w:instrText>
        </w:r>
        <w:r w:rsidR="00C24FB6">
          <w:rPr>
            <w:noProof/>
            <w:webHidden/>
          </w:rPr>
        </w:r>
        <w:r w:rsidR="00C24FB6">
          <w:rPr>
            <w:noProof/>
            <w:webHidden/>
          </w:rPr>
          <w:fldChar w:fldCharType="separate"/>
        </w:r>
        <w:r w:rsidR="00C24FB6">
          <w:rPr>
            <w:noProof/>
            <w:webHidden/>
          </w:rPr>
          <w:t>80</w:t>
        </w:r>
        <w:r w:rsidR="00C24FB6">
          <w:rPr>
            <w:noProof/>
            <w:webHidden/>
          </w:rPr>
          <w:fldChar w:fldCharType="end"/>
        </w:r>
      </w:hyperlink>
    </w:p>
    <w:p w14:paraId="27AC8897" w14:textId="77777777" w:rsidR="00C24FB6" w:rsidRDefault="001707D7">
      <w:pPr>
        <w:pStyle w:val="TOC4"/>
        <w:rPr>
          <w:rFonts w:eastAsiaTheme="minorEastAsia" w:cstheme="minorBidi"/>
          <w:noProof/>
          <w:sz w:val="22"/>
          <w:szCs w:val="22"/>
        </w:rPr>
      </w:pPr>
      <w:hyperlink w:anchor="_Toc65714723" w:history="1">
        <w:r w:rsidR="00C24FB6" w:rsidRPr="00551FB6">
          <w:rPr>
            <w:rStyle w:val="Hyperlink"/>
            <w:i/>
            <w:noProof/>
          </w:rPr>
          <w:t>Table 4.11 Regression Analysis for Social Support and the Search for Meaning in Lif</w:t>
        </w:r>
        <w:r w:rsidR="00C24FB6" w:rsidRPr="00551FB6">
          <w:rPr>
            <w:rStyle w:val="Hyperlink"/>
            <w:noProof/>
          </w:rPr>
          <w:t>e</w:t>
        </w:r>
        <w:r w:rsidR="00C24FB6">
          <w:rPr>
            <w:noProof/>
            <w:webHidden/>
          </w:rPr>
          <w:tab/>
        </w:r>
        <w:r w:rsidR="00C24FB6">
          <w:rPr>
            <w:noProof/>
            <w:webHidden/>
          </w:rPr>
          <w:fldChar w:fldCharType="begin"/>
        </w:r>
        <w:r w:rsidR="00C24FB6">
          <w:rPr>
            <w:noProof/>
            <w:webHidden/>
          </w:rPr>
          <w:instrText xml:space="preserve"> PAGEREF _Toc65714723 \h </w:instrText>
        </w:r>
        <w:r w:rsidR="00C24FB6">
          <w:rPr>
            <w:noProof/>
            <w:webHidden/>
          </w:rPr>
        </w:r>
        <w:r w:rsidR="00C24FB6">
          <w:rPr>
            <w:noProof/>
            <w:webHidden/>
          </w:rPr>
          <w:fldChar w:fldCharType="separate"/>
        </w:r>
        <w:r w:rsidR="00C24FB6">
          <w:rPr>
            <w:noProof/>
            <w:webHidden/>
          </w:rPr>
          <w:t>80</w:t>
        </w:r>
        <w:r w:rsidR="00C24FB6">
          <w:rPr>
            <w:noProof/>
            <w:webHidden/>
          </w:rPr>
          <w:fldChar w:fldCharType="end"/>
        </w:r>
      </w:hyperlink>
    </w:p>
    <w:p w14:paraId="2100D968" w14:textId="77777777" w:rsidR="00C24FB6" w:rsidRDefault="001707D7">
      <w:pPr>
        <w:pStyle w:val="TOC4"/>
        <w:rPr>
          <w:rFonts w:eastAsiaTheme="minorEastAsia" w:cstheme="minorBidi"/>
          <w:noProof/>
          <w:sz w:val="22"/>
          <w:szCs w:val="22"/>
        </w:rPr>
      </w:pPr>
      <w:hyperlink w:anchor="_Toc65714724" w:history="1">
        <w:r w:rsidR="00C24FB6" w:rsidRPr="00551FB6">
          <w:rPr>
            <w:rStyle w:val="Hyperlink"/>
            <w:i/>
            <w:noProof/>
          </w:rPr>
          <w:t>Table 4.12 The Extend of the Prediction of Social Support (SS) on Total Meaning in Life</w:t>
        </w:r>
        <w:r w:rsidR="00C24FB6">
          <w:rPr>
            <w:noProof/>
            <w:webHidden/>
          </w:rPr>
          <w:tab/>
        </w:r>
        <w:r w:rsidR="00C24FB6">
          <w:rPr>
            <w:noProof/>
            <w:webHidden/>
          </w:rPr>
          <w:fldChar w:fldCharType="begin"/>
        </w:r>
        <w:r w:rsidR="00C24FB6">
          <w:rPr>
            <w:noProof/>
            <w:webHidden/>
          </w:rPr>
          <w:instrText xml:space="preserve"> PAGEREF _Toc65714724 \h </w:instrText>
        </w:r>
        <w:r w:rsidR="00C24FB6">
          <w:rPr>
            <w:noProof/>
            <w:webHidden/>
          </w:rPr>
        </w:r>
        <w:r w:rsidR="00C24FB6">
          <w:rPr>
            <w:noProof/>
            <w:webHidden/>
          </w:rPr>
          <w:fldChar w:fldCharType="separate"/>
        </w:r>
        <w:r w:rsidR="00C24FB6">
          <w:rPr>
            <w:noProof/>
            <w:webHidden/>
          </w:rPr>
          <w:t>81</w:t>
        </w:r>
        <w:r w:rsidR="00C24FB6">
          <w:rPr>
            <w:noProof/>
            <w:webHidden/>
          </w:rPr>
          <w:fldChar w:fldCharType="end"/>
        </w:r>
      </w:hyperlink>
    </w:p>
    <w:p w14:paraId="198834A3" w14:textId="77777777" w:rsidR="00121384" w:rsidRDefault="00892704" w:rsidP="0048315C">
      <w:pPr>
        <w:tabs>
          <w:tab w:val="left" w:pos="720"/>
          <w:tab w:val="right" w:leader="dot" w:pos="9000"/>
        </w:tabs>
        <w:spacing w:line="360" w:lineRule="auto"/>
        <w:ind w:left="450" w:right="360"/>
        <w:jc w:val="both"/>
      </w:pPr>
      <w:r>
        <w:fldChar w:fldCharType="end"/>
      </w:r>
    </w:p>
    <w:p w14:paraId="1D3072DA" w14:textId="77777777" w:rsidR="00E15F70" w:rsidRDefault="00E15F70" w:rsidP="00E15F70"/>
    <w:p w14:paraId="7463BB89" w14:textId="77777777" w:rsidR="003713B1" w:rsidRDefault="003713B1">
      <w:pPr>
        <w:rPr>
          <w:b/>
        </w:rPr>
      </w:pPr>
      <w:r>
        <w:rPr>
          <w:b/>
        </w:rPr>
        <w:br w:type="page"/>
      </w:r>
    </w:p>
    <w:p w14:paraId="459C6CC2" w14:textId="0DDFEE92" w:rsidR="00C66025" w:rsidRDefault="00C66025" w:rsidP="005F3A90">
      <w:pPr>
        <w:pStyle w:val="Heading2"/>
        <w:jc w:val="center"/>
        <w:rPr>
          <w:sz w:val="24"/>
        </w:rPr>
      </w:pPr>
      <w:bookmarkStart w:id="6" w:name="_Toc65715875"/>
      <w:r w:rsidRPr="005F3A90">
        <w:rPr>
          <w:sz w:val="24"/>
        </w:rPr>
        <w:lastRenderedPageBreak/>
        <w:t>List of Figures</w:t>
      </w:r>
      <w:bookmarkEnd w:id="6"/>
    </w:p>
    <w:p w14:paraId="7CBA64DE" w14:textId="77777777" w:rsidR="0048315C" w:rsidRPr="0048315C" w:rsidRDefault="0048315C" w:rsidP="0048315C"/>
    <w:p w14:paraId="0921BDAF" w14:textId="77777777" w:rsidR="00C24FB6" w:rsidRDefault="0048315C">
      <w:pPr>
        <w:pStyle w:val="TOC5"/>
        <w:tabs>
          <w:tab w:val="right" w:leader="dot" w:pos="9350"/>
        </w:tabs>
        <w:rPr>
          <w:rFonts w:eastAsiaTheme="minorEastAsia" w:cstheme="minorBidi"/>
          <w:noProof/>
          <w:sz w:val="22"/>
          <w:szCs w:val="22"/>
        </w:rPr>
      </w:pPr>
      <w:r>
        <w:fldChar w:fldCharType="begin"/>
      </w:r>
      <w:r>
        <w:instrText xml:space="preserve"> TOC \o "5-5" \h \z \u </w:instrText>
      </w:r>
      <w:r>
        <w:fldChar w:fldCharType="separate"/>
      </w:r>
      <w:hyperlink w:anchor="_Toc65714697" w:history="1">
        <w:r w:rsidR="00C24FB6" w:rsidRPr="0022231C">
          <w:rPr>
            <w:rStyle w:val="Hyperlink"/>
            <w:i/>
            <w:noProof/>
          </w:rPr>
          <w:t>Figure 2.1.  Conceptual Framework on Influence of Social Support on Meaning in Life</w:t>
        </w:r>
        <w:r w:rsidR="00C24FB6">
          <w:rPr>
            <w:noProof/>
            <w:webHidden/>
          </w:rPr>
          <w:tab/>
        </w:r>
        <w:r w:rsidR="00C24FB6">
          <w:rPr>
            <w:noProof/>
            <w:webHidden/>
          </w:rPr>
          <w:fldChar w:fldCharType="begin"/>
        </w:r>
        <w:r w:rsidR="00C24FB6">
          <w:rPr>
            <w:noProof/>
            <w:webHidden/>
          </w:rPr>
          <w:instrText xml:space="preserve"> PAGEREF _Toc65714697 \h </w:instrText>
        </w:r>
        <w:r w:rsidR="00C24FB6">
          <w:rPr>
            <w:noProof/>
            <w:webHidden/>
          </w:rPr>
        </w:r>
        <w:r w:rsidR="00C24FB6">
          <w:rPr>
            <w:noProof/>
            <w:webHidden/>
          </w:rPr>
          <w:fldChar w:fldCharType="separate"/>
        </w:r>
        <w:r w:rsidR="00C24FB6">
          <w:rPr>
            <w:noProof/>
            <w:webHidden/>
          </w:rPr>
          <w:t>40</w:t>
        </w:r>
        <w:r w:rsidR="00C24FB6">
          <w:rPr>
            <w:noProof/>
            <w:webHidden/>
          </w:rPr>
          <w:fldChar w:fldCharType="end"/>
        </w:r>
      </w:hyperlink>
    </w:p>
    <w:p w14:paraId="6E769200" w14:textId="77777777" w:rsidR="00C24FB6" w:rsidRDefault="001707D7">
      <w:pPr>
        <w:pStyle w:val="TOC5"/>
        <w:tabs>
          <w:tab w:val="right" w:leader="dot" w:pos="9350"/>
        </w:tabs>
        <w:rPr>
          <w:rFonts w:eastAsiaTheme="minorEastAsia" w:cstheme="minorBidi"/>
          <w:noProof/>
          <w:sz w:val="22"/>
          <w:szCs w:val="22"/>
        </w:rPr>
      </w:pPr>
      <w:hyperlink w:anchor="_Toc65714698" w:history="1">
        <w:r w:rsidR="00C24FB6" w:rsidRPr="0022231C">
          <w:rPr>
            <w:rStyle w:val="Hyperlink"/>
            <w:noProof/>
          </w:rPr>
          <w:t>Figure 5.1. Conceptual Framework Revisited</w:t>
        </w:r>
        <w:r w:rsidR="00C24FB6">
          <w:rPr>
            <w:noProof/>
            <w:webHidden/>
          </w:rPr>
          <w:tab/>
        </w:r>
        <w:r w:rsidR="00C24FB6">
          <w:rPr>
            <w:noProof/>
            <w:webHidden/>
          </w:rPr>
          <w:fldChar w:fldCharType="begin"/>
        </w:r>
        <w:r w:rsidR="00C24FB6">
          <w:rPr>
            <w:noProof/>
            <w:webHidden/>
          </w:rPr>
          <w:instrText xml:space="preserve"> PAGEREF _Toc65714698 \h </w:instrText>
        </w:r>
        <w:r w:rsidR="00C24FB6">
          <w:rPr>
            <w:noProof/>
            <w:webHidden/>
          </w:rPr>
        </w:r>
        <w:r w:rsidR="00C24FB6">
          <w:rPr>
            <w:noProof/>
            <w:webHidden/>
          </w:rPr>
          <w:fldChar w:fldCharType="separate"/>
        </w:r>
        <w:r w:rsidR="00C24FB6">
          <w:rPr>
            <w:noProof/>
            <w:webHidden/>
          </w:rPr>
          <w:t>99</w:t>
        </w:r>
        <w:r w:rsidR="00C24FB6">
          <w:rPr>
            <w:noProof/>
            <w:webHidden/>
          </w:rPr>
          <w:fldChar w:fldCharType="end"/>
        </w:r>
      </w:hyperlink>
    </w:p>
    <w:p w14:paraId="6ADCD21A" w14:textId="77777777" w:rsidR="00C66025" w:rsidRDefault="0048315C" w:rsidP="0048315C">
      <w:pPr>
        <w:tabs>
          <w:tab w:val="right" w:leader="dot" w:pos="9090"/>
        </w:tabs>
        <w:ind w:left="540" w:right="270"/>
        <w:rPr>
          <w:b/>
          <w:bCs/>
          <w:szCs w:val="28"/>
        </w:rPr>
      </w:pPr>
      <w:r>
        <w:fldChar w:fldCharType="end"/>
      </w:r>
      <w:r w:rsidR="00C66025">
        <w:br w:type="page"/>
      </w:r>
    </w:p>
    <w:p w14:paraId="26DAA9B7" w14:textId="1D052EB0" w:rsidR="00BA2BE4" w:rsidRPr="00FF64F2" w:rsidRDefault="00BA2BE4" w:rsidP="00FF64F2">
      <w:pPr>
        <w:pStyle w:val="Heading2"/>
        <w:jc w:val="center"/>
        <w:rPr>
          <w:sz w:val="24"/>
        </w:rPr>
      </w:pPr>
      <w:bookmarkStart w:id="7" w:name="_Toc65715876"/>
      <w:r w:rsidRPr="00FF64F2">
        <w:rPr>
          <w:sz w:val="24"/>
        </w:rPr>
        <w:lastRenderedPageBreak/>
        <w:t>Abbreviations and Acronyms</w:t>
      </w:r>
      <w:bookmarkEnd w:id="7"/>
    </w:p>
    <w:p w14:paraId="768D28C2" w14:textId="77777777" w:rsidR="00BA2BE4" w:rsidRPr="00D87952" w:rsidRDefault="00BA2BE4" w:rsidP="00625900">
      <w:pPr>
        <w:spacing w:after="240" w:line="480" w:lineRule="auto"/>
      </w:pPr>
      <w:r>
        <w:rPr>
          <w:b/>
        </w:rPr>
        <w:t xml:space="preserve">APA </w:t>
      </w:r>
      <w:r w:rsidRPr="00D87952">
        <w:tab/>
      </w:r>
      <w:r w:rsidRPr="00D87952">
        <w:tab/>
        <w:t>America Psychologists Association</w:t>
      </w:r>
    </w:p>
    <w:p w14:paraId="20618567" w14:textId="77777777" w:rsidR="00BA2BE4" w:rsidRPr="00DE66E7" w:rsidRDefault="00BA2BE4" w:rsidP="00625900">
      <w:pPr>
        <w:spacing w:after="240" w:line="480" w:lineRule="auto"/>
      </w:pPr>
      <w:r w:rsidRPr="009C1EE5">
        <w:rPr>
          <w:b/>
        </w:rPr>
        <w:t xml:space="preserve">IBM </w:t>
      </w:r>
      <w:r>
        <w:rPr>
          <w:b/>
        </w:rPr>
        <w:tab/>
      </w:r>
      <w:r>
        <w:rPr>
          <w:b/>
        </w:rPr>
        <w:tab/>
      </w:r>
      <w:r>
        <w:t>In</w:t>
      </w:r>
      <w:r w:rsidRPr="00DE66E7">
        <w:t>ternational Business Machine</w:t>
      </w:r>
      <w:r>
        <w:t>s</w:t>
      </w:r>
    </w:p>
    <w:p w14:paraId="58477BAF" w14:textId="77777777" w:rsidR="00BA2BE4" w:rsidRDefault="00BA2BE4" w:rsidP="00625900">
      <w:pPr>
        <w:spacing w:after="240" w:line="480" w:lineRule="auto"/>
      </w:pPr>
      <w:r>
        <w:rPr>
          <w:b/>
        </w:rPr>
        <w:t xml:space="preserve">MAEC </w:t>
      </w:r>
      <w:r>
        <w:rPr>
          <w:b/>
        </w:rPr>
        <w:tab/>
      </w:r>
      <w:r>
        <w:t>Matrix Algebra Educational Center</w:t>
      </w:r>
    </w:p>
    <w:p w14:paraId="4960DC6A" w14:textId="77777777" w:rsidR="00BA2BE4" w:rsidRPr="00B66FB1" w:rsidRDefault="00BA2BE4" w:rsidP="00625900">
      <w:pPr>
        <w:spacing w:after="240" w:line="480" w:lineRule="auto"/>
      </w:pPr>
      <w:r w:rsidRPr="00424619">
        <w:rPr>
          <w:b/>
        </w:rPr>
        <w:t>MIL</w:t>
      </w:r>
      <w:r>
        <w:rPr>
          <w:b/>
        </w:rPr>
        <w:t xml:space="preserve"> </w:t>
      </w:r>
      <w:r>
        <w:rPr>
          <w:b/>
        </w:rPr>
        <w:tab/>
      </w:r>
      <w:r>
        <w:rPr>
          <w:b/>
        </w:rPr>
        <w:tab/>
      </w:r>
      <w:r>
        <w:t>Meaning i</w:t>
      </w:r>
      <w:r w:rsidRPr="00B66FB1">
        <w:t>n Life</w:t>
      </w:r>
    </w:p>
    <w:p w14:paraId="23F4A14E" w14:textId="77777777" w:rsidR="00BA2BE4" w:rsidRPr="00B66FB1" w:rsidRDefault="00BA2BE4" w:rsidP="00625900">
      <w:pPr>
        <w:spacing w:after="240" w:line="480" w:lineRule="auto"/>
      </w:pPr>
      <w:r w:rsidRPr="00424619">
        <w:rPr>
          <w:b/>
        </w:rPr>
        <w:t>MILQ</w:t>
      </w:r>
      <w:r>
        <w:rPr>
          <w:b/>
        </w:rPr>
        <w:t xml:space="preserve"> </w:t>
      </w:r>
      <w:r>
        <w:rPr>
          <w:b/>
        </w:rPr>
        <w:tab/>
      </w:r>
      <w:r>
        <w:t>Meaning i</w:t>
      </w:r>
      <w:r w:rsidRPr="00B66FB1">
        <w:t>n Life Questionnaire</w:t>
      </w:r>
    </w:p>
    <w:p w14:paraId="7ADCFC28" w14:textId="77777777" w:rsidR="00BA2BE4" w:rsidRPr="00B66FB1" w:rsidRDefault="00BA2BE4" w:rsidP="00625900">
      <w:pPr>
        <w:spacing w:after="240" w:line="480" w:lineRule="auto"/>
      </w:pPr>
      <w:r w:rsidRPr="00424619">
        <w:rPr>
          <w:b/>
        </w:rPr>
        <w:t>MSPSS</w:t>
      </w:r>
      <w:r>
        <w:rPr>
          <w:b/>
        </w:rPr>
        <w:t xml:space="preserve"> </w:t>
      </w:r>
      <w:r>
        <w:rPr>
          <w:b/>
        </w:rPr>
        <w:tab/>
      </w:r>
      <w:r w:rsidRPr="00B66FB1">
        <w:t>Multi-dimensional Scale for Perceived Social Support</w:t>
      </w:r>
    </w:p>
    <w:p w14:paraId="0AC28E09" w14:textId="77777777" w:rsidR="00BA2BE4" w:rsidRDefault="00BA2BE4" w:rsidP="00625900">
      <w:pPr>
        <w:spacing w:after="240" w:line="480" w:lineRule="auto"/>
      </w:pPr>
      <w:r>
        <w:rPr>
          <w:b/>
        </w:rPr>
        <w:t>NACOSTI</w:t>
      </w:r>
      <w:r>
        <w:tab/>
        <w:t>National Commission for Science, Technology and Innovation</w:t>
      </w:r>
    </w:p>
    <w:p w14:paraId="64CF9A5A" w14:textId="77777777" w:rsidR="00BA2BE4" w:rsidRPr="00201B2D" w:rsidRDefault="00BA2BE4" w:rsidP="00625900">
      <w:pPr>
        <w:spacing w:after="240" w:line="480" w:lineRule="auto"/>
      </w:pPr>
      <w:r>
        <w:rPr>
          <w:b/>
        </w:rPr>
        <w:t>PIL</w:t>
      </w:r>
      <w:r>
        <w:rPr>
          <w:b/>
        </w:rPr>
        <w:tab/>
      </w:r>
      <w:r>
        <w:rPr>
          <w:b/>
        </w:rPr>
        <w:tab/>
      </w:r>
      <w:r>
        <w:t>Purpose i</w:t>
      </w:r>
      <w:r w:rsidRPr="00201B2D">
        <w:t>n Life</w:t>
      </w:r>
    </w:p>
    <w:p w14:paraId="0B61598C" w14:textId="77777777" w:rsidR="00BA2BE4" w:rsidRPr="00DE66E7" w:rsidRDefault="00BA2BE4" w:rsidP="00625900">
      <w:pPr>
        <w:spacing w:after="240" w:line="480" w:lineRule="auto"/>
      </w:pPr>
      <w:r w:rsidRPr="00DE66E7">
        <w:rPr>
          <w:b/>
        </w:rPr>
        <w:t>SPSS</w:t>
      </w:r>
      <w:r>
        <w:rPr>
          <w:b/>
        </w:rPr>
        <w:t xml:space="preserve"> </w:t>
      </w:r>
      <w:r>
        <w:rPr>
          <w:b/>
        </w:rPr>
        <w:tab/>
      </w:r>
      <w:r>
        <w:rPr>
          <w:b/>
        </w:rPr>
        <w:tab/>
      </w:r>
      <w:r>
        <w:t>Statistical Package for the Social Sciences</w:t>
      </w:r>
    </w:p>
    <w:p w14:paraId="30B50416" w14:textId="77777777" w:rsidR="00BA2BE4" w:rsidRPr="00B66FB1" w:rsidRDefault="00BA2BE4" w:rsidP="00625900">
      <w:pPr>
        <w:spacing w:after="240" w:line="480" w:lineRule="auto"/>
      </w:pPr>
      <w:r w:rsidRPr="00424619">
        <w:rPr>
          <w:b/>
        </w:rPr>
        <w:t>SS</w:t>
      </w:r>
      <w:r>
        <w:rPr>
          <w:b/>
        </w:rPr>
        <w:t xml:space="preserve"> </w:t>
      </w:r>
      <w:r>
        <w:rPr>
          <w:b/>
        </w:rPr>
        <w:tab/>
      </w:r>
      <w:r>
        <w:rPr>
          <w:b/>
        </w:rPr>
        <w:tab/>
      </w:r>
      <w:r w:rsidRPr="00B66FB1">
        <w:t>Social Support</w:t>
      </w:r>
    </w:p>
    <w:p w14:paraId="2B6A8A9F" w14:textId="77777777" w:rsidR="00BA2BE4" w:rsidRDefault="00BA2BE4" w:rsidP="00625900">
      <w:pPr>
        <w:spacing w:after="240" w:line="480" w:lineRule="auto"/>
      </w:pPr>
      <w:r w:rsidRPr="00A77423">
        <w:rPr>
          <w:b/>
        </w:rPr>
        <w:t>TUC</w:t>
      </w:r>
      <w:r>
        <w:tab/>
      </w:r>
      <w:r>
        <w:tab/>
      </w:r>
      <w:r w:rsidRPr="00337E4B">
        <w:t xml:space="preserve">Tangaza University College </w:t>
      </w:r>
    </w:p>
    <w:p w14:paraId="3154CC4E" w14:textId="77777777" w:rsidR="00BA2BE4" w:rsidRDefault="00BA2BE4" w:rsidP="00625900">
      <w:pPr>
        <w:spacing w:after="240" w:line="480" w:lineRule="auto"/>
        <w:rPr>
          <w:b/>
        </w:rPr>
      </w:pPr>
      <w:r>
        <w:rPr>
          <w:b/>
        </w:rPr>
        <w:br w:type="page"/>
      </w:r>
    </w:p>
    <w:p w14:paraId="1D2E9E4F" w14:textId="77777777" w:rsidR="00BA2BE4" w:rsidRPr="00FF64F2" w:rsidRDefault="00BA2BE4" w:rsidP="00FF64F2">
      <w:pPr>
        <w:pStyle w:val="Heading2"/>
        <w:spacing w:before="0" w:after="240" w:line="480" w:lineRule="auto"/>
        <w:jc w:val="center"/>
        <w:rPr>
          <w:sz w:val="24"/>
        </w:rPr>
      </w:pPr>
      <w:bookmarkStart w:id="8" w:name="_Toc65715877"/>
      <w:r w:rsidRPr="00FF64F2">
        <w:rPr>
          <w:sz w:val="24"/>
        </w:rPr>
        <w:lastRenderedPageBreak/>
        <w:t>Operational Definition of Terms</w:t>
      </w:r>
      <w:bookmarkEnd w:id="8"/>
    </w:p>
    <w:p w14:paraId="51D5D0AF" w14:textId="661696FD" w:rsidR="00BA2BE4" w:rsidRPr="00450E5A" w:rsidRDefault="00BA2BE4" w:rsidP="00625900">
      <w:pPr>
        <w:spacing w:after="240" w:line="480" w:lineRule="auto"/>
        <w:jc w:val="both"/>
      </w:pPr>
      <w:r>
        <w:rPr>
          <w:b/>
        </w:rPr>
        <w:t xml:space="preserve">Significant Others: </w:t>
      </w:r>
      <w:r>
        <w:t>This will refer</w:t>
      </w:r>
      <w:r w:rsidRPr="00450E5A">
        <w:t xml:space="preserve"> to pe</w:t>
      </w:r>
      <w:r>
        <w:t>ople who student</w:t>
      </w:r>
      <w:r w:rsidR="00542F2A">
        <w:t xml:space="preserve">s </w:t>
      </w:r>
      <w:r w:rsidR="000D66C6">
        <w:t xml:space="preserve">perceive </w:t>
      </w:r>
      <w:r>
        <w:t xml:space="preserve">to be </w:t>
      </w:r>
      <w:r w:rsidRPr="00450E5A">
        <w:t>important</w:t>
      </w:r>
      <w:r>
        <w:t xml:space="preserve"> to them</w:t>
      </w:r>
      <w:r w:rsidRPr="00450E5A">
        <w:t xml:space="preserve"> like </w:t>
      </w:r>
      <w:r>
        <w:t>counselors, teachers and spiritual</w:t>
      </w:r>
      <w:r w:rsidRPr="00450E5A">
        <w:t xml:space="preserve"> leaders</w:t>
      </w:r>
      <w:r>
        <w:t xml:space="preserve"> whom they do not considered in their categories of family members and</w:t>
      </w:r>
      <w:r w:rsidRPr="00450E5A">
        <w:t xml:space="preserve"> friends.</w:t>
      </w:r>
    </w:p>
    <w:p w14:paraId="12B3BD31" w14:textId="77777777" w:rsidR="00BA2BE4" w:rsidRPr="00424619" w:rsidRDefault="00BA2BE4" w:rsidP="00625900">
      <w:pPr>
        <w:spacing w:after="240" w:line="480" w:lineRule="auto"/>
        <w:jc w:val="both"/>
        <w:rPr>
          <w:b/>
        </w:rPr>
      </w:pPr>
    </w:p>
    <w:p w14:paraId="146DBEB2" w14:textId="77777777" w:rsidR="00BA2BE4" w:rsidRDefault="00BA2BE4" w:rsidP="00625900">
      <w:pPr>
        <w:spacing w:after="240" w:line="480" w:lineRule="auto"/>
        <w:jc w:val="both"/>
      </w:pPr>
      <w:r w:rsidRPr="00424619">
        <w:rPr>
          <w:b/>
        </w:rPr>
        <w:t xml:space="preserve">Social Support: </w:t>
      </w:r>
      <w:r w:rsidRPr="00424619">
        <w:t>This will be used in referen</w:t>
      </w:r>
      <w:r>
        <w:t>ce to how one perceives to be emotionally and</w:t>
      </w:r>
      <w:r w:rsidRPr="00424619">
        <w:t xml:space="preserve"> materially </w:t>
      </w:r>
      <w:r>
        <w:t>cared for and encouraged</w:t>
      </w:r>
      <w:r w:rsidRPr="00424619">
        <w:t xml:space="preserve">. </w:t>
      </w:r>
    </w:p>
    <w:p w14:paraId="5139677D" w14:textId="77777777" w:rsidR="00BA2BE4" w:rsidRDefault="00BA2BE4" w:rsidP="00625900">
      <w:pPr>
        <w:spacing w:after="240" w:line="480" w:lineRule="auto"/>
        <w:jc w:val="both"/>
      </w:pPr>
      <w:r w:rsidRPr="00424619">
        <w:t xml:space="preserve">It will be measured </w:t>
      </w:r>
      <w:r>
        <w:t xml:space="preserve">on a (SPSS) scale that will show </w:t>
      </w:r>
      <w:r w:rsidRPr="00424619">
        <w:t xml:space="preserve">how </w:t>
      </w:r>
      <w:r>
        <w:t xml:space="preserve">much one either strongly agree or strongly disagree </w:t>
      </w:r>
      <w:r w:rsidRPr="00424619">
        <w:t>to be feeling supported</w:t>
      </w:r>
      <w:r>
        <w:t xml:space="preserve"> or cared for</w:t>
      </w:r>
      <w:r w:rsidRPr="00424619">
        <w:t xml:space="preserve"> by one’s </w:t>
      </w:r>
      <w:r>
        <w:t xml:space="preserve">family members, friends and </w:t>
      </w:r>
      <w:r w:rsidRPr="00424619">
        <w:t>significant others</w:t>
      </w:r>
      <w:r>
        <w:t xml:space="preserve"> in one’s life and or during joyful and sorrowful experiences. </w:t>
      </w:r>
    </w:p>
    <w:p w14:paraId="2244026D" w14:textId="77777777" w:rsidR="00BA2BE4" w:rsidRDefault="00BA2BE4" w:rsidP="00625900">
      <w:pPr>
        <w:spacing w:after="240" w:line="480" w:lineRule="auto"/>
        <w:jc w:val="both"/>
      </w:pPr>
    </w:p>
    <w:p w14:paraId="261DC52C" w14:textId="77777777" w:rsidR="00BA2BE4" w:rsidRDefault="00BA2BE4" w:rsidP="00625900">
      <w:pPr>
        <w:spacing w:after="240" w:line="480" w:lineRule="auto"/>
        <w:jc w:val="both"/>
      </w:pPr>
      <w:r w:rsidRPr="00424619">
        <w:rPr>
          <w:b/>
        </w:rPr>
        <w:t xml:space="preserve">Meaning </w:t>
      </w:r>
      <w:r>
        <w:rPr>
          <w:b/>
        </w:rPr>
        <w:t>i</w:t>
      </w:r>
      <w:r w:rsidRPr="00424619">
        <w:rPr>
          <w:b/>
        </w:rPr>
        <w:t>n Life</w:t>
      </w:r>
      <w:r>
        <w:rPr>
          <w:b/>
        </w:rPr>
        <w:t>:</w:t>
      </w:r>
      <w:r w:rsidRPr="00424619">
        <w:rPr>
          <w:b/>
        </w:rPr>
        <w:t xml:space="preserve"> </w:t>
      </w:r>
      <w:r>
        <w:t>I</w:t>
      </w:r>
      <w:r w:rsidRPr="00424619">
        <w:t>n this study</w:t>
      </w:r>
      <w:r>
        <w:t>, meaning in life</w:t>
      </w:r>
      <w:r w:rsidRPr="00424619">
        <w:t xml:space="preserve"> will </w:t>
      </w:r>
      <w:r>
        <w:t xml:space="preserve">refer to a perception that one’s life has an important innate worth, it is sensible and focused with specific goals. </w:t>
      </w:r>
    </w:p>
    <w:p w14:paraId="5F21FDF4" w14:textId="77777777" w:rsidR="00BA2BE4" w:rsidRDefault="00BA2BE4" w:rsidP="00625900">
      <w:pPr>
        <w:spacing w:after="240" w:line="480" w:lineRule="auto"/>
        <w:jc w:val="both"/>
      </w:pPr>
      <w:r w:rsidRPr="00424619">
        <w:t xml:space="preserve">It will be measured </w:t>
      </w:r>
      <w:r>
        <w:t>on a (MILQ) scale indicating the percentage by which one perceives to be absolutely true or absolutely untrue that one’s life has significance, coherence and purpose.</w:t>
      </w:r>
    </w:p>
    <w:p w14:paraId="361852BB" w14:textId="77777777" w:rsidR="00BA2BE4" w:rsidRDefault="00BA2BE4" w:rsidP="00625900">
      <w:pPr>
        <w:spacing w:after="240" w:line="480" w:lineRule="auto"/>
        <w:jc w:val="center"/>
        <w:sectPr w:rsidR="00BA2BE4" w:rsidSect="006214ED">
          <w:pgSz w:w="12240" w:h="15840"/>
          <w:pgMar w:top="1440" w:right="1440" w:bottom="1440" w:left="1440" w:header="720" w:footer="720" w:gutter="0"/>
          <w:pgNumType w:fmt="lowerRoman" w:start="2"/>
          <w:cols w:space="720"/>
          <w:docGrid w:linePitch="360"/>
        </w:sectPr>
      </w:pPr>
    </w:p>
    <w:p w14:paraId="2D9CDBB8" w14:textId="2177079B" w:rsidR="00097194" w:rsidRPr="003C5E04" w:rsidRDefault="00527D3F" w:rsidP="003C5E04">
      <w:pPr>
        <w:pStyle w:val="Heading1"/>
        <w:spacing w:before="0" w:after="240" w:line="480" w:lineRule="auto"/>
        <w:jc w:val="center"/>
        <w:rPr>
          <w:sz w:val="24"/>
          <w:szCs w:val="24"/>
        </w:rPr>
      </w:pPr>
      <w:bookmarkStart w:id="9" w:name="_Toc65715878"/>
      <w:r w:rsidRPr="003C5E04">
        <w:rPr>
          <w:sz w:val="24"/>
          <w:szCs w:val="24"/>
        </w:rPr>
        <w:lastRenderedPageBreak/>
        <w:t>CHAPTER ONE</w:t>
      </w:r>
      <w:bookmarkEnd w:id="9"/>
    </w:p>
    <w:p w14:paraId="75A5F310" w14:textId="2E4D0E71" w:rsidR="00097194" w:rsidRPr="003C5E04" w:rsidRDefault="003713B1" w:rsidP="003C5E04">
      <w:pPr>
        <w:pStyle w:val="Heading1"/>
        <w:spacing w:before="0" w:after="240" w:line="480" w:lineRule="auto"/>
        <w:jc w:val="center"/>
        <w:rPr>
          <w:sz w:val="24"/>
          <w:szCs w:val="24"/>
        </w:rPr>
      </w:pPr>
      <w:bookmarkStart w:id="10" w:name="_Toc65654640"/>
      <w:bookmarkStart w:id="11" w:name="_Toc65715879"/>
      <w:r w:rsidRPr="003C5E04">
        <w:rPr>
          <w:sz w:val="24"/>
          <w:szCs w:val="24"/>
        </w:rPr>
        <w:t>INTRODUCTION</w:t>
      </w:r>
      <w:bookmarkEnd w:id="10"/>
      <w:bookmarkEnd w:id="11"/>
    </w:p>
    <w:p w14:paraId="5BD611B7" w14:textId="67B5CD4A" w:rsidR="00F66CFF" w:rsidRPr="003C5E04" w:rsidRDefault="00F66CFF" w:rsidP="003C5E04">
      <w:pPr>
        <w:pStyle w:val="Heading2"/>
        <w:spacing w:before="0" w:after="240" w:line="480" w:lineRule="auto"/>
        <w:rPr>
          <w:sz w:val="24"/>
          <w:szCs w:val="24"/>
        </w:rPr>
      </w:pPr>
      <w:bookmarkStart w:id="12" w:name="_Toc65715880"/>
      <w:r w:rsidRPr="003C5E04">
        <w:rPr>
          <w:sz w:val="24"/>
          <w:szCs w:val="24"/>
        </w:rPr>
        <w:t>1.1 Introduction</w:t>
      </w:r>
      <w:bookmarkEnd w:id="12"/>
      <w:r w:rsidRPr="003C5E04">
        <w:rPr>
          <w:sz w:val="24"/>
          <w:szCs w:val="24"/>
        </w:rPr>
        <w:t xml:space="preserve"> </w:t>
      </w:r>
    </w:p>
    <w:p w14:paraId="7A6AA91E" w14:textId="77777777" w:rsidR="00097194" w:rsidRPr="003C5E04" w:rsidRDefault="00527D3F" w:rsidP="003C5E04">
      <w:pPr>
        <w:spacing w:after="240" w:line="480" w:lineRule="auto"/>
        <w:ind w:firstLine="720"/>
        <w:jc w:val="both"/>
      </w:pPr>
      <w:r w:rsidRPr="003C5E04">
        <w:t xml:space="preserve">This chapter gives the background information, the statement of the problem, the purpose of the study, the objectives of the study, the hypothesis, justification of the study, the significance, the scope, delimitations of the study, and assumptions. </w:t>
      </w:r>
    </w:p>
    <w:p w14:paraId="35E9EB62" w14:textId="77777777" w:rsidR="00C80B79" w:rsidRPr="003C5E04" w:rsidRDefault="00C80B79" w:rsidP="003C5E04">
      <w:pPr>
        <w:spacing w:after="240" w:line="480" w:lineRule="auto"/>
        <w:jc w:val="both"/>
        <w:rPr>
          <w:b/>
          <w:bCs/>
        </w:rPr>
      </w:pPr>
    </w:p>
    <w:p w14:paraId="68E6CAEC" w14:textId="1D716344" w:rsidR="00097194" w:rsidRPr="003C5E04" w:rsidRDefault="00527D3F" w:rsidP="003C5E04">
      <w:pPr>
        <w:pStyle w:val="Heading2"/>
        <w:spacing w:before="0" w:after="240" w:line="480" w:lineRule="auto"/>
        <w:rPr>
          <w:sz w:val="24"/>
          <w:szCs w:val="24"/>
        </w:rPr>
      </w:pPr>
      <w:bookmarkStart w:id="13" w:name="_Toc65715881"/>
      <w:r w:rsidRPr="003C5E04">
        <w:rPr>
          <w:sz w:val="24"/>
          <w:szCs w:val="24"/>
        </w:rPr>
        <w:t>1.</w:t>
      </w:r>
      <w:r w:rsidR="00F66CFF" w:rsidRPr="003C5E04">
        <w:rPr>
          <w:sz w:val="24"/>
          <w:szCs w:val="24"/>
        </w:rPr>
        <w:t>2</w:t>
      </w:r>
      <w:r w:rsidRPr="003C5E04">
        <w:rPr>
          <w:sz w:val="24"/>
          <w:szCs w:val="24"/>
        </w:rPr>
        <w:t xml:space="preserve"> Background of the Study</w:t>
      </w:r>
      <w:bookmarkEnd w:id="13"/>
    </w:p>
    <w:p w14:paraId="7903B6A4" w14:textId="24E1AA70" w:rsidR="00097194" w:rsidRPr="003C5E04" w:rsidRDefault="00527D3F" w:rsidP="003C5E04">
      <w:pPr>
        <w:spacing w:after="240" w:line="480" w:lineRule="auto"/>
        <w:ind w:firstLine="720"/>
        <w:jc w:val="both"/>
      </w:pPr>
      <w:r w:rsidRPr="003C5E04">
        <w:t>There is a worldwide outcry as a result of youths' escalating acts of meaninglessness like the mass school shooting in the USA, the abuse of the drug in Mexico, religious radicalism in Iraq; the burning of dormitories in African schools, and hooliganism in most urban and semi-urban towns (</w:t>
      </w:r>
      <w:r w:rsidR="00445634" w:rsidRPr="003C5E04">
        <w:t xml:space="preserve">Ahmed, 2019, </w:t>
      </w:r>
      <w:r w:rsidRPr="003C5E04">
        <w:t xml:space="preserve">Kalesan, </w:t>
      </w:r>
      <w:r w:rsidR="00445634" w:rsidRPr="003C5E04">
        <w:t xml:space="preserve">et. Al., </w:t>
      </w:r>
      <w:r w:rsidRPr="003C5E04">
        <w:t xml:space="preserve">2017; Nabiswa, Bernard, Misigo, &amp; Koril, 2017). These cases of indiscipline among the young people have been associated with the poor kind of social support received from one's family members (Tedgard, Rastam, &amp; Wirtberg, 2018). </w:t>
      </w:r>
    </w:p>
    <w:p w14:paraId="1E82BBE6" w14:textId="5309959A" w:rsidR="00097194" w:rsidRPr="003C5E04" w:rsidRDefault="00527D3F" w:rsidP="003C5E04">
      <w:pPr>
        <w:spacing w:after="240" w:line="480" w:lineRule="auto"/>
        <w:ind w:firstLine="720"/>
        <w:jc w:val="both"/>
      </w:pPr>
      <w:r w:rsidRPr="003C5E04">
        <w:t xml:space="preserve">Globally, the family, friends, and significant others are </w:t>
      </w:r>
      <w:r w:rsidR="000D66C6" w:rsidRPr="003C5E04">
        <w:t>commented</w:t>
      </w:r>
      <w:r w:rsidRPr="003C5E04">
        <w:t xml:space="preserve"> as pillars of social support; and families are renowned to be avenues for getting pieces of advice, for offering emotional and material support, and increasing happiness (Moeini, Farhadian, &amp; Ara, 2018). Social support is </w:t>
      </w:r>
      <w:r w:rsidR="000D66C6" w:rsidRPr="003C5E04">
        <w:t>seen as</w:t>
      </w:r>
      <w:r w:rsidRPr="003C5E04">
        <w:t xml:space="preserve"> a basic human psychological need. For instance, among students in the UK, it is </w:t>
      </w:r>
      <w:r w:rsidR="000D66C6" w:rsidRPr="003C5E04">
        <w:t xml:space="preserve">known </w:t>
      </w:r>
      <w:r w:rsidRPr="003C5E04">
        <w:t xml:space="preserve">for increasing the quality of life, and for the reduction of anxiety and depression </w:t>
      </w:r>
      <w:r w:rsidRPr="003C5E04">
        <w:lastRenderedPageBreak/>
        <w:t xml:space="preserve">among students (Alsubaie, Stain, Webster, &amp; Wadman 2019). In none school environments, it is also found out that visitations from family members are remarked for emotionally aiding the sick to make a healthy choice of behavior, to cope with stress and anxieties, to reduces the bad effects of terminal illness, and improves one's drive and meaning in life (Debrikova, Pcolkova, Khalil, &amp; West, 2015). Thus, the psychological importance of social support is not limited to school or students alone. </w:t>
      </w:r>
    </w:p>
    <w:p w14:paraId="186F2606" w14:textId="31BD11B5" w:rsidR="00097194" w:rsidRPr="003C5E04" w:rsidRDefault="00527D3F" w:rsidP="003C5E04">
      <w:pPr>
        <w:spacing w:after="240" w:line="480" w:lineRule="auto"/>
        <w:ind w:firstLine="720"/>
        <w:jc w:val="both"/>
      </w:pPr>
      <w:r w:rsidRPr="003C5E04">
        <w:t xml:space="preserve">The lack of spiritual and social connectedness among students and youth in the Western countries has been associated with depressive moods and disposition of meaninglessness (Marroquin, de Rutte, May, &amp; Wisco, 2019). The same study also affirms that individualism is mentally un-healthy since it limits the emotional social support that would boost one's psychological and social wellbeing. It thus limits one's happiness that is derived from social interactions, which is essential to having meaning in life. </w:t>
      </w:r>
    </w:p>
    <w:p w14:paraId="7B1261E2" w14:textId="77777777" w:rsidR="00097194" w:rsidRPr="003C5E04" w:rsidRDefault="00527D3F" w:rsidP="003C5E04">
      <w:pPr>
        <w:spacing w:after="240" w:line="480" w:lineRule="auto"/>
        <w:ind w:firstLine="720"/>
        <w:jc w:val="both"/>
      </w:pPr>
      <w:r w:rsidRPr="003C5E04">
        <w:t>This state of hopelessness or frustrated meaning in life is expressed indirectly by deviant behaviors in societies (Frankl, 2017). For instance, the increasing drug abuse among the students and the youths in Mexico (Tiburcio Sinz, 2019); and the students and youth subscription to radicalization movements in Pakistan, Jordan, and in the Middle East (Yusuf, 2008; Yom, &amp; Sammour, 2017). Some global studies have linked the state of one's meaning in life to socials support.</w:t>
      </w:r>
    </w:p>
    <w:p w14:paraId="0B4213AA" w14:textId="583C2245" w:rsidR="00097194" w:rsidRPr="003C5E04" w:rsidRDefault="00527D3F" w:rsidP="003C5E04">
      <w:pPr>
        <w:spacing w:after="240" w:line="480" w:lineRule="auto"/>
        <w:ind w:firstLine="720"/>
        <w:jc w:val="both"/>
      </w:pPr>
      <w:r w:rsidRPr="003C5E04">
        <w:t xml:space="preserve">According to the psychology of Bandura (2017), social support </w:t>
      </w:r>
      <w:r w:rsidR="000D66C6" w:rsidRPr="003C5E04">
        <w:t xml:space="preserve">correlates </w:t>
      </w:r>
      <w:r w:rsidRPr="003C5E04">
        <w:t xml:space="preserve">well with meaning in life since no one is born with full meaning, but it is rather acquired through socialization and imitation of others. This assertion is supported by research that links pro-social </w:t>
      </w:r>
      <w:r w:rsidRPr="003C5E04">
        <w:lastRenderedPageBreak/>
        <w:t xml:space="preserve">behavior to the increase in meaning in life (van Tongeren, Green, Davis, Hook, &amp; Huldey, 2016); and it is also confirmed in India (Selvam, 2014) where young people are reported to find their lives' purpose through engagements in spiritual activities and socialization. </w:t>
      </w:r>
    </w:p>
    <w:p w14:paraId="00F91E47" w14:textId="77777777" w:rsidR="00097194" w:rsidRPr="003C5E04" w:rsidRDefault="00527D3F" w:rsidP="003C5E04">
      <w:pPr>
        <w:spacing w:after="240" w:line="480" w:lineRule="auto"/>
        <w:ind w:firstLine="720"/>
        <w:jc w:val="both"/>
      </w:pPr>
      <w:r w:rsidRPr="003C5E04">
        <w:t xml:space="preserve">The influence which social support has on meaning in life has also been established in China where meaninglessness in form of suicidal tendencies is found to increase more in socially isolated people (Bauman, Toomey, &amp; Walker, 2013; Tan, Chen, Xia, &amp; Hu, 2018). These studies show a link between lack of social support from counselors or a presence of poor social support with depressive moods, the feeling of insignificance, and the increasing acts of suicide among high school students and youth in China. </w:t>
      </w:r>
    </w:p>
    <w:p w14:paraId="700B4223" w14:textId="7286BAEF" w:rsidR="00097194" w:rsidRPr="003C5E04" w:rsidRDefault="00527D3F" w:rsidP="003C5E04">
      <w:pPr>
        <w:spacing w:after="240" w:line="480" w:lineRule="auto"/>
        <w:ind w:firstLine="720"/>
        <w:jc w:val="both"/>
      </w:pPr>
      <w:r w:rsidRPr="003C5E04">
        <w:t>Much as some studies assert that social support influences meaning in life, findings also affirmed that the attachment style of life is a confounding factor between them.</w:t>
      </w:r>
      <w:r w:rsidR="000D66C6" w:rsidRPr="003C5E04">
        <w:t xml:space="preserve"> This implies that attachment style of life has an indirect influence on social support on meaning in life.</w:t>
      </w:r>
      <w:r w:rsidRPr="003C5E04">
        <w:t xml:space="preserve"> An analysis of several pieces of literature by Mikulincer </w:t>
      </w:r>
      <w:r w:rsidR="000D66C6" w:rsidRPr="003C5E04">
        <w:t>and</w:t>
      </w:r>
      <w:r w:rsidRPr="003C5E04">
        <w:t xml:space="preserve"> Shaver (2013) showed that the actual or even imagined availability of loving, caring, and supporting acquaintances leads one to establish a secure form of attachment, and consequently</w:t>
      </w:r>
      <w:r w:rsidR="000D66C6" w:rsidRPr="003C5E04">
        <w:t>,</w:t>
      </w:r>
      <w:r w:rsidRPr="003C5E04">
        <w:t xml:space="preserve"> a view of life as valuable, coherent and meaningful. On the other hand, insecure people are so afraid of opening up to new friends and to explore new possibilities that even an increase in one's social support cannot increase one's meaning in life. </w:t>
      </w:r>
    </w:p>
    <w:p w14:paraId="7AF52954" w14:textId="35BE4C40" w:rsidR="00097194" w:rsidRPr="003C5E04" w:rsidRDefault="00527D3F" w:rsidP="003C5E04">
      <w:pPr>
        <w:spacing w:after="240" w:line="480" w:lineRule="auto"/>
        <w:ind w:firstLine="720"/>
        <w:jc w:val="both"/>
      </w:pPr>
      <w:r w:rsidRPr="003C5E04">
        <w:t xml:space="preserve">Also, a study by Mikulincer and Shaver (2013) revealed that people with anxious attachment fear to fail, and thus finds it had to risk in new ventures that could lead them to discover their goals and life's purpose. Thus, the amount of social support may not alter their fixation on </w:t>
      </w:r>
      <w:r w:rsidRPr="003C5E04">
        <w:lastRenderedPageBreak/>
        <w:t xml:space="preserve">unattainable goals or force the one with anxious attachment to increase their horizon for meaning in life. </w:t>
      </w:r>
    </w:p>
    <w:p w14:paraId="2A3F878F" w14:textId="77777777" w:rsidR="00097194" w:rsidRPr="003C5E04" w:rsidRDefault="00527D3F" w:rsidP="003C5E04">
      <w:pPr>
        <w:spacing w:after="240" w:line="480" w:lineRule="auto"/>
        <w:ind w:firstLine="720"/>
        <w:jc w:val="both"/>
      </w:pPr>
      <w:r w:rsidRPr="003C5E04">
        <w:t>However, the global literature above does not give the percentage to which each of the aspects of social support (one's significant others, family members, and one's friends) influences the quality of meaning in life among secondary school students. This establishment would be important for comparison with that from rural and semi-rural parts of Africa where communal education and emotional support are still valued and practice.</w:t>
      </w:r>
    </w:p>
    <w:p w14:paraId="62403F28" w14:textId="77777777" w:rsidR="00097194" w:rsidRPr="003C5E04" w:rsidRDefault="00527D3F" w:rsidP="003C5E04">
      <w:pPr>
        <w:spacing w:after="240" w:line="480" w:lineRule="auto"/>
        <w:ind w:firstLine="720"/>
        <w:jc w:val="both"/>
      </w:pPr>
      <w:r w:rsidRPr="003C5E04">
        <w:t xml:space="preserve">In Africa, studies equally assert that one's family members and friends provide emotional support, instrumental (material) support, informational support (like pieces of advice), and appraisal support in form of encouragement (Moloney, 2015). Traditionally, experienced African elders transmitted attitudes, values, skills, and the various customs of the society to the younger generation to make them responsible members of the societies. </w:t>
      </w:r>
    </w:p>
    <w:p w14:paraId="55C3C2F0" w14:textId="77777777" w:rsidR="00097194" w:rsidRPr="003C5E04" w:rsidRDefault="00527D3F" w:rsidP="003C5E04">
      <w:pPr>
        <w:spacing w:after="240" w:line="480" w:lineRule="auto"/>
        <w:ind w:firstLine="720"/>
        <w:jc w:val="both"/>
      </w:pPr>
      <w:r w:rsidRPr="003C5E04">
        <w:t xml:space="preserve">For example, among the Massai people of Tanzania and Kenya, initiated young boys learned from their fathers and girls from their mothers. In turn, these initiated boys and girls also became peer educators to their age mates or peers respectively (Kerubo, 2016). Thus, informational and emotional social support was offered to African young people separately (taught in isolation, basing on one's gender and age) using taboos, proverbs, and symbolisms. This psychological form of education promoted collectiveness and societal values that reduced ignorance and loneliness with their subsequent deviant behaviors among young people. </w:t>
      </w:r>
    </w:p>
    <w:p w14:paraId="521A501F" w14:textId="77777777" w:rsidR="00097194" w:rsidRPr="003C5E04" w:rsidRDefault="00527D3F" w:rsidP="003C5E04">
      <w:pPr>
        <w:spacing w:after="240" w:line="480" w:lineRule="auto"/>
        <w:ind w:firstLine="720"/>
        <w:jc w:val="both"/>
      </w:pPr>
      <w:r w:rsidRPr="003C5E04">
        <w:t xml:space="preserve">However, the traditional emphasis on social belongingness and the primacy of societal values over individuals' value has been greatly affected by formal education in most countries of </w:t>
      </w:r>
      <w:r w:rsidRPr="003C5E04">
        <w:lastRenderedPageBreak/>
        <w:t xml:space="preserve">Africa. This has got negative consequences for young people. A study has also revealed that formal education emphasizes the primacy of the intelligence quotient over social and spiritual quotients (Siquara, Lima, &amp; Abreu, 2018). Formal education has also replaced the traditional parental and society psycho-social education, which transmitted meaning and made the young people more resilient to deviant behaviors. </w:t>
      </w:r>
    </w:p>
    <w:p w14:paraId="06587887" w14:textId="67CDBB03" w:rsidR="00097194" w:rsidRPr="003C5E04" w:rsidRDefault="00527D3F" w:rsidP="003C5E04">
      <w:pPr>
        <w:spacing w:after="240" w:line="480" w:lineRule="auto"/>
        <w:ind w:firstLine="720"/>
        <w:jc w:val="both"/>
      </w:pPr>
      <w:r w:rsidRPr="003C5E04">
        <w:t>Oladipo and Onuoha (2014) attribute the increase in neurosis among students and school dropouts in West Africa to classroom education that secludes the young people from the rest of the society. The school environment not only passes on informational support and values but it also leads young people to imitate and reproduce more the behaviors and values of their peers with whom they socialize most of the time (Bandura, 2017). This causes psychological distress between young people and their parents who generally view peer groups as a source of learning deviant behaviors, and as a transmission agent for meaninglessness among young people. This points to a need to examine among students the extent of the influence of one's friends, family members or significant others on students' levels of meaning or deviant behaviors.</w:t>
      </w:r>
    </w:p>
    <w:p w14:paraId="0B149582" w14:textId="77777777" w:rsidR="00097194" w:rsidRPr="003C5E04" w:rsidRDefault="00527D3F" w:rsidP="003C5E04">
      <w:pPr>
        <w:spacing w:after="240" w:line="480" w:lineRule="auto"/>
        <w:ind w:firstLine="720"/>
        <w:jc w:val="both"/>
      </w:pPr>
      <w:r w:rsidRPr="003C5E04">
        <w:t>Other studies in Africa like Mason (2013) and Moloney (2015) advocate for the collaboration between the constituents of social support and meaning in life. Precisely, the finding by Manson (2013) among 179 university students showed how meaning in life is acquired via social relationships that one gets involved in during the communal practice of religion, education, and initiation gatherings. Similarly, Moloney (2015) attests to a positive influence of families and professional counselors on the students' quality of life and contentment in higher institutions of leering in African. Thus, meaning in life is discovered beyond one's self.</w:t>
      </w:r>
    </w:p>
    <w:p w14:paraId="2FB85420" w14:textId="77777777" w:rsidR="00097194" w:rsidRPr="003C5E04" w:rsidRDefault="00527D3F" w:rsidP="003C5E04">
      <w:pPr>
        <w:spacing w:after="240" w:line="480" w:lineRule="auto"/>
        <w:ind w:firstLine="720"/>
        <w:jc w:val="both"/>
      </w:pPr>
      <w:r w:rsidRPr="003C5E04">
        <w:lastRenderedPageBreak/>
        <w:t xml:space="preserve">However, the social support offered at schools in search of meaning through education has also some negative consequences on students' psychological health. Kerubo (2016) remarks that the boarding system of schooling not only alienates students from gaining the emotional and psychosocial support from their families and relatives but also groups them into competitive peer groups. Consequently, the focus of the students is put on academic excellence rather than giving emotional and psychological satisfaction or meaning in life as a priority (Ramakrishnan, Baccari, Ramachandran, Ahmed, &amp; Koenig, 2018). This eventually leads to deviant behaviors and mental illness among students. </w:t>
      </w:r>
    </w:p>
    <w:p w14:paraId="4D80166F" w14:textId="77777777" w:rsidR="00097194" w:rsidRPr="003C5E04" w:rsidRDefault="00527D3F" w:rsidP="003C5E04">
      <w:pPr>
        <w:spacing w:after="240" w:line="480" w:lineRule="auto"/>
        <w:ind w:firstLine="720"/>
        <w:jc w:val="both"/>
      </w:pPr>
      <w:r w:rsidRPr="003C5E04">
        <w:t xml:space="preserve">Thus, there is an urgency for the examination of the notion of meaning in life among young people, more especially in Kenya where the youth accounts for 30 % of the entire population, and 78% of the Kenyan population is by young people aged 0 – 35 (National Council for Population and Development, 2017). Of these, secondary school students are generally aged between 12 and 17 years, or aged more than 17 for those in adult or none formal secondary schools. </w:t>
      </w:r>
    </w:p>
    <w:p w14:paraId="45E96CC0" w14:textId="5C8CA195" w:rsidR="00097194" w:rsidRPr="003C5E04" w:rsidRDefault="00527D3F" w:rsidP="003C5E04">
      <w:pPr>
        <w:spacing w:after="240" w:line="480" w:lineRule="auto"/>
        <w:ind w:firstLine="720"/>
        <w:jc w:val="both"/>
      </w:pPr>
      <w:r w:rsidRPr="003C5E04">
        <w:t>Besides, secondary school age is a period of psychological challenges for young people due to their biological (puberty, adolescence, or young adulthood) changes. For instance,</w:t>
      </w:r>
      <w:r w:rsidR="000D66C6" w:rsidRPr="003C5E04">
        <w:t xml:space="preserve"> according to</w:t>
      </w:r>
      <w:r w:rsidRPr="003C5E04">
        <w:t xml:space="preserve"> Corey </w:t>
      </w:r>
      <w:r w:rsidR="000D66C6" w:rsidRPr="003C5E04">
        <w:t>(</w:t>
      </w:r>
      <w:r w:rsidRPr="003C5E04">
        <w:t>2013)</w:t>
      </w:r>
      <w:r w:rsidR="000D66C6" w:rsidRPr="003C5E04">
        <w:t>, they struggle with</w:t>
      </w:r>
      <w:r w:rsidRPr="003C5E04">
        <w:t xml:space="preserve"> body changes versus self-acceptance, need for autonomy versus parental or school regulations, need to explore personal spirituality versus parental structured religions, and the pursuit of pleasure and power versus the long pursuit of meaning in life through education. </w:t>
      </w:r>
    </w:p>
    <w:p w14:paraId="26FDE615" w14:textId="77777777" w:rsidR="00097194" w:rsidRPr="003C5E04" w:rsidRDefault="00527D3F" w:rsidP="003C5E04">
      <w:pPr>
        <w:spacing w:after="240" w:line="480" w:lineRule="auto"/>
        <w:ind w:firstLine="720"/>
        <w:jc w:val="both"/>
      </w:pPr>
      <w:r w:rsidRPr="003C5E04">
        <w:t xml:space="preserve">Generally, what these young people value as meaningful is at times seen as meaningless or less valuable by their elders (parents). Moloney (2015) asserts that during these biological changes, </w:t>
      </w:r>
      <w:r w:rsidRPr="003C5E04">
        <w:lastRenderedPageBreak/>
        <w:t xml:space="preserve">most of the young people in Kenya feel deprived of some information, and also emotionally misunderstood or less supported by the elders. Also, it becomes a state of physical and psychological distress, and eventually a source of deviant behaviors. Consequently, young people prefer staying in none home environments, and they easily turn more to their peers for social support. </w:t>
      </w:r>
    </w:p>
    <w:p w14:paraId="75706F6B" w14:textId="77777777" w:rsidR="00097194" w:rsidRPr="003C5E04" w:rsidRDefault="00527D3F" w:rsidP="003C5E04">
      <w:pPr>
        <w:spacing w:after="240" w:line="480" w:lineRule="auto"/>
        <w:ind w:firstLine="720"/>
        <w:jc w:val="both"/>
      </w:pPr>
      <w:r w:rsidRPr="003C5E04">
        <w:t>These non-home environments like churches, mosques, and schools are identified as avenues for youth to learn deviant behaviors like substance abuse and radicalization (Botha, 2013; Embleton, Atwoli, Ayuku, Braitstein, 2013; Miriago, 2018). This is not to exonerate families or parents as being free from transmitting neurosis. Tedgard, Rastam, and Wirtberg, (2018) show that controlling and authoritarian parents leads to pessimism among their children, and most of the students engage in these deviant acts secretively without their parents' or relatives' knowledge.</w:t>
      </w:r>
    </w:p>
    <w:p w14:paraId="756F5A1F" w14:textId="77777777" w:rsidR="00097194" w:rsidRPr="003C5E04" w:rsidRDefault="00527D3F" w:rsidP="003C5E04">
      <w:pPr>
        <w:spacing w:after="240" w:line="480" w:lineRule="auto"/>
        <w:ind w:firstLine="720"/>
        <w:jc w:val="both"/>
      </w:pPr>
      <w:r w:rsidRPr="003C5E04">
        <w:t>Thus, unbalanced or poor social support has a negative influence on students and young people in general. The joint roles of the students' family members, friends, or peers and significant others like counselors in addressing the root cause of these deviant behaviors need to be established as well. This would supplement the government efforts (National Council for Population and Development, 2017) to curb meaninglessness and their consequent deviant behaviors among students.</w:t>
      </w:r>
    </w:p>
    <w:p w14:paraId="4BE15A03" w14:textId="4C6A5834" w:rsidR="00097194" w:rsidRPr="003C5E04" w:rsidRDefault="00527D3F" w:rsidP="003C5E04">
      <w:pPr>
        <w:spacing w:after="240" w:line="480" w:lineRule="auto"/>
        <w:ind w:firstLine="720"/>
        <w:jc w:val="both"/>
      </w:pPr>
      <w:r w:rsidRPr="003C5E04">
        <w:t xml:space="preserve">Similar challenges related to meaninglessness are reported among young people in Kenya. For instance, in Kajiado County where Matrix Algebra secondary school is located, a series of deviant behaviors were found rampant among the youth and secondary school students (National </w:t>
      </w:r>
      <w:r w:rsidRPr="003C5E04">
        <w:lastRenderedPageBreak/>
        <w:t>Council for Population and Development, 2017). These include</w:t>
      </w:r>
      <w:r w:rsidR="000D66C6" w:rsidRPr="003C5E04">
        <w:t>,</w:t>
      </w:r>
      <w:r w:rsidRPr="003C5E04">
        <w:t xml:space="preserve"> among others</w:t>
      </w:r>
      <w:r w:rsidR="000D66C6" w:rsidRPr="003C5E04">
        <w:t>,</w:t>
      </w:r>
      <w:r w:rsidRPr="003C5E04">
        <w:t xml:space="preserve"> pre-marital sex, theft and murder, deaths by suicide, corruption, alcohol and drug abuse, and school dropouts. </w:t>
      </w:r>
    </w:p>
    <w:p w14:paraId="1F46FD95" w14:textId="77777777" w:rsidR="00097194" w:rsidRPr="003C5E04" w:rsidRDefault="00527D3F" w:rsidP="003C5E04">
      <w:pPr>
        <w:spacing w:after="240" w:line="480" w:lineRule="auto"/>
        <w:ind w:firstLine="720"/>
        <w:jc w:val="both"/>
      </w:pPr>
      <w:r w:rsidRPr="003C5E04">
        <w:t xml:space="preserve">The above government report attributes these abnormal behaviors to factors like poverty, unemployment, peer pressure, and parental negligence. The influence of family, friends, and significant others on student's behavior was not directly established by this report, yet Kagwe (2019) affirms that in Kenya, these directly influence student's pursuit of meaning in life. </w:t>
      </w:r>
    </w:p>
    <w:p w14:paraId="017B0477" w14:textId="26C6AAE5" w:rsidR="00097194" w:rsidRPr="003C5E04" w:rsidRDefault="00527D3F" w:rsidP="003C5E04">
      <w:pPr>
        <w:spacing w:after="240" w:line="480" w:lineRule="auto"/>
        <w:ind w:firstLine="720"/>
        <w:jc w:val="both"/>
      </w:pPr>
      <w:r w:rsidRPr="003C5E04">
        <w:t>In summary, the findings above reveal the individual efforts of some families, peers, and significant others in fostering meaning in life. However, these initiatives are never coordinated with government efforts (through the ministry of education) to eliminate mental illness and deviant behaviors among students. This set a strong curiosity for the examination of the joint influence that families or one's friends and significant others (social support) has on meaning in life among students in Kenya. The uniqueness of Matrix Algebra informal secondary school, which admits students with known records of indiscipline and deviant behaviors</w:t>
      </w:r>
      <w:r w:rsidR="000D66C6" w:rsidRPr="003C5E04">
        <w:t>,</w:t>
      </w:r>
      <w:r w:rsidRPr="003C5E04">
        <w:t xml:space="preserve"> motivated the researcher to peruse this study. </w:t>
      </w:r>
    </w:p>
    <w:p w14:paraId="48396CBE" w14:textId="77777777" w:rsidR="004B40C6" w:rsidRPr="003C5E04" w:rsidRDefault="00527D3F" w:rsidP="003C5E04">
      <w:pPr>
        <w:spacing w:after="240" w:line="480" w:lineRule="auto"/>
        <w:ind w:firstLine="720"/>
        <w:jc w:val="both"/>
      </w:pPr>
      <w:r w:rsidRPr="003C5E04">
        <w:t xml:space="preserve">This study was aided by three types of curiosities (Kagwe, 2019): On what meaning the students at Matrix Algebra have that motivates them to continue pursuing secondary education even after having been discontinued from their previous schools, or despite being casually employed. The wonder as to why students at Matrix Algebra still engage in deviant behaviors despite their determination to pursue meaning in life through formal education. Finally, to find out the level of influence of students' family members, friends, and counselors (significant others) on their presence of, or pursuit of meaning in life. </w:t>
      </w:r>
    </w:p>
    <w:p w14:paraId="47F5340E" w14:textId="77777777" w:rsidR="004B40C6" w:rsidRPr="003C5E04" w:rsidRDefault="004B40C6" w:rsidP="003C5E04">
      <w:pPr>
        <w:spacing w:after="240" w:line="480" w:lineRule="auto"/>
        <w:jc w:val="both"/>
      </w:pPr>
    </w:p>
    <w:p w14:paraId="674D17D3" w14:textId="08EFEA2C" w:rsidR="00097194" w:rsidRPr="003C5E04" w:rsidRDefault="00527D3F" w:rsidP="003C5E04">
      <w:pPr>
        <w:pStyle w:val="Heading2"/>
        <w:spacing w:before="0" w:after="240" w:line="480" w:lineRule="auto"/>
        <w:rPr>
          <w:sz w:val="24"/>
          <w:szCs w:val="24"/>
        </w:rPr>
      </w:pPr>
      <w:bookmarkStart w:id="14" w:name="_Toc65715882"/>
      <w:r w:rsidRPr="003C5E04">
        <w:rPr>
          <w:sz w:val="24"/>
          <w:szCs w:val="24"/>
        </w:rPr>
        <w:t>1.</w:t>
      </w:r>
      <w:r w:rsidR="00F66CFF" w:rsidRPr="003C5E04">
        <w:rPr>
          <w:sz w:val="24"/>
          <w:szCs w:val="24"/>
        </w:rPr>
        <w:t>3</w:t>
      </w:r>
      <w:r w:rsidRPr="003C5E04">
        <w:rPr>
          <w:sz w:val="24"/>
          <w:szCs w:val="24"/>
        </w:rPr>
        <w:t xml:space="preserve"> Statement of the Problem</w:t>
      </w:r>
      <w:bookmarkEnd w:id="14"/>
    </w:p>
    <w:p w14:paraId="1397D764" w14:textId="2B772B9C" w:rsidR="00097194" w:rsidRPr="003C5E04" w:rsidRDefault="00527D3F" w:rsidP="003C5E04">
      <w:pPr>
        <w:spacing w:after="240" w:line="480" w:lineRule="auto"/>
        <w:ind w:firstLine="720"/>
        <w:jc w:val="both"/>
      </w:pPr>
      <w:r w:rsidRPr="003C5E04">
        <w:t xml:space="preserve">The Kenyan government, through the </w:t>
      </w:r>
      <w:r w:rsidR="002577A8" w:rsidRPr="003C5E04">
        <w:t>M</w:t>
      </w:r>
      <w:r w:rsidRPr="003C5E04">
        <w:t xml:space="preserve">inistry of </w:t>
      </w:r>
      <w:r w:rsidR="002577A8" w:rsidRPr="003C5E04">
        <w:t>E</w:t>
      </w:r>
      <w:r w:rsidRPr="003C5E04">
        <w:t xml:space="preserve">ducation, </w:t>
      </w:r>
      <w:r w:rsidR="002577A8" w:rsidRPr="003C5E04">
        <w:t>H</w:t>
      </w:r>
      <w:r w:rsidRPr="003C5E04">
        <w:t xml:space="preserve">uman </w:t>
      </w:r>
      <w:r w:rsidR="002577A8" w:rsidRPr="003C5E04">
        <w:t>R</w:t>
      </w:r>
      <w:r w:rsidRPr="003C5E04">
        <w:t xml:space="preserve">ights, and the judiciary showed commitment to promoting meaning in life. They did this through various social campaigns, formal education, and other ways like imprisoning offenders to prevent and eradicate all forms of mental illness and abnormal behaviors among people (Mental Health "Amendment" Act, 2018). However, the </w:t>
      </w:r>
      <w:r w:rsidR="002577A8" w:rsidRPr="003C5E04">
        <w:t>N</w:t>
      </w:r>
      <w:r w:rsidRPr="003C5E04">
        <w:t xml:space="preserve">ational </w:t>
      </w:r>
      <w:r w:rsidR="002577A8" w:rsidRPr="003C5E04">
        <w:t>C</w:t>
      </w:r>
      <w:r w:rsidRPr="003C5E04">
        <w:t xml:space="preserve">ouncil for </w:t>
      </w:r>
      <w:r w:rsidR="002577A8" w:rsidRPr="003C5E04">
        <w:t>P</w:t>
      </w:r>
      <w:r w:rsidRPr="003C5E04">
        <w:t xml:space="preserve">opulation and </w:t>
      </w:r>
      <w:r w:rsidR="002577A8" w:rsidRPr="003C5E04">
        <w:t>D</w:t>
      </w:r>
      <w:r w:rsidRPr="003C5E04">
        <w:t xml:space="preserve">evelopment (NCPD, 2017) indicated that meaninglessness in form of deviant behaviors such as abortion, school dropouts, and drug and substance abuse was on increase among the youth and students of, and of those around the vicinity of Matrix Algebra Education Centre. </w:t>
      </w:r>
    </w:p>
    <w:p w14:paraId="5459434D" w14:textId="1ABC691E" w:rsidR="00C80B79" w:rsidRPr="003C5E04" w:rsidRDefault="00527D3F" w:rsidP="003C5E04">
      <w:pPr>
        <w:spacing w:after="240" w:line="480" w:lineRule="auto"/>
        <w:ind w:firstLine="720"/>
        <w:jc w:val="both"/>
      </w:pPr>
      <w:r w:rsidRPr="003C5E04">
        <w:t>The challenge</w:t>
      </w:r>
      <w:r w:rsidR="005E46BA" w:rsidRPr="003C5E04">
        <w:t>s</w:t>
      </w:r>
      <w:r w:rsidRPr="003C5E04">
        <w:t xml:space="preserve"> at Matrix Algebra school was that families, friends, and significant others who are directly involved in shaping students' ethical values and pro-social behaviors are not empowered enough in this campaign. For instance, parents and teachers could not decide on any type of punishment for the children with deviant behaviors, but this instead had to be dictated by the government acts on human rights (Reforming National laws, 2020). </w:t>
      </w:r>
    </w:p>
    <w:p w14:paraId="432ED3B8" w14:textId="65AD2771" w:rsidR="00097194" w:rsidRPr="003C5E04" w:rsidRDefault="00527D3F" w:rsidP="003C5E04">
      <w:pPr>
        <w:spacing w:after="240" w:line="480" w:lineRule="auto"/>
        <w:ind w:firstLine="720"/>
        <w:jc w:val="both"/>
      </w:pPr>
      <w:r w:rsidRPr="003C5E04">
        <w:t>Also, the extent of the parents'</w:t>
      </w:r>
      <w:r w:rsidR="005E46BA" w:rsidRPr="003C5E04">
        <w:t>,</w:t>
      </w:r>
      <w:r w:rsidRPr="003C5E04">
        <w:t xml:space="preserve"> friends'</w:t>
      </w:r>
      <w:r w:rsidR="005E46BA" w:rsidRPr="003C5E04">
        <w:t xml:space="preserve"> and counselors’ </w:t>
      </w:r>
      <w:r w:rsidRPr="003C5E04">
        <w:t xml:space="preserve">influence on students' meaning in life was not properly established (Mental Health "Amendment" Act, 2018). If this challenge was ignored, the uncoordinated efforts of curbing deviant behaviors would continue being a source of mental illness (like anxiety), and hence, deviant behaviors would keep escalating among students. This quantitative study sought to examine social support in the prevention of deviant behaviors </w:t>
      </w:r>
      <w:r w:rsidRPr="003C5E04">
        <w:lastRenderedPageBreak/>
        <w:t>and mental illness by establishing its influence on meaning in life among secondary students at Matrix Algebra School.</w:t>
      </w:r>
    </w:p>
    <w:p w14:paraId="78B687D0" w14:textId="77777777" w:rsidR="004B40C6" w:rsidRPr="003C5E04" w:rsidRDefault="004B40C6" w:rsidP="003C5E04">
      <w:pPr>
        <w:spacing w:after="240" w:line="480" w:lineRule="auto"/>
        <w:jc w:val="both"/>
        <w:rPr>
          <w:b/>
          <w:bCs/>
        </w:rPr>
      </w:pPr>
    </w:p>
    <w:p w14:paraId="39B9179B" w14:textId="082CDC00" w:rsidR="00097194" w:rsidRPr="003C5E04" w:rsidRDefault="00527D3F" w:rsidP="003C5E04">
      <w:pPr>
        <w:pStyle w:val="Heading2"/>
        <w:spacing w:before="0" w:after="240" w:line="480" w:lineRule="auto"/>
        <w:rPr>
          <w:sz w:val="24"/>
          <w:szCs w:val="24"/>
        </w:rPr>
      </w:pPr>
      <w:bookmarkStart w:id="15" w:name="_Toc65715883"/>
      <w:r w:rsidRPr="003C5E04">
        <w:rPr>
          <w:sz w:val="24"/>
          <w:szCs w:val="24"/>
        </w:rPr>
        <w:t>1.</w:t>
      </w:r>
      <w:r w:rsidR="00F66CFF" w:rsidRPr="003C5E04">
        <w:rPr>
          <w:sz w:val="24"/>
          <w:szCs w:val="24"/>
        </w:rPr>
        <w:t>4</w:t>
      </w:r>
      <w:r w:rsidRPr="003C5E04">
        <w:rPr>
          <w:sz w:val="24"/>
          <w:szCs w:val="24"/>
        </w:rPr>
        <w:t xml:space="preserve"> Purpose of the Study</w:t>
      </w:r>
      <w:bookmarkEnd w:id="15"/>
    </w:p>
    <w:p w14:paraId="0CCB69C2" w14:textId="47320C53" w:rsidR="00097194" w:rsidRPr="003C5E04" w:rsidRDefault="00527D3F" w:rsidP="003C5E04">
      <w:pPr>
        <w:spacing w:after="240" w:line="480" w:lineRule="auto"/>
        <w:ind w:firstLine="720"/>
        <w:jc w:val="both"/>
      </w:pPr>
      <w:r w:rsidRPr="003C5E04">
        <w:t>Therefore, th</w:t>
      </w:r>
      <w:r w:rsidR="002577A8" w:rsidRPr="003C5E04">
        <w:t>e</w:t>
      </w:r>
      <w:r w:rsidRPr="003C5E04">
        <w:t xml:space="preserve"> purpose </w:t>
      </w:r>
      <w:r w:rsidR="002577A8" w:rsidRPr="003C5E04">
        <w:t xml:space="preserve">of this study </w:t>
      </w:r>
      <w:r w:rsidRPr="003C5E04">
        <w:t>was to examine the influence that social support has on meaning in life among students at Matrix Algebra Centre Secondary School, in Kajiado County</w:t>
      </w:r>
      <w:r w:rsidR="005D2B12" w:rsidRPr="003C5E04">
        <w:t>, Kenya</w:t>
      </w:r>
      <w:r w:rsidRPr="003C5E04">
        <w:t xml:space="preserve">. </w:t>
      </w:r>
    </w:p>
    <w:p w14:paraId="487F06F3" w14:textId="77777777" w:rsidR="004B40C6" w:rsidRPr="003C5E04" w:rsidRDefault="004B40C6" w:rsidP="003C5E04">
      <w:pPr>
        <w:spacing w:after="240" w:line="480" w:lineRule="auto"/>
        <w:jc w:val="both"/>
        <w:rPr>
          <w:b/>
          <w:bCs/>
        </w:rPr>
      </w:pPr>
    </w:p>
    <w:p w14:paraId="3A2A1795" w14:textId="7F20DAEB" w:rsidR="00097194" w:rsidRPr="003C5E04" w:rsidRDefault="00527D3F" w:rsidP="003C5E04">
      <w:pPr>
        <w:pStyle w:val="Heading2"/>
        <w:spacing w:before="0" w:after="240" w:line="480" w:lineRule="auto"/>
        <w:rPr>
          <w:sz w:val="24"/>
          <w:szCs w:val="24"/>
        </w:rPr>
      </w:pPr>
      <w:bookmarkStart w:id="16" w:name="_Toc65715884"/>
      <w:r w:rsidRPr="003C5E04">
        <w:rPr>
          <w:sz w:val="24"/>
          <w:szCs w:val="24"/>
        </w:rPr>
        <w:t>1.</w:t>
      </w:r>
      <w:r w:rsidR="00F66CFF" w:rsidRPr="003C5E04">
        <w:rPr>
          <w:sz w:val="24"/>
          <w:szCs w:val="24"/>
        </w:rPr>
        <w:t>5</w:t>
      </w:r>
      <w:r w:rsidRPr="003C5E04">
        <w:rPr>
          <w:sz w:val="24"/>
          <w:szCs w:val="24"/>
        </w:rPr>
        <w:t xml:space="preserve"> Objectives of the Study</w:t>
      </w:r>
      <w:bookmarkEnd w:id="16"/>
    </w:p>
    <w:p w14:paraId="7BD788D1" w14:textId="77777777" w:rsidR="00097194" w:rsidRPr="003C5E04" w:rsidRDefault="00527D3F" w:rsidP="003C5E04">
      <w:pPr>
        <w:spacing w:after="240" w:line="480" w:lineRule="auto"/>
        <w:ind w:firstLine="720"/>
        <w:jc w:val="both"/>
      </w:pPr>
      <w:r w:rsidRPr="003C5E04">
        <w:t>Objectives are measurable indicators that show the purpose and direction of the study (Devi, 2017). This study has one general and three specific objectives.</w:t>
      </w:r>
    </w:p>
    <w:p w14:paraId="16A8A407" w14:textId="5D1AAC4D" w:rsidR="00097194" w:rsidRPr="003C5E04" w:rsidRDefault="00527D3F" w:rsidP="003C5E04">
      <w:pPr>
        <w:pStyle w:val="Heading3"/>
        <w:spacing w:before="0" w:after="240" w:line="480" w:lineRule="auto"/>
        <w:ind w:firstLine="720"/>
        <w:rPr>
          <w:sz w:val="24"/>
          <w:szCs w:val="24"/>
        </w:rPr>
      </w:pPr>
      <w:bookmarkStart w:id="17" w:name="_Toc65715885"/>
      <w:r w:rsidRPr="003C5E04">
        <w:rPr>
          <w:sz w:val="24"/>
          <w:szCs w:val="24"/>
        </w:rPr>
        <w:t>1.</w:t>
      </w:r>
      <w:r w:rsidR="00F66CFF" w:rsidRPr="003C5E04">
        <w:rPr>
          <w:sz w:val="24"/>
          <w:szCs w:val="24"/>
        </w:rPr>
        <w:t>5</w:t>
      </w:r>
      <w:r w:rsidRPr="003C5E04">
        <w:rPr>
          <w:sz w:val="24"/>
          <w:szCs w:val="24"/>
        </w:rPr>
        <w:t>.1 General Objective</w:t>
      </w:r>
      <w:bookmarkEnd w:id="17"/>
    </w:p>
    <w:p w14:paraId="5EA95BCF" w14:textId="3A395053" w:rsidR="00097194" w:rsidRPr="003C5E04" w:rsidRDefault="00527D3F" w:rsidP="003C5E04">
      <w:pPr>
        <w:spacing w:after="240" w:line="480" w:lineRule="auto"/>
        <w:ind w:firstLine="720"/>
        <w:jc w:val="both"/>
      </w:pPr>
      <w:r w:rsidRPr="003C5E04">
        <w:t xml:space="preserve">This study's objective was to establish the influence which social support has on meaning in life among secondary school students at Matrix Algebra Education Center, Kajiado County. </w:t>
      </w:r>
    </w:p>
    <w:p w14:paraId="7A834BB2" w14:textId="77777777" w:rsidR="004B40C6" w:rsidRPr="003C5E04" w:rsidRDefault="004B40C6" w:rsidP="003C5E04">
      <w:pPr>
        <w:spacing w:after="240" w:line="480" w:lineRule="auto"/>
        <w:ind w:firstLine="720"/>
        <w:jc w:val="both"/>
        <w:rPr>
          <w:b/>
          <w:bCs/>
        </w:rPr>
      </w:pPr>
    </w:p>
    <w:p w14:paraId="2234080A" w14:textId="32A3C958" w:rsidR="00097194" w:rsidRPr="003C5E04" w:rsidRDefault="00527D3F" w:rsidP="003C5E04">
      <w:pPr>
        <w:pStyle w:val="Heading3"/>
        <w:spacing w:before="0" w:after="240" w:line="480" w:lineRule="auto"/>
        <w:ind w:firstLine="720"/>
        <w:rPr>
          <w:sz w:val="24"/>
          <w:szCs w:val="24"/>
        </w:rPr>
      </w:pPr>
      <w:bookmarkStart w:id="18" w:name="_Toc65715886"/>
      <w:r w:rsidRPr="003C5E04">
        <w:rPr>
          <w:sz w:val="24"/>
          <w:szCs w:val="24"/>
        </w:rPr>
        <w:t>1.</w:t>
      </w:r>
      <w:r w:rsidR="00F66CFF" w:rsidRPr="003C5E04">
        <w:rPr>
          <w:sz w:val="24"/>
          <w:szCs w:val="24"/>
        </w:rPr>
        <w:t>5</w:t>
      </w:r>
      <w:r w:rsidRPr="003C5E04">
        <w:rPr>
          <w:sz w:val="24"/>
          <w:szCs w:val="24"/>
        </w:rPr>
        <w:t>.2 Specific Objectives</w:t>
      </w:r>
      <w:bookmarkEnd w:id="18"/>
    </w:p>
    <w:p w14:paraId="41253A6E" w14:textId="77777777" w:rsidR="00097194" w:rsidRPr="003C5E04" w:rsidRDefault="00527D3F" w:rsidP="003C5E04">
      <w:pPr>
        <w:spacing w:after="240" w:line="480" w:lineRule="auto"/>
        <w:jc w:val="both"/>
      </w:pPr>
      <w:r w:rsidRPr="003C5E04">
        <w:rPr>
          <w:b/>
          <w:bCs/>
        </w:rPr>
        <w:t>1.</w:t>
      </w:r>
      <w:r w:rsidRPr="003C5E04">
        <w:t xml:space="preserve"> To investigate the degree of social support among secondary school students at Matrix Algebra Education Center.</w:t>
      </w:r>
    </w:p>
    <w:p w14:paraId="4C3F5CC9" w14:textId="77777777" w:rsidR="00097194" w:rsidRPr="003C5E04" w:rsidRDefault="00527D3F" w:rsidP="003C5E04">
      <w:pPr>
        <w:spacing w:after="240" w:line="480" w:lineRule="auto"/>
        <w:jc w:val="both"/>
      </w:pPr>
      <w:r w:rsidRPr="003C5E04">
        <w:rPr>
          <w:b/>
          <w:bCs/>
        </w:rPr>
        <w:lastRenderedPageBreak/>
        <w:t>2.</w:t>
      </w:r>
      <w:r w:rsidRPr="003C5E04">
        <w:t xml:space="preserve"> To measure the level of meaning in life among secondary school students at Matrix Algebra Education Center.</w:t>
      </w:r>
    </w:p>
    <w:p w14:paraId="35D76828" w14:textId="77777777" w:rsidR="00097194" w:rsidRPr="003C5E04" w:rsidRDefault="00527D3F" w:rsidP="003C5E04">
      <w:pPr>
        <w:spacing w:after="240" w:line="480" w:lineRule="auto"/>
        <w:jc w:val="both"/>
      </w:pPr>
      <w:r w:rsidRPr="003C5E04">
        <w:rPr>
          <w:b/>
          <w:bCs/>
        </w:rPr>
        <w:t xml:space="preserve">3. </w:t>
      </w:r>
      <w:r w:rsidRPr="003C5E04">
        <w:t xml:space="preserve">To establish the level of influence that social support has on meaning in life among secondary school students at Matrix Algebra Education Center. </w:t>
      </w:r>
    </w:p>
    <w:p w14:paraId="6136460E" w14:textId="77777777" w:rsidR="004B26D4" w:rsidRPr="003C5E04" w:rsidRDefault="004B26D4" w:rsidP="003C5E04">
      <w:pPr>
        <w:spacing w:after="240" w:line="480" w:lineRule="auto"/>
        <w:jc w:val="both"/>
        <w:rPr>
          <w:b/>
          <w:bCs/>
        </w:rPr>
      </w:pPr>
    </w:p>
    <w:p w14:paraId="21A75CCD" w14:textId="75CF8E8D" w:rsidR="00097194" w:rsidRPr="003C5E04" w:rsidRDefault="00527D3F" w:rsidP="003C5E04">
      <w:pPr>
        <w:pStyle w:val="Heading2"/>
        <w:spacing w:before="0" w:after="240" w:line="480" w:lineRule="auto"/>
        <w:rPr>
          <w:sz w:val="24"/>
          <w:szCs w:val="24"/>
        </w:rPr>
      </w:pPr>
      <w:bookmarkStart w:id="19" w:name="_Toc65715887"/>
      <w:r w:rsidRPr="003C5E04">
        <w:rPr>
          <w:sz w:val="24"/>
          <w:szCs w:val="24"/>
        </w:rPr>
        <w:t>1.</w:t>
      </w:r>
      <w:r w:rsidR="00F66CFF" w:rsidRPr="003C5E04">
        <w:rPr>
          <w:sz w:val="24"/>
          <w:szCs w:val="24"/>
        </w:rPr>
        <w:t>6</w:t>
      </w:r>
      <w:r w:rsidRPr="003C5E04">
        <w:rPr>
          <w:sz w:val="24"/>
          <w:szCs w:val="24"/>
        </w:rPr>
        <w:t xml:space="preserve"> Hypotheses</w:t>
      </w:r>
      <w:bookmarkEnd w:id="19"/>
    </w:p>
    <w:p w14:paraId="2C9FDCD2" w14:textId="660FA251" w:rsidR="00097194" w:rsidRPr="003C5E04" w:rsidRDefault="00527D3F" w:rsidP="003C5E04">
      <w:pPr>
        <w:spacing w:after="240" w:line="480" w:lineRule="auto"/>
        <w:ind w:firstLine="720"/>
        <w:jc w:val="both"/>
      </w:pPr>
      <w:r w:rsidRPr="003C5E04">
        <w:t>This study tested the following hypotheses:</w:t>
      </w:r>
    </w:p>
    <w:p w14:paraId="0BE72E8C" w14:textId="77777777" w:rsidR="00097194" w:rsidRPr="003C5E04" w:rsidRDefault="00527D3F" w:rsidP="003C5E04">
      <w:pPr>
        <w:spacing w:after="240" w:line="480" w:lineRule="auto"/>
        <w:jc w:val="both"/>
      </w:pPr>
      <w:r w:rsidRPr="003C5E04">
        <w:rPr>
          <w:b/>
          <w:bCs/>
        </w:rPr>
        <w:t xml:space="preserve">H₁ </w:t>
      </w:r>
      <w:r w:rsidRPr="003C5E04">
        <w:t>Social support has a significant influence on meaning in life among students at Matrix Algebra Education Center.</w:t>
      </w:r>
    </w:p>
    <w:p w14:paraId="3D3A5798" w14:textId="506E2BEC" w:rsidR="004B40C6" w:rsidRPr="003C5E04" w:rsidRDefault="00527D3F" w:rsidP="003C5E04">
      <w:pPr>
        <w:spacing w:after="240" w:line="480" w:lineRule="auto"/>
        <w:jc w:val="both"/>
      </w:pPr>
      <w:r w:rsidRPr="003C5E04">
        <w:rPr>
          <w:b/>
          <w:bCs/>
        </w:rPr>
        <w:t>Ho</w:t>
      </w:r>
      <w:r w:rsidRPr="003C5E04">
        <w:t xml:space="preserve"> Social support has no significant influence on meaning in life among students at Matrix Algebra Education Center. </w:t>
      </w:r>
    </w:p>
    <w:p w14:paraId="2D97CB1D" w14:textId="1CD83BB0" w:rsidR="004B40C6" w:rsidRPr="003C5E04" w:rsidRDefault="004B40C6" w:rsidP="003C5E04">
      <w:pPr>
        <w:spacing w:after="240" w:line="480" w:lineRule="auto"/>
        <w:jc w:val="both"/>
      </w:pPr>
    </w:p>
    <w:p w14:paraId="4D6D1012" w14:textId="77777777" w:rsidR="00097194" w:rsidRPr="003C5E04" w:rsidRDefault="00527D3F" w:rsidP="003C5E04">
      <w:pPr>
        <w:pStyle w:val="Heading2"/>
        <w:spacing w:before="0" w:after="240" w:line="480" w:lineRule="auto"/>
        <w:rPr>
          <w:sz w:val="24"/>
          <w:szCs w:val="24"/>
        </w:rPr>
      </w:pPr>
      <w:bookmarkStart w:id="20" w:name="_Toc65715888"/>
      <w:r w:rsidRPr="003C5E04">
        <w:rPr>
          <w:sz w:val="24"/>
          <w:szCs w:val="24"/>
        </w:rPr>
        <w:t>1.7 Significance of the Study</w:t>
      </w:r>
      <w:bookmarkEnd w:id="20"/>
    </w:p>
    <w:p w14:paraId="6C0E51E3" w14:textId="77777777" w:rsidR="00097194" w:rsidRPr="003C5E04" w:rsidRDefault="00527D3F" w:rsidP="003C5E04">
      <w:pPr>
        <w:spacing w:after="240" w:line="480" w:lineRule="auto"/>
        <w:ind w:firstLine="720"/>
        <w:jc w:val="both"/>
      </w:pPr>
      <w:r w:rsidRPr="003C5E04">
        <w:t xml:space="preserve">This refers to the unique contributions of a study and also describes how specific people will gain from their findings (Devi, 2014). The current study added more literature about the nature of influence that social support exerts on meaning in life among students in Kenyan secondary schools. This literature is important for the psychologists who advocates for the positive development of all peoples. </w:t>
      </w:r>
    </w:p>
    <w:p w14:paraId="7C685903" w14:textId="77777777" w:rsidR="00097194" w:rsidRPr="003C5E04" w:rsidRDefault="00527D3F" w:rsidP="003C5E04">
      <w:pPr>
        <w:spacing w:after="240" w:line="480" w:lineRule="auto"/>
        <w:ind w:firstLine="720"/>
        <w:jc w:val="both"/>
      </w:pPr>
      <w:r w:rsidRPr="003C5E04">
        <w:lastRenderedPageBreak/>
        <w:t xml:space="preserve">It is also informative to the ministry of education in Kenya (especially the national union of teachers) which aims at imparting meaning to students through offering formal education. The findings of the current study enlighten and guides them on the need to involve the non-academicians (like family members) in the holistic education of students. </w:t>
      </w:r>
    </w:p>
    <w:p w14:paraId="4A2BC97E" w14:textId="77777777" w:rsidR="00097194" w:rsidRPr="003C5E04" w:rsidRDefault="00527D3F" w:rsidP="003C5E04">
      <w:pPr>
        <w:spacing w:after="240" w:line="480" w:lineRule="auto"/>
        <w:ind w:firstLine="720"/>
        <w:jc w:val="both"/>
      </w:pPr>
      <w:r w:rsidRPr="003C5E04">
        <w:t xml:space="preserve">Furthermore, this study examines the implications of the different levels of social support to the students, and propose the best support system for secondary school students. This is aimed at promoting their mental health, comfort, social well-being, and to enable schools to offer holistic education. </w:t>
      </w:r>
    </w:p>
    <w:p w14:paraId="0CDDB4ED" w14:textId="49ACD3DE" w:rsidR="00097194" w:rsidRPr="003C5E04" w:rsidRDefault="00527D3F" w:rsidP="003C5E04">
      <w:pPr>
        <w:spacing w:after="240" w:line="480" w:lineRule="auto"/>
        <w:ind w:firstLine="720"/>
        <w:jc w:val="both"/>
      </w:pPr>
      <w:r w:rsidRPr="003C5E04">
        <w:t>More</w:t>
      </w:r>
      <w:r w:rsidR="002577A8" w:rsidRPr="003C5E04">
        <w:t>over</w:t>
      </w:r>
      <w:r w:rsidRPr="003C5E04">
        <w:t xml:space="preserve">, it helps Matrix Algebra administration, in collaboration with the Kajiado County education department, to design a curriculum that focuses more on imparting meaning to students with minimum emphasis on academic excellence. Besides, this research examined the current efforts to have the institution of counselors and peer counselors for students in educational institutions as a way of strengthening genuine and meaningful friendships among the students. Hence, it is helpful for counseling psychologists in general. </w:t>
      </w:r>
    </w:p>
    <w:p w14:paraId="3072ACE2" w14:textId="77777777" w:rsidR="00097194" w:rsidRPr="003C5E04" w:rsidRDefault="00527D3F" w:rsidP="003C5E04">
      <w:pPr>
        <w:spacing w:after="240" w:line="480" w:lineRule="auto"/>
        <w:ind w:firstLine="720"/>
        <w:jc w:val="both"/>
      </w:pPr>
      <w:r w:rsidRPr="003C5E04">
        <w:t xml:space="preserve">The findings of this study are helpful to Matrix Algebra administration to offer quality social support to the students by examining the parents, teachers, and peers' influences on students. More so, it could alert the teachers (who are the student' significant others) to be more exemplary since their informational support could influence the students' meaning in life and behaviors. </w:t>
      </w:r>
    </w:p>
    <w:p w14:paraId="3A5F2A33" w14:textId="3357E1DD" w:rsidR="00097194" w:rsidRPr="003C5E04" w:rsidRDefault="00097194" w:rsidP="003C5E04">
      <w:pPr>
        <w:spacing w:after="240" w:line="480" w:lineRule="auto"/>
        <w:jc w:val="both"/>
      </w:pPr>
    </w:p>
    <w:p w14:paraId="6FE2C708" w14:textId="6BC64F87" w:rsidR="00097194" w:rsidRPr="003C5E04" w:rsidRDefault="00527D3F" w:rsidP="003C5E04">
      <w:pPr>
        <w:pStyle w:val="Heading2"/>
        <w:spacing w:before="0" w:after="240" w:line="480" w:lineRule="auto"/>
        <w:rPr>
          <w:sz w:val="24"/>
          <w:szCs w:val="24"/>
        </w:rPr>
      </w:pPr>
      <w:bookmarkStart w:id="21" w:name="_Toc65715889"/>
      <w:r w:rsidRPr="003C5E04">
        <w:rPr>
          <w:sz w:val="24"/>
          <w:szCs w:val="24"/>
        </w:rPr>
        <w:lastRenderedPageBreak/>
        <w:t>1.8 Scope and Delimitation</w:t>
      </w:r>
      <w:r w:rsidR="00812E93">
        <w:rPr>
          <w:sz w:val="24"/>
          <w:szCs w:val="24"/>
        </w:rPr>
        <w:t>s of the Study</w:t>
      </w:r>
      <w:bookmarkEnd w:id="21"/>
    </w:p>
    <w:p w14:paraId="69FA7C4F" w14:textId="77777777" w:rsidR="00097194" w:rsidRDefault="00527D3F" w:rsidP="003C5E04">
      <w:pPr>
        <w:spacing w:after="240" w:line="480" w:lineRule="auto"/>
        <w:ind w:firstLine="720"/>
        <w:jc w:val="both"/>
      </w:pPr>
      <w:r w:rsidRPr="003C5E04">
        <w:t xml:space="preserve">Whereas scope refers to "the disciplinary boundaries" under which the research is conducted, delimitations involve choices made by the researcher to demarcate the perimeters within which the study will be done (Selvam, 2017, p.22). </w:t>
      </w:r>
    </w:p>
    <w:p w14:paraId="0B089148" w14:textId="77777777" w:rsidR="003C5E04" w:rsidRPr="003C5E04" w:rsidRDefault="003C5E04" w:rsidP="003C5E04">
      <w:pPr>
        <w:spacing w:after="240" w:line="480" w:lineRule="auto"/>
        <w:ind w:firstLine="720"/>
        <w:jc w:val="both"/>
      </w:pPr>
    </w:p>
    <w:p w14:paraId="497FCD06" w14:textId="43CB65AE" w:rsidR="00097194" w:rsidRPr="003C5E04" w:rsidRDefault="00527D3F" w:rsidP="003C5E04">
      <w:pPr>
        <w:pStyle w:val="Heading3"/>
        <w:spacing w:before="0" w:after="240" w:line="480" w:lineRule="auto"/>
        <w:ind w:firstLine="720"/>
        <w:rPr>
          <w:sz w:val="24"/>
          <w:szCs w:val="24"/>
        </w:rPr>
      </w:pPr>
      <w:bookmarkStart w:id="22" w:name="_Toc65715890"/>
      <w:r w:rsidRPr="003C5E04">
        <w:rPr>
          <w:sz w:val="24"/>
          <w:szCs w:val="24"/>
        </w:rPr>
        <w:t>1.8.1 Scope of the Study</w:t>
      </w:r>
      <w:bookmarkEnd w:id="22"/>
    </w:p>
    <w:p w14:paraId="016E2F8D" w14:textId="77777777" w:rsidR="00CA2A52" w:rsidRPr="003C5E04" w:rsidRDefault="00527D3F" w:rsidP="003C5E04">
      <w:pPr>
        <w:spacing w:after="240" w:line="480" w:lineRule="auto"/>
        <w:ind w:firstLine="720"/>
        <w:jc w:val="both"/>
      </w:pPr>
      <w:r w:rsidRPr="003C5E04">
        <w:t xml:space="preserve">This investigation about the influence that social support has on meaning in life was conducted in the boundaries of psychology, and in Kajiado County as the geographical area. It used the scales of perceived social support to determine the student's social support, and specifically the emotional and informational types of support. Thus, it examined the aspects of functional social support in which one's anticipation that support could be available to them from friends or family members and significant others any time it was needed. </w:t>
      </w:r>
    </w:p>
    <w:p w14:paraId="46E92F5A" w14:textId="3E9F5434" w:rsidR="00097194" w:rsidRPr="003C5E04" w:rsidRDefault="00527D3F" w:rsidP="003C5E04">
      <w:pPr>
        <w:spacing w:after="240" w:line="480" w:lineRule="auto"/>
        <w:ind w:firstLine="720"/>
        <w:jc w:val="both"/>
      </w:pPr>
      <w:r w:rsidRPr="003C5E04">
        <w:t xml:space="preserve">Besides, meaning in life was examined as understood by existentialists. Finally, the study established how social support and meaning in life influence each other among the male and female adolescents, young adults, and adult students at Matrix Algebra informal secondary school. </w:t>
      </w:r>
    </w:p>
    <w:p w14:paraId="7ACA772B" w14:textId="77777777" w:rsidR="00097194" w:rsidRPr="003C5E04" w:rsidRDefault="00527D3F" w:rsidP="003C5E04">
      <w:pPr>
        <w:pStyle w:val="Heading3"/>
        <w:spacing w:before="0" w:after="240" w:line="480" w:lineRule="auto"/>
        <w:ind w:firstLine="720"/>
        <w:rPr>
          <w:sz w:val="24"/>
          <w:szCs w:val="24"/>
        </w:rPr>
      </w:pPr>
      <w:bookmarkStart w:id="23" w:name="_Toc65715891"/>
      <w:r w:rsidRPr="003C5E04">
        <w:rPr>
          <w:sz w:val="24"/>
          <w:szCs w:val="24"/>
        </w:rPr>
        <w:t>1.8.2 Delimitations of the Study</w:t>
      </w:r>
      <w:bookmarkEnd w:id="23"/>
    </w:p>
    <w:p w14:paraId="444AA6E7" w14:textId="77777777" w:rsidR="00097194" w:rsidRPr="003C5E04" w:rsidRDefault="00527D3F" w:rsidP="003C5E04">
      <w:pPr>
        <w:spacing w:after="240" w:line="480" w:lineRule="auto"/>
        <w:ind w:firstLine="720"/>
        <w:jc w:val="both"/>
      </w:pPr>
      <w:r w:rsidRPr="003C5E04">
        <w:t xml:space="preserve">Matrix Algebra was purposely chosen for this research because it admits most of the students who are discontinued from other secondary schools because of deviant behaviors (mainly alcohol and drug abuse, early pregnancies, and absenteeism). Their persistent searching for </w:t>
      </w:r>
      <w:r w:rsidRPr="003C5E04">
        <w:lastRenderedPageBreak/>
        <w:t xml:space="preserve">meaning through education needed to be supported with a scientifically established social support system. </w:t>
      </w:r>
    </w:p>
    <w:p w14:paraId="7EF1D68A" w14:textId="77777777" w:rsidR="00097194" w:rsidRPr="003C5E04" w:rsidRDefault="00527D3F" w:rsidP="003C5E04">
      <w:pPr>
        <w:spacing w:after="240" w:line="480" w:lineRule="auto"/>
        <w:ind w:firstLine="720"/>
        <w:jc w:val="both"/>
      </w:pPr>
      <w:r w:rsidRPr="003C5E04">
        <w:t xml:space="preserve">Secondly, a big number of the students were advanced in age (adults who are beyond the average Kenyan secondary school age), were self-employed; and they pursued education with a specific aim of obtaining a national certificate. This implies that they sought, or possess meaning in life however, the degree of their meaning in life and the social support that they need were not established. This establishment will help to design ways of aiding the students to avoid deviant behaviors and to adopt and maintain normal behavior like the pursuit of education. </w:t>
      </w:r>
    </w:p>
    <w:p w14:paraId="52E31880" w14:textId="77777777" w:rsidR="004B40C6" w:rsidRPr="003C5E04" w:rsidRDefault="004B40C6" w:rsidP="003C5E04">
      <w:pPr>
        <w:spacing w:after="240" w:line="480" w:lineRule="auto"/>
        <w:jc w:val="both"/>
        <w:rPr>
          <w:b/>
          <w:bCs/>
        </w:rPr>
      </w:pPr>
    </w:p>
    <w:p w14:paraId="5403B3DA" w14:textId="5EC551E1" w:rsidR="00097194" w:rsidRPr="003C5E04" w:rsidRDefault="00527D3F" w:rsidP="003C5E04">
      <w:pPr>
        <w:pStyle w:val="Heading2"/>
        <w:spacing w:before="0" w:after="240" w:line="480" w:lineRule="auto"/>
        <w:rPr>
          <w:sz w:val="24"/>
          <w:szCs w:val="24"/>
        </w:rPr>
      </w:pPr>
      <w:bookmarkStart w:id="24" w:name="_Toc65715892"/>
      <w:r w:rsidRPr="003C5E04">
        <w:rPr>
          <w:sz w:val="24"/>
          <w:szCs w:val="24"/>
        </w:rPr>
        <w:t>1.9 Assumptions</w:t>
      </w:r>
      <w:bookmarkEnd w:id="24"/>
    </w:p>
    <w:p w14:paraId="2D17958D" w14:textId="77777777" w:rsidR="00097194" w:rsidRPr="003C5E04" w:rsidRDefault="00527D3F" w:rsidP="003C5E04">
      <w:pPr>
        <w:spacing w:after="240" w:line="480" w:lineRule="auto"/>
        <w:ind w:firstLine="481"/>
        <w:jc w:val="both"/>
      </w:pPr>
      <w:r w:rsidRPr="003C5E04">
        <w:t>According to wa Maina (2015), assumptions refer to essential but unverified facts that are assumed to be true. The study presumed that:</w:t>
      </w:r>
    </w:p>
    <w:p w14:paraId="7CD11683" w14:textId="77777777" w:rsidR="00097194" w:rsidRPr="003C5E04" w:rsidRDefault="00527D3F" w:rsidP="003C5E04">
      <w:pPr>
        <w:numPr>
          <w:ilvl w:val="0"/>
          <w:numId w:val="1"/>
        </w:numPr>
        <w:spacing w:after="240" w:line="480" w:lineRule="auto"/>
        <w:ind w:hanging="239"/>
        <w:jc w:val="both"/>
      </w:pPr>
      <w:r w:rsidRPr="003C5E04">
        <w:t xml:space="preserve">All students at Matrix Algebra have parents or family members, friends or peers, and significant others in their lives. </w:t>
      </w:r>
    </w:p>
    <w:p w14:paraId="7C59AD0D" w14:textId="5E67C3D0" w:rsidR="00097194" w:rsidRPr="003C5E04" w:rsidRDefault="00527D3F" w:rsidP="003C5E04">
      <w:pPr>
        <w:numPr>
          <w:ilvl w:val="0"/>
          <w:numId w:val="1"/>
        </w:numPr>
        <w:spacing w:after="240" w:line="480" w:lineRule="auto"/>
        <w:ind w:hanging="239"/>
        <w:jc w:val="both"/>
      </w:pPr>
      <w:r w:rsidRPr="003C5E04">
        <w:t xml:space="preserve">That the students are </w:t>
      </w:r>
      <w:r w:rsidR="002577A8" w:rsidRPr="003C5E04">
        <w:t>pursuing</w:t>
      </w:r>
      <w:r w:rsidRPr="003C5E04">
        <w:t xml:space="preserve"> secondary </w:t>
      </w:r>
      <w:r w:rsidR="002577A8" w:rsidRPr="003C5E04">
        <w:t xml:space="preserve">school </w:t>
      </w:r>
      <w:r w:rsidRPr="003C5E04">
        <w:t xml:space="preserve">education as a way to realize their meaning in life. </w:t>
      </w:r>
    </w:p>
    <w:p w14:paraId="1750C988" w14:textId="77777777" w:rsidR="00097194" w:rsidRPr="003C5E04" w:rsidRDefault="00527D3F" w:rsidP="003C5E04">
      <w:pPr>
        <w:numPr>
          <w:ilvl w:val="0"/>
          <w:numId w:val="1"/>
        </w:numPr>
        <w:spacing w:after="240" w:line="480" w:lineRule="auto"/>
        <w:ind w:hanging="239"/>
        <w:jc w:val="both"/>
      </w:pPr>
      <w:r w:rsidRPr="003C5E04">
        <w:t>Meaningfulness and meaninglessness in life have a relationship with mental health, mental illness, and deviant behaviors.</w:t>
      </w:r>
    </w:p>
    <w:p w14:paraId="115018FC" w14:textId="77777777" w:rsidR="00097194" w:rsidRPr="003C5E04" w:rsidRDefault="00527D3F" w:rsidP="003C5E04">
      <w:pPr>
        <w:numPr>
          <w:ilvl w:val="0"/>
          <w:numId w:val="1"/>
        </w:numPr>
        <w:spacing w:after="240" w:line="480" w:lineRule="auto"/>
        <w:ind w:hanging="239"/>
        <w:jc w:val="both"/>
      </w:pPr>
      <w:r w:rsidRPr="003C5E04">
        <w:t>The presence of meaningfulness means the absence of meaninglessness and vice versa.</w:t>
      </w:r>
    </w:p>
    <w:p w14:paraId="5F98D13F" w14:textId="77777777" w:rsidR="004B40C6" w:rsidRPr="003C5E04" w:rsidRDefault="004B40C6" w:rsidP="003C5E04">
      <w:pPr>
        <w:spacing w:after="240" w:line="480" w:lineRule="auto"/>
        <w:jc w:val="both"/>
        <w:rPr>
          <w:b/>
          <w:bCs/>
        </w:rPr>
      </w:pPr>
    </w:p>
    <w:p w14:paraId="48DB4653" w14:textId="2AEF4A50" w:rsidR="00097194" w:rsidRPr="003C5E04" w:rsidRDefault="00527D3F" w:rsidP="003C5E04">
      <w:pPr>
        <w:pStyle w:val="Heading2"/>
        <w:spacing w:before="0" w:after="240" w:line="480" w:lineRule="auto"/>
        <w:rPr>
          <w:sz w:val="24"/>
          <w:szCs w:val="24"/>
        </w:rPr>
      </w:pPr>
      <w:bookmarkStart w:id="25" w:name="_Toc65715893"/>
      <w:r w:rsidRPr="003C5E04">
        <w:rPr>
          <w:sz w:val="24"/>
          <w:szCs w:val="24"/>
        </w:rPr>
        <w:t>1.10 Summary</w:t>
      </w:r>
      <w:bookmarkEnd w:id="25"/>
    </w:p>
    <w:p w14:paraId="1F25C2A2" w14:textId="61875DE7" w:rsidR="00097194" w:rsidRPr="003C5E04" w:rsidRDefault="00527D3F" w:rsidP="003C5E04">
      <w:pPr>
        <w:spacing w:after="240" w:line="480" w:lineRule="auto"/>
        <w:ind w:firstLine="720"/>
        <w:jc w:val="both"/>
      </w:pPr>
      <w:r w:rsidRPr="003C5E04">
        <w:t xml:space="preserve">This chapter gave a global, regional, and local overview concerning the notions of social support and meaning in life. Besides, several studies were quoted to examine how these two variables influence each other. For instance, it was established that families, friends, and significant others are very important in imparting values, meaning, and psycho-social well-being among the sick, the elderly, and the youths, however, they were not jointly involved in addressing deviant behaviors among students. The literature review in the </w:t>
      </w:r>
      <w:r w:rsidR="002577A8" w:rsidRPr="003C5E04">
        <w:t xml:space="preserve">next </w:t>
      </w:r>
      <w:r w:rsidRPr="003C5E04">
        <w:t xml:space="preserve">chapter helps to examine further the contribution of each of these aspects of social support to either meaningful or meaninglessness in life among students, and particularly in Kenya. </w:t>
      </w:r>
    </w:p>
    <w:p w14:paraId="4739D13E" w14:textId="77777777" w:rsidR="004B26D4" w:rsidRPr="003C5E04" w:rsidRDefault="004B26D4" w:rsidP="003C5E04">
      <w:pPr>
        <w:spacing w:after="240" w:line="480" w:lineRule="auto"/>
        <w:rPr>
          <w:b/>
          <w:bCs/>
        </w:rPr>
      </w:pPr>
      <w:r w:rsidRPr="003C5E04">
        <w:rPr>
          <w:b/>
          <w:bCs/>
        </w:rPr>
        <w:br w:type="page"/>
      </w:r>
    </w:p>
    <w:p w14:paraId="4C56C05A" w14:textId="7A2A638B" w:rsidR="00097194" w:rsidRPr="00DB3068" w:rsidRDefault="00527D3F" w:rsidP="00E219BC">
      <w:pPr>
        <w:pStyle w:val="Heading1"/>
        <w:spacing w:before="0" w:after="240" w:line="480" w:lineRule="auto"/>
        <w:jc w:val="center"/>
        <w:rPr>
          <w:sz w:val="24"/>
        </w:rPr>
      </w:pPr>
      <w:bookmarkStart w:id="26" w:name="_Toc65715894"/>
      <w:r w:rsidRPr="00DB3068">
        <w:rPr>
          <w:sz w:val="24"/>
        </w:rPr>
        <w:lastRenderedPageBreak/>
        <w:t>CHAPTER TWO</w:t>
      </w:r>
      <w:bookmarkEnd w:id="26"/>
    </w:p>
    <w:p w14:paraId="371E2D77" w14:textId="30BFEABC" w:rsidR="00097194" w:rsidRPr="00DB3068" w:rsidRDefault="00DB3068" w:rsidP="00E219BC">
      <w:pPr>
        <w:pStyle w:val="Heading1"/>
        <w:spacing w:before="0" w:after="240" w:line="480" w:lineRule="auto"/>
        <w:jc w:val="center"/>
        <w:rPr>
          <w:sz w:val="24"/>
        </w:rPr>
      </w:pPr>
      <w:bookmarkStart w:id="27" w:name="_Toc65654656"/>
      <w:bookmarkStart w:id="28" w:name="_Toc65715895"/>
      <w:r w:rsidRPr="00DB3068">
        <w:rPr>
          <w:sz w:val="24"/>
        </w:rPr>
        <w:t>LITERATURE REVIEW</w:t>
      </w:r>
      <w:bookmarkEnd w:id="27"/>
      <w:bookmarkEnd w:id="28"/>
    </w:p>
    <w:p w14:paraId="5BE3EBFB" w14:textId="18F733C3" w:rsidR="003579D6" w:rsidRPr="00DB3068" w:rsidRDefault="00A11B3D" w:rsidP="00E219BC">
      <w:pPr>
        <w:pStyle w:val="Heading2"/>
        <w:spacing w:before="0" w:after="240" w:line="480" w:lineRule="auto"/>
        <w:rPr>
          <w:sz w:val="24"/>
        </w:rPr>
      </w:pPr>
      <w:bookmarkStart w:id="29" w:name="_Toc65715896"/>
      <w:r w:rsidRPr="00DB3068">
        <w:rPr>
          <w:sz w:val="24"/>
        </w:rPr>
        <w:t>2</w:t>
      </w:r>
      <w:r w:rsidR="003579D6" w:rsidRPr="00DB3068">
        <w:rPr>
          <w:sz w:val="24"/>
        </w:rPr>
        <w:t>.1. Introduction</w:t>
      </w:r>
      <w:bookmarkEnd w:id="29"/>
      <w:r w:rsidR="003579D6" w:rsidRPr="00DB3068">
        <w:rPr>
          <w:sz w:val="24"/>
        </w:rPr>
        <w:t xml:space="preserve"> </w:t>
      </w:r>
    </w:p>
    <w:p w14:paraId="1BC2EFDF" w14:textId="72332866" w:rsidR="00097194" w:rsidRDefault="00527D3F" w:rsidP="00E219BC">
      <w:pPr>
        <w:spacing w:after="240" w:line="480" w:lineRule="auto"/>
        <w:ind w:firstLine="720"/>
        <w:jc w:val="both"/>
      </w:pPr>
      <w:r>
        <w:t>This chapter gives a theoretical literature review, an empirical literature review, the theoretical framework underlying this study, a conceptual framework, and a summary highlighting the gaps identified in the reviewed literature. This study included a review of both qualitative and quantitative studies done in Asia, America, Europe, and Africa since 2013. It exclude</w:t>
      </w:r>
      <w:r w:rsidR="002577A8">
        <w:t>s</w:t>
      </w:r>
      <w:r>
        <w:t>: literature that was not written in English, empirical literature that was more than eight years old, un-published works, and non-academic literature like newspapers or non-peer-reviewed writings.</w:t>
      </w:r>
    </w:p>
    <w:p w14:paraId="2078F5FC" w14:textId="77777777" w:rsidR="00097194" w:rsidRDefault="00097194" w:rsidP="00E219BC">
      <w:pPr>
        <w:spacing w:after="240" w:line="480" w:lineRule="auto"/>
        <w:jc w:val="both"/>
      </w:pPr>
    </w:p>
    <w:p w14:paraId="5B819252" w14:textId="257DE444" w:rsidR="00097194" w:rsidRPr="00DB3068" w:rsidRDefault="00527D3F" w:rsidP="00E219BC">
      <w:pPr>
        <w:pStyle w:val="Heading2"/>
        <w:spacing w:before="0" w:after="240" w:line="480" w:lineRule="auto"/>
        <w:rPr>
          <w:sz w:val="24"/>
        </w:rPr>
      </w:pPr>
      <w:bookmarkStart w:id="30" w:name="_Toc65715897"/>
      <w:r w:rsidRPr="00DB3068">
        <w:rPr>
          <w:sz w:val="24"/>
        </w:rPr>
        <w:t>2.</w:t>
      </w:r>
      <w:r w:rsidR="003579D6" w:rsidRPr="00DB3068">
        <w:rPr>
          <w:sz w:val="24"/>
        </w:rPr>
        <w:t>2</w:t>
      </w:r>
      <w:r w:rsidRPr="00DB3068">
        <w:rPr>
          <w:sz w:val="24"/>
        </w:rPr>
        <w:t>. Conceptualization of the Study</w:t>
      </w:r>
      <w:bookmarkEnd w:id="30"/>
      <w:r w:rsidRPr="00DB3068">
        <w:rPr>
          <w:sz w:val="24"/>
        </w:rPr>
        <w:t xml:space="preserve"> </w:t>
      </w:r>
    </w:p>
    <w:p w14:paraId="14D74276" w14:textId="4C759BC4" w:rsidR="00097194" w:rsidRDefault="00527D3F" w:rsidP="00E219BC">
      <w:pPr>
        <w:spacing w:after="240" w:line="480" w:lineRule="auto"/>
        <w:ind w:firstLine="720"/>
        <w:jc w:val="both"/>
      </w:pPr>
      <w:r>
        <w:t>The concept of social support has gained interest not only in psychology but also by researchers from various academic dimensions such as health, sociology, culture, spirituality, and politics. Each of these understands and measures social support either as structural or as functional. Structural social support entails the quantity of time that one spends with others and the rates of one's interactions with others</w:t>
      </w:r>
      <w:r w:rsidR="002577A8">
        <w:t>. F</w:t>
      </w:r>
      <w:r>
        <w:t xml:space="preserve">unctional social support depicts one's perception that one's network of friends can always offer them support at any time of need (Hakulinen, 2016). This could include information like advice, emotional, and material forms of support. </w:t>
      </w:r>
    </w:p>
    <w:p w14:paraId="211D6736" w14:textId="16A4A108" w:rsidR="00097194" w:rsidRDefault="00527D3F" w:rsidP="00E219BC">
      <w:pPr>
        <w:spacing w:after="240" w:line="480" w:lineRule="auto"/>
        <w:ind w:firstLine="720"/>
        <w:jc w:val="both"/>
      </w:pPr>
      <w:r>
        <w:lastRenderedPageBreak/>
        <w:t>For example, in health, it is established that social support helps greatly to safeguard people against the unbearable effects of stress</w:t>
      </w:r>
      <w:r w:rsidR="002577A8">
        <w:t>. I</w:t>
      </w:r>
      <w:r>
        <w:t>t contributes directly to one's health (despite one's stress level) through the promotion of self-esteem and self-regulation, and it diminishes one's chances of contracting cardiovascular diseases (Hsieh &amp; Tsai, 2019). The feeling of social intimacy, perception of companionship, and peaceful relationships too are found to be avenues for physical and mental health. However, a sociological study among professionals (Winnbust, 2017) affirmed that if social support is not moderated, or if it does not answer to the receiver's needs, it can instead be a cause of stress and lower one's self-esteem.</w:t>
      </w:r>
    </w:p>
    <w:p w14:paraId="000D3AE4" w14:textId="77777777" w:rsidR="00097194" w:rsidRDefault="00527D3F" w:rsidP="00E219BC">
      <w:pPr>
        <w:spacing w:after="240" w:line="480" w:lineRule="auto"/>
        <w:ind w:firstLine="720"/>
        <w:jc w:val="both"/>
      </w:pPr>
      <w:r>
        <w:t>Equally, sociological disciplines and cultural studies have examined social support with delinquency behaviors (Kort-Butler, 2017). It affirms that highly supportive societies and family relationships can greatly reduce the likelihood of miss-conduct, deviant behavior among people. Also, social support is highly valued for its contribution to rehabilitation, reduction of juvenile crimes, social control, and increasing adolescent's well-being. Its understanding extends to the political arena as well.</w:t>
      </w:r>
    </w:p>
    <w:p w14:paraId="1699001E" w14:textId="77777777" w:rsidR="00097194" w:rsidRDefault="00527D3F" w:rsidP="00E219BC">
      <w:pPr>
        <w:spacing w:after="240" w:line="480" w:lineRule="auto"/>
        <w:ind w:firstLine="720"/>
        <w:jc w:val="both"/>
      </w:pPr>
      <w:r>
        <w:t>In political governance, social support has been adopted as a measure to eliminate poverty and reduce vulnerability among people, and it is referred to as social protection. Social protection is a political measure that aims at empowering citizens, communities, individuals, and families with appropriate skills of risk management to increase their general well-being (Brown, 2015). This support is given in terms of communal insurance, social assistance, and societal protection like freedom of worship.</w:t>
      </w:r>
    </w:p>
    <w:p w14:paraId="06A636BA" w14:textId="77777777" w:rsidR="00097194" w:rsidRDefault="00527D3F" w:rsidP="00E219BC">
      <w:pPr>
        <w:spacing w:after="240" w:line="480" w:lineRule="auto"/>
        <w:ind w:firstLine="720"/>
        <w:jc w:val="both"/>
      </w:pPr>
      <w:r>
        <w:lastRenderedPageBreak/>
        <w:t xml:space="preserve">Spiritual well-being and life satisfaction are equally associated with the perception of high social support by researchers interested in religion and relationships with God or Supreme Being among students and other classes of people (Alorani &amp; Alradaydeh, 2018). Thus, the divine (God) is equated to significant others who offers the same kind of social support similar to that derived from friends or family members. </w:t>
      </w:r>
    </w:p>
    <w:p w14:paraId="318E24B4" w14:textId="77777777" w:rsidR="00097194" w:rsidRDefault="00527D3F" w:rsidP="00E219BC">
      <w:pPr>
        <w:spacing w:after="240" w:line="480" w:lineRule="auto"/>
        <w:ind w:firstLine="720"/>
        <w:jc w:val="both"/>
      </w:pPr>
      <w:r>
        <w:t>In psychology, Gleason and Lida (2015) examine the concept of social support from its historical development: First as a unit with many components such as individuals' social connections, the presence of social relationships, and the functions of social support. Thus, social support can be perceived (seen as available if one wants it) or received.</w:t>
      </w:r>
    </w:p>
    <w:p w14:paraId="3522D857" w14:textId="77777777" w:rsidR="00097194" w:rsidRDefault="00527D3F" w:rsidP="00E219BC">
      <w:pPr>
        <w:spacing w:after="240" w:line="480" w:lineRule="auto"/>
        <w:ind w:firstLine="720"/>
        <w:jc w:val="both"/>
      </w:pPr>
      <w:r>
        <w:t>A clearer description seems to be that by Zhang, Gao, Fokkema, Alterman, and Liu (2015) who look at social support as an experience derived from the interpersonal relationship in which the individual perceives to be loved, valued, and cared for. The depth and nature of this relationship vary for instance among age groups, gender, and the level of cohesion (like among family members or work makes or associates). Social support is therefore presented as a self-perceived feeling about others that is generated from within the person.</w:t>
      </w:r>
    </w:p>
    <w:p w14:paraId="14D245CB" w14:textId="2AD6907C" w:rsidR="00097194" w:rsidRDefault="00527D3F" w:rsidP="00E219BC">
      <w:pPr>
        <w:spacing w:after="240" w:line="480" w:lineRule="auto"/>
        <w:ind w:firstLine="720"/>
        <w:jc w:val="both"/>
      </w:pPr>
      <w:r>
        <w:t xml:space="preserve">This feeling of being supported is commonly perceived in about four ways according to Moeini, Farhadian, and Ara (2018). These </w:t>
      </w:r>
      <w:r w:rsidR="002577A8">
        <w:t>includes</w:t>
      </w:r>
      <w:r>
        <w:t xml:space="preserve"> emotional or non-tangible help like feeling loved; instrumental or tangible form of assistance like getting food, informational support like learning a skill or offering guidance for one to solve one's distress; and appraisal or affirmation of one's acts. </w:t>
      </w:r>
    </w:p>
    <w:p w14:paraId="61CC3B76" w14:textId="77777777" w:rsidR="00097194" w:rsidRDefault="00527D3F" w:rsidP="00E219BC">
      <w:pPr>
        <w:spacing w:after="240" w:line="480" w:lineRule="auto"/>
        <w:ind w:firstLine="720"/>
        <w:jc w:val="both"/>
      </w:pPr>
      <w:r>
        <w:lastRenderedPageBreak/>
        <w:t>The notion of social support (SS) has gained interest among several psychologists who have established its positive correlation with contentment, positive affect, purpose, well-being, and meaningful living (Selvam, 2014; Debrikova, Pcolkova, Khalil, &amp; West, 2015; Alorani &amp; Alradaydeh, 2018). Also, the examination of social support in Africa (in Ghana and Kenya) has revealed its significant negative relationship with depression and anxiety among students (Julom &amp; de Guzman, 2013; Ngaru &amp; Kagema, 2017; Alorani &amp; Alradaydeh, 2018). The association of one's family members, significant others, and friends with mental health is key to this study that seeks to promote well-being and eliminate deviant behaviors among secondary school students by establishing the nature of its association with meaning in life.</w:t>
      </w:r>
    </w:p>
    <w:p w14:paraId="7311F8FA" w14:textId="77777777" w:rsidR="00097194" w:rsidRDefault="00527D3F" w:rsidP="00E219BC">
      <w:pPr>
        <w:spacing w:after="240" w:line="480" w:lineRule="auto"/>
        <w:ind w:firstLine="720"/>
        <w:jc w:val="both"/>
      </w:pPr>
      <w:r>
        <w:t>Quantitatively, one's perception of social support is established by the aid of a multidimensional scale, which has measurable subscales for one's perceived support from family members, significant others, and friends (Zimet, Dahlem, Zimet, &amp; Farley, 1988). Thus, the current study examined the functional form of social support (one's perception that support can be available to them any time in need), and from a relationship perspective (intimacy and peaceful environment). Consequently, the term social support was used about how one feels emotionally and informationally supported (Moeini, Farhadian, &amp; Ara, 2018). It was measured by how participants very strongly disagree or very strongly agree (how high, medium, or low) one reported being feeling loved, cared for, or advised by one's nuclear and extended family members, friends, and significant others while making or fulfilling important decisions. These feelings were examined in this study; about one's meaning in life.</w:t>
      </w:r>
    </w:p>
    <w:p w14:paraId="13898A3B" w14:textId="6B9B82E9" w:rsidR="00097194" w:rsidRDefault="00527D3F" w:rsidP="00E219BC">
      <w:pPr>
        <w:spacing w:after="240" w:line="480" w:lineRule="auto"/>
        <w:ind w:firstLine="720"/>
        <w:jc w:val="both"/>
      </w:pPr>
      <w:r>
        <w:lastRenderedPageBreak/>
        <w:t xml:space="preserve">The </w:t>
      </w:r>
      <w:r w:rsidR="001C7261">
        <w:t>concept</w:t>
      </w:r>
      <w:r>
        <w:t xml:space="preserve"> of meaning in life (MIL) has been defined by several psychologists. For example, Krause and Hayward (2014) explain MIL as being purposeful, valuable, goal-oriented, sensible, and reconcilable with the past. This description seems not to differentiate between the foundations of meaning and its essence. For instance, the notion of reconciling with one's past experiences is more of a source than a description of what meaning in life is. This description is therefore limited compared to the one that points to its three characteristics: purpose, significance, and coherence (Martela &amp; Steger, 2016). These psychologists describe meaning in life as a perception of one's existence as having specific goals, aims, and direction (purpose); a life with an important innate worth (significance); and as a state of being sensible and focused (coherence). </w:t>
      </w:r>
    </w:p>
    <w:p w14:paraId="1E88B335" w14:textId="77777777" w:rsidR="00097194" w:rsidRDefault="00527D3F" w:rsidP="00E219BC">
      <w:pPr>
        <w:spacing w:after="240" w:line="480" w:lineRule="auto"/>
        <w:ind w:firstLine="720"/>
        <w:jc w:val="both"/>
      </w:pPr>
      <w:r>
        <w:t xml:space="preserve">The understanding of meaning in life in terms of purpose, significance, and coherence are central beliefs in positive psychology. This new branch of psychology has its foundation in the philosophy of Victor Frankl who learns from his experience while in the Jewish concentration camp that the primary goal of human beings is "to find and fulfill meaning and purpose"(Kagwe, 2019, p. 120). </w:t>
      </w:r>
    </w:p>
    <w:p w14:paraId="7D4FAD73" w14:textId="77777777" w:rsidR="00097194" w:rsidRDefault="00527D3F" w:rsidP="00E219BC">
      <w:pPr>
        <w:spacing w:after="240" w:line="480" w:lineRule="auto"/>
        <w:ind w:firstLine="720"/>
        <w:jc w:val="both"/>
      </w:pPr>
      <w:r>
        <w:t xml:space="preserve">Contrary to the temptation to avoid suffering, positive psychology affirms that posttraumatic growth and resilience are more likely for a person who chooses to perceive meaning from possible traumatic events before, or when they are happening and, or after they have happened (Weathers, Aiena, Blackwell, &amp; Schulenberg, 2016). It then follows that one with meaning or more meaning can experience life satisfaction and wellbeing. </w:t>
      </w:r>
    </w:p>
    <w:p w14:paraId="74BE13A1" w14:textId="77777777" w:rsidR="00097194" w:rsidRDefault="00527D3F" w:rsidP="00E219BC">
      <w:pPr>
        <w:spacing w:after="240" w:line="480" w:lineRule="auto"/>
        <w:ind w:firstLine="720"/>
        <w:jc w:val="both"/>
      </w:pPr>
      <w:r>
        <w:t xml:space="preserve">The notion of meaning in life (MIL) is equally employed to study comportment and suicidal tendencies among adolescents and youth (Baumeister, Vohs, Aaker, &amp; Garbinsky, 2013; </w:t>
      </w:r>
      <w:r>
        <w:lastRenderedPageBreak/>
        <w:t>Debrikova, Pcolkova, Alturabi, &amp; West, 2015). This knowledge of MIL has also been used to establish motivation and resilience among patients and students (Julom, &amp; de Guzman, 2013; Nell, 2014). Its validation on the population of youths and students makes it very relevant for the current study whose population are secondary school students.</w:t>
      </w:r>
    </w:p>
    <w:p w14:paraId="3B03F542" w14:textId="77777777" w:rsidR="00097194" w:rsidRDefault="00527D3F" w:rsidP="00E219BC">
      <w:pPr>
        <w:spacing w:after="240" w:line="480" w:lineRule="auto"/>
        <w:ind w:firstLine="720"/>
        <w:jc w:val="both"/>
      </w:pPr>
      <w:r>
        <w:t xml:space="preserve">A standardized scale for meaning in life has been developed by Steger, Frazier, Oishi, and Kaler (2006). It numerically establishes the degree of searching for and the presence of meaning in life. In line with this scale, this study uses meaning in life to refer to one's choice of career or goals that have both individual and pro-social benefits (Martela &amp; Steger, 2016). Meaning in life was established by examining how absolutely true or untrue (how high, medium, or low) a student reported being committed to retaining and, or pursue one's goal or goals in life. </w:t>
      </w:r>
    </w:p>
    <w:p w14:paraId="21E4C2DD" w14:textId="339F9F97" w:rsidR="00097194" w:rsidRDefault="00097194" w:rsidP="00E219BC">
      <w:pPr>
        <w:spacing w:after="240" w:line="480" w:lineRule="auto"/>
        <w:jc w:val="both"/>
      </w:pPr>
    </w:p>
    <w:p w14:paraId="6014629D" w14:textId="570C3B80" w:rsidR="00097194" w:rsidRPr="00DB3068" w:rsidRDefault="00527D3F" w:rsidP="00E219BC">
      <w:pPr>
        <w:pStyle w:val="Heading2"/>
        <w:spacing w:before="0" w:after="240" w:line="480" w:lineRule="auto"/>
        <w:rPr>
          <w:sz w:val="24"/>
        </w:rPr>
      </w:pPr>
      <w:bookmarkStart w:id="31" w:name="_Toc65715898"/>
      <w:r w:rsidRPr="00DB3068">
        <w:rPr>
          <w:sz w:val="24"/>
        </w:rPr>
        <w:t>2.</w:t>
      </w:r>
      <w:r w:rsidR="003579D6" w:rsidRPr="00DB3068">
        <w:rPr>
          <w:sz w:val="24"/>
        </w:rPr>
        <w:t>3</w:t>
      </w:r>
      <w:r w:rsidRPr="00DB3068">
        <w:rPr>
          <w:sz w:val="24"/>
        </w:rPr>
        <w:t xml:space="preserve"> Social Support among Secondary School Students</w:t>
      </w:r>
      <w:bookmarkEnd w:id="31"/>
    </w:p>
    <w:p w14:paraId="09180212" w14:textId="6DEBB255" w:rsidR="00097194" w:rsidRDefault="002577A8" w:rsidP="00E219BC">
      <w:pPr>
        <w:spacing w:after="240" w:line="480" w:lineRule="auto"/>
        <w:ind w:firstLine="720"/>
        <w:jc w:val="both"/>
      </w:pPr>
      <w:r>
        <w:t>S</w:t>
      </w:r>
      <w:r w:rsidR="00527D3F">
        <w:t xml:space="preserve">upport from parents has a significant influence on young people. This was affirmed in </w:t>
      </w:r>
      <w:r w:rsidR="00515B0C">
        <w:t xml:space="preserve">a </w:t>
      </w:r>
      <w:r w:rsidR="00527D3F">
        <w:t xml:space="preserve">research conducted on 95,434 University students in Korea. It established a significant positive influence on the support that students received from their parents and friends on burnout (Kim, Jee, Lee, An, &amp; Lee, 2018). Besides, when contrasted </w:t>
      </w:r>
      <w:r w:rsidR="00515B0C">
        <w:t>with</w:t>
      </w:r>
      <w:r w:rsidR="00527D3F">
        <w:t xml:space="preserve"> other forms of sources of social support, that from teachers was remarked to have the most negative relationship with burn out (r = -.30, .001). Thus, social support (especially from one's parents) is paramount to well-being.</w:t>
      </w:r>
    </w:p>
    <w:p w14:paraId="791428A1" w14:textId="336B2114" w:rsidR="00097194" w:rsidRDefault="00527D3F" w:rsidP="00E219BC">
      <w:pPr>
        <w:spacing w:after="240" w:line="480" w:lineRule="auto"/>
        <w:ind w:firstLine="720"/>
        <w:jc w:val="both"/>
      </w:pPr>
      <w:r>
        <w:t xml:space="preserve">The influence of parental support does go beyond one's youthfulness to adulthood. This was affirmed in a qualitative study among 19 couples whose children aged between one and five </w:t>
      </w:r>
      <w:r>
        <w:lastRenderedPageBreak/>
        <w:t xml:space="preserve">years (Tedgard, Rastam, and Wirtberg (2018). It showed that the authoritarian style of parenting in which limited social support is offered, and the authoritative style where a lot of demand is made from young people while offering them love care, and attention </w:t>
      </w:r>
      <w:r w:rsidR="00515B0C">
        <w:t xml:space="preserve">positively </w:t>
      </w:r>
      <w:r>
        <w:t xml:space="preserve">affects their meaning and behavioral choices in life. </w:t>
      </w:r>
    </w:p>
    <w:p w14:paraId="15679C41" w14:textId="77777777" w:rsidR="00097194" w:rsidRDefault="00527D3F" w:rsidP="00E219BC">
      <w:pPr>
        <w:spacing w:after="240" w:line="480" w:lineRule="auto"/>
        <w:ind w:firstLine="720"/>
        <w:jc w:val="both"/>
      </w:pPr>
      <w:r>
        <w:t xml:space="preserve">Also, couples who had experienced emotional abuse from stressed and careless parents while young reported being reproducing their parents' negligent behaviors towards their children as well (Tedgard, Rastam, &amp; Wirtberg, 2018). Their goals, meaning in life, and career choices did not differ much from those of their abusive parents. This study, however, is silent on the influence of one's friends or peers and significant others which are also key to the current study. </w:t>
      </w:r>
    </w:p>
    <w:p w14:paraId="42E23584" w14:textId="77777777" w:rsidR="00097194" w:rsidRDefault="00527D3F" w:rsidP="00E219BC">
      <w:pPr>
        <w:spacing w:after="240" w:line="480" w:lineRule="auto"/>
        <w:ind w:firstLine="720"/>
        <w:jc w:val="both"/>
      </w:pPr>
      <w:r>
        <w:t xml:space="preserve">In response to this silence, a key insight is obtained from a mixed research method that was conducted among 154 trans-gender and non-binary young people (aged 13 – 21 years) in a Midwest City in the USA (Weinhardt et al., 2019). It revealed that the approval of one's choices by one's close friends, the piece of advice from one's close family members, and teachers have a significant influence on one's choice of career, purpose, and meaning in life. Precisely, a positive association was established between the supports that one gained from peers or friends with fellowship and finding meaning in life, and parental or caretakers' support positively associated with the possibility of actualizing one's agenda, as opposed to supporting from friends and others. </w:t>
      </w:r>
    </w:p>
    <w:p w14:paraId="7B2BE2DD" w14:textId="0CC5DDAC" w:rsidR="00097194" w:rsidRDefault="00527D3F" w:rsidP="00E219BC">
      <w:pPr>
        <w:spacing w:after="240" w:line="480" w:lineRule="auto"/>
        <w:ind w:firstLine="720"/>
        <w:jc w:val="both"/>
      </w:pPr>
      <w:r>
        <w:t xml:space="preserve">Similarly, results from qualitative research in the United Kingdom among 461 university students (female 82%, n = 378; male = 18%) affirmed that the students' quality of life and depressive moods are significantly influenced by the quality of social support that they receive (Alsubaie, Stain, Webster, &amp; Wadman 2019). Specifically, one's friends and significant others </w:t>
      </w:r>
      <w:r>
        <w:lastRenderedPageBreak/>
        <w:t>predicted one's well-being, whereas social support from one's family members and friends greatly infl</w:t>
      </w:r>
      <w:r w:rsidR="009F09B8">
        <w:t>uenced one's depressive moods (</w:t>
      </w:r>
      <w:r>
        <w:t xml:space="preserve">= 0.000*). </w:t>
      </w:r>
    </w:p>
    <w:p w14:paraId="5DAB374A" w14:textId="2FE0D881" w:rsidR="00097194" w:rsidRDefault="00527D3F" w:rsidP="00E219BC">
      <w:pPr>
        <w:spacing w:after="240" w:line="480" w:lineRule="auto"/>
        <w:ind w:firstLine="720"/>
        <w:jc w:val="both"/>
      </w:pPr>
      <w:r>
        <w:t>Likewise, a study in Iran by Garcia-Alandete (2014) and another conducted among 320 students at Kashan University in Iran acknowledge the positive role that social support has on the mental health of the student, one their self-esteem, and one their life satisfaction (Sadoughi &amp; Hesampour, 2016). However, the percentages of the individual influence of one's family or significant others are not established; and it is ignored to correlate these sources directly with meaning in life, which is the basis of psychological or mental well-being.</w:t>
      </w:r>
    </w:p>
    <w:p w14:paraId="0C74E73B" w14:textId="118F5D94" w:rsidR="00097194" w:rsidRDefault="00527D3F" w:rsidP="00E219BC">
      <w:pPr>
        <w:spacing w:after="240" w:line="480" w:lineRule="auto"/>
        <w:ind w:firstLine="720"/>
        <w:jc w:val="both"/>
      </w:pPr>
      <w:r>
        <w:t>In a sample size of 1549 universities in Nigeria, it was revealed that male students reported having lower social support than female students (Agwu, Draper, &amp; de Sate-Croix, 2017). This could be culturally influenced since African women are</w:t>
      </w:r>
      <w:r w:rsidR="00944E50">
        <w:t xml:space="preserve"> viewed as</w:t>
      </w:r>
      <w:r>
        <w:t xml:space="preserve"> more </w:t>
      </w:r>
      <w:r w:rsidR="00944E50">
        <w:t xml:space="preserve">of </w:t>
      </w:r>
      <w:r>
        <w:t xml:space="preserve">recipients than men who are culturally the providers. A similar study was done among secondary schools in South Africa, a positive influence of families, friends, and significant others on students' performance, well-being, and general happiness were established in a qualitative study by Kubayi and Surujlal (2014). This study was done among 251 students (female n = 120, male n = 131) in Limpopo South Africa, and it revealed that students received less parental support, as compared to peer support. These studies, however, did not examine quantitatively the degree of these influences. </w:t>
      </w:r>
    </w:p>
    <w:p w14:paraId="7BD771A3" w14:textId="0DDA8D19" w:rsidR="00097194" w:rsidRDefault="00527D3F" w:rsidP="00E219BC">
      <w:pPr>
        <w:spacing w:after="240" w:line="480" w:lineRule="auto"/>
        <w:ind w:firstLine="720"/>
        <w:jc w:val="both"/>
      </w:pPr>
      <w:r>
        <w:t>An attempt to establish the extent to which the sources of social support individually influence depression was done in a cross-sectional survey among 165 students in Ghana (Kugbey, Osei-Boadi, &amp; Atefoe, 2015). It showed that the support one received from significant others and friends significantly predicted one's l</w:t>
      </w:r>
      <w:r w:rsidR="009F09B8">
        <w:t xml:space="preserve">evel of depression at β = -.22, </w:t>
      </w:r>
      <w:r>
        <w:t xml:space="preserve">.01 and β = -.33, .01 </w:t>
      </w:r>
      <w:r>
        <w:lastRenderedPageBreak/>
        <w:t xml:space="preserve">respectively; whereas the level of a student's stress was predicted by the support a student got from their family (β = .33, P&lt; .01). </w:t>
      </w:r>
    </w:p>
    <w:p w14:paraId="132F64B1" w14:textId="396318F4" w:rsidR="00097194" w:rsidRDefault="00527D3F" w:rsidP="00E219BC">
      <w:pPr>
        <w:spacing w:after="240" w:line="480" w:lineRule="auto"/>
        <w:ind w:firstLine="720"/>
        <w:jc w:val="both"/>
      </w:pPr>
      <w:r>
        <w:t>The above findings imply that the more social support one receives, the more one's psychological well-being increases</w:t>
      </w:r>
      <w:r w:rsidR="00944E50">
        <w:t>. T</w:t>
      </w:r>
      <w:r>
        <w:t xml:space="preserve">he more one reduces their levels of anxiety, depression, and psychological distress. Although the influence of social support was investigated among the students' population, its emphasis was on depression and anxiety (not on meaning in life), which are not the indirect variables under investigation by the current study. </w:t>
      </w:r>
    </w:p>
    <w:p w14:paraId="1C369220" w14:textId="6F54F15F" w:rsidR="00097194" w:rsidRDefault="00527D3F" w:rsidP="00E219BC">
      <w:pPr>
        <w:spacing w:after="240" w:line="480" w:lineRule="auto"/>
        <w:ind w:firstLine="720"/>
        <w:jc w:val="both"/>
      </w:pPr>
      <w:r>
        <w:t xml:space="preserve">In Kenya (Koech et al., 2016), a qualitative study among 210 university students of Eldoret (53.8 male and 46.2 female) revealed that guidance of parents on career choices influenced 18.46% of them, whereas peers' and mentors' influences were 29.46% and 36% respectively. This study findings are substantiated by another qualitative study of 600 peer counseling students at Nairobi University (Ngaru &amp; Kagema, 2017) which showed how the social support that students received from peers, parents, religious leaders, and psychologists associated significantly with their psychological well-being. </w:t>
      </w:r>
    </w:p>
    <w:p w14:paraId="74909576" w14:textId="1C411993" w:rsidR="00097194" w:rsidRDefault="00527D3F" w:rsidP="00E219BC">
      <w:pPr>
        <w:spacing w:after="240" w:line="480" w:lineRule="auto"/>
        <w:ind w:firstLine="720"/>
        <w:jc w:val="both"/>
      </w:pPr>
      <w:r>
        <w:t>Similarly, Ngaru</w:t>
      </w:r>
      <w:r w:rsidR="00944E50">
        <w:t>’s</w:t>
      </w:r>
      <w:r>
        <w:t xml:space="preserve"> and Kagema's (2017) research showed that 49.10% of the students were currently receiving support from their parents, 63.20% reported to be benefiting from parental support, 64.10% benefiting from support through psychological counseling, 59.60% reported to be benefiting from peer support, and 86% identified with a faith-based form of social support. This support was mainly in the form of academic assistance, financial assistance, guidance, and counseling. These study findings affirm that the companionship and pieces of advice lead to the </w:t>
      </w:r>
      <w:r>
        <w:lastRenderedPageBreak/>
        <w:t>student's success, well-being, and meaning in life but no recent quantitative design has been re-done to confirm these claims.</w:t>
      </w:r>
    </w:p>
    <w:p w14:paraId="69C2C6C7" w14:textId="6D3E7BA4" w:rsidR="00097194" w:rsidRDefault="00527D3F" w:rsidP="00E219BC">
      <w:pPr>
        <w:spacing w:after="240" w:line="480" w:lineRule="auto"/>
        <w:ind w:firstLine="720"/>
        <w:jc w:val="both"/>
      </w:pPr>
      <w:r>
        <w:t xml:space="preserve">Besides, these studies did not examine the degree to which each aspect of SS (family members, friends, and significant others) influences meaning in life in a population of secondary school students in Kenya. </w:t>
      </w:r>
    </w:p>
    <w:p w14:paraId="1463A8A3" w14:textId="77777777" w:rsidR="009F09B8" w:rsidRDefault="009F09B8" w:rsidP="00E219BC">
      <w:pPr>
        <w:spacing w:after="240" w:line="480" w:lineRule="auto"/>
        <w:ind w:firstLine="720"/>
        <w:jc w:val="both"/>
      </w:pPr>
    </w:p>
    <w:p w14:paraId="31FA9E4F" w14:textId="0F27E0C2" w:rsidR="00A11B3D" w:rsidRPr="00C24FB6" w:rsidRDefault="00A11B3D" w:rsidP="00E219BC">
      <w:pPr>
        <w:pStyle w:val="Heading3"/>
        <w:spacing w:before="0" w:after="240" w:line="480" w:lineRule="auto"/>
        <w:ind w:firstLine="720"/>
        <w:rPr>
          <w:sz w:val="24"/>
        </w:rPr>
      </w:pPr>
      <w:bookmarkStart w:id="32" w:name="_Toc65715899"/>
      <w:r w:rsidRPr="00C24FB6">
        <w:rPr>
          <w:sz w:val="24"/>
        </w:rPr>
        <w:t>2.</w:t>
      </w:r>
      <w:r w:rsidR="008313FF" w:rsidRPr="00C24FB6">
        <w:rPr>
          <w:sz w:val="24"/>
        </w:rPr>
        <w:t>3</w:t>
      </w:r>
      <w:r w:rsidRPr="00C24FB6">
        <w:rPr>
          <w:sz w:val="24"/>
        </w:rPr>
        <w:t xml:space="preserve">.1 Social </w:t>
      </w:r>
      <w:r w:rsidR="00BE4616" w:rsidRPr="00C24FB6">
        <w:rPr>
          <w:sz w:val="24"/>
        </w:rPr>
        <w:t>S</w:t>
      </w:r>
      <w:r w:rsidRPr="00C24FB6">
        <w:rPr>
          <w:sz w:val="24"/>
        </w:rPr>
        <w:t xml:space="preserve">upport and </w:t>
      </w:r>
      <w:r w:rsidR="00BE4616" w:rsidRPr="00C24FB6">
        <w:rPr>
          <w:sz w:val="24"/>
        </w:rPr>
        <w:t>D</w:t>
      </w:r>
      <w:r w:rsidRPr="00C24FB6">
        <w:rPr>
          <w:sz w:val="24"/>
        </w:rPr>
        <w:t xml:space="preserve">emographic </w:t>
      </w:r>
      <w:r w:rsidR="00BE4616" w:rsidRPr="00C24FB6">
        <w:rPr>
          <w:sz w:val="24"/>
        </w:rPr>
        <w:t>F</w:t>
      </w:r>
      <w:r w:rsidR="00270DE8" w:rsidRPr="00C24FB6">
        <w:rPr>
          <w:sz w:val="24"/>
        </w:rPr>
        <w:t>eatures</w:t>
      </w:r>
      <w:bookmarkEnd w:id="32"/>
    </w:p>
    <w:p w14:paraId="76981DCE" w14:textId="77777777" w:rsidR="00A11B3D" w:rsidRDefault="00A11B3D" w:rsidP="00E219BC">
      <w:pPr>
        <w:spacing w:after="240" w:line="480" w:lineRule="auto"/>
        <w:ind w:firstLine="720"/>
        <w:jc w:val="both"/>
      </w:pPr>
      <w:r>
        <w:t xml:space="preserve">Demographic features refer to distinctive characteristics that describe further a certain population like age, gender, religion, and marital status (Kumar, 2014). In research, they modify and help to measure how the independent variable is associated with the dependent variable. </w:t>
      </w:r>
    </w:p>
    <w:p w14:paraId="44BC5143" w14:textId="77777777" w:rsidR="00A11B3D" w:rsidRDefault="00A11B3D" w:rsidP="00E219BC">
      <w:pPr>
        <w:spacing w:after="240" w:line="480" w:lineRule="auto"/>
        <w:ind w:firstLine="720"/>
        <w:jc w:val="both"/>
      </w:pPr>
      <w:r>
        <w:t>For instance, in a cross-sectional research in Iran among 763 university students of Ahvaz University, it was established how perceived social support is influenced by gender, age, and work experience (Zamani-Alavijeh, Dehkordi, &amp; Shahy, 2017). Its findings revealed that 60% of the participants had low social support, however, the association of gender with perceived social support was significant (</w:t>
      </w:r>
      <w:r w:rsidRPr="00C676E6">
        <w:rPr>
          <w:i/>
          <w:iCs/>
        </w:rPr>
        <w:t>ρ</w:t>
      </w:r>
      <w:r>
        <w:t xml:space="preserve"> = 0.02). Also, male students had a higher mean score than females (</w:t>
      </w:r>
      <w:r w:rsidRPr="00C676E6">
        <w:rPr>
          <w:i/>
          <w:iCs/>
        </w:rPr>
        <w:t>ρ</w:t>
      </w:r>
      <w:r>
        <w:t xml:space="preserve"> = 0.02), according to the Chi-square test.</w:t>
      </w:r>
    </w:p>
    <w:p w14:paraId="446CBFD6" w14:textId="77777777" w:rsidR="00A11B3D" w:rsidRDefault="00A11B3D" w:rsidP="00E219BC">
      <w:pPr>
        <w:spacing w:after="240" w:line="480" w:lineRule="auto"/>
        <w:ind w:firstLine="720"/>
        <w:jc w:val="both"/>
      </w:pPr>
      <w:r>
        <w:t xml:space="preserve">Equally, the feature of age has also been examined in research concerning anxiety and social support as experienced by 100 non-Indian, and also among Indian nationals pursuing higher education in other countries (Thmas, &amp; Sumathi, 2016). In this qualitative study, males were 47% and female students were 53%; for their age, 56% were between 20 and 23 years. Also, social </w:t>
      </w:r>
      <w:r>
        <w:lastRenderedPageBreak/>
        <w:t xml:space="preserve">support was found to be more among those aged between 24 and 27 years (5.77). Similarly, a study among 5059 adults in South Africa (Harling, Morris, Manderson, Perkins, &amp; Berkman, 2020), revealed that one's age and gender influence social support. Specifically, the men below 60 years were found to have less social networking with a lower frequency of contacts than women of the same age, and this trend was reversed among people above 60 years. </w:t>
      </w:r>
    </w:p>
    <w:p w14:paraId="1B08400C" w14:textId="77777777" w:rsidR="00A11B3D" w:rsidRDefault="00A11B3D" w:rsidP="00E219BC">
      <w:pPr>
        <w:spacing w:after="240" w:line="480" w:lineRule="auto"/>
        <w:ind w:firstLine="720"/>
        <w:jc w:val="both"/>
      </w:pPr>
      <w:r>
        <w:t xml:space="preserve">Besides age and gender, other demographic features were jointly examined in longitudinal research conducted in South African among 5,059 Africans aged 40 and above. This study examined how education level, work experience, and marital status correlates with social support (Harling, Morris, Manderson, Perkins, &amp; Berkman, 2020). Precisely, the social connections were found to be low among the unemployed people, people staying in informal marriages, and among people with none formal education. </w:t>
      </w:r>
    </w:p>
    <w:p w14:paraId="268DD4E4" w14:textId="77777777" w:rsidR="00A11B3D" w:rsidRDefault="00A11B3D" w:rsidP="00E219BC">
      <w:pPr>
        <w:spacing w:after="240" w:line="480" w:lineRule="auto"/>
        <w:ind w:firstLine="720"/>
        <w:jc w:val="both"/>
      </w:pPr>
      <w:r>
        <w:t xml:space="preserve">Also, a study by Harling, Morris, Manderson, Perkins, and Berkman (2020) gave three revelations concerning the people one stays with as a key factor to establish one's network or social connectedness. It was shown that approximately 28% of the people that the respondent encountered in the last one month stayed in the same household, 79.6% of them stayed with their relatives, 43.7% lived in the same village as the respondents, and 12% came from the surrounding neighborhood. </w:t>
      </w:r>
    </w:p>
    <w:p w14:paraId="2A2D0213" w14:textId="77777777" w:rsidR="00A11B3D" w:rsidRDefault="00A11B3D" w:rsidP="00E219BC">
      <w:pPr>
        <w:spacing w:after="240" w:line="480" w:lineRule="auto"/>
        <w:ind w:firstLine="720"/>
        <w:jc w:val="both"/>
      </w:pPr>
      <w:r>
        <w:t xml:space="preserve">In summary, the studies above show that the direct influence of social support (IV) on meaning in life (DV) is better understood by the aid of demographics. These reviewed demographics, however, show mainly global data with only one source attempts to give data about </w:t>
      </w:r>
      <w:r>
        <w:lastRenderedPageBreak/>
        <w:t xml:space="preserve">Africa, and no detailed data in the field of psychology was found about Kenya's population of a secondary school student. This was another gap for this study. </w:t>
      </w:r>
    </w:p>
    <w:p w14:paraId="15607F26" w14:textId="4D3E86DB" w:rsidR="00A11B3D" w:rsidRDefault="00A11B3D" w:rsidP="00E219BC">
      <w:pPr>
        <w:spacing w:after="240" w:line="480" w:lineRule="auto"/>
      </w:pPr>
    </w:p>
    <w:p w14:paraId="60BCCA6F" w14:textId="1DD6821B" w:rsidR="00097194" w:rsidRPr="00BE4616" w:rsidRDefault="00527D3F" w:rsidP="00E219BC">
      <w:pPr>
        <w:pStyle w:val="Heading2"/>
        <w:spacing w:before="0" w:after="240" w:line="480" w:lineRule="auto"/>
        <w:rPr>
          <w:sz w:val="24"/>
        </w:rPr>
      </w:pPr>
      <w:bookmarkStart w:id="33" w:name="_Toc65715900"/>
      <w:r w:rsidRPr="00BE4616">
        <w:rPr>
          <w:sz w:val="24"/>
        </w:rPr>
        <w:t>2.</w:t>
      </w:r>
      <w:r w:rsidR="003579D6" w:rsidRPr="00BE4616">
        <w:rPr>
          <w:sz w:val="24"/>
        </w:rPr>
        <w:t>4</w:t>
      </w:r>
      <w:r w:rsidRPr="00BE4616">
        <w:rPr>
          <w:sz w:val="24"/>
        </w:rPr>
        <w:t xml:space="preserve"> Meaning in life among Secondary School Students</w:t>
      </w:r>
      <w:bookmarkEnd w:id="33"/>
    </w:p>
    <w:p w14:paraId="45AEECD9" w14:textId="65C35714" w:rsidR="00097194" w:rsidRDefault="00944E50" w:rsidP="00E219BC">
      <w:pPr>
        <w:spacing w:after="240" w:line="480" w:lineRule="auto"/>
        <w:ind w:firstLine="720"/>
        <w:jc w:val="both"/>
      </w:pPr>
      <w:r>
        <w:t>M</w:t>
      </w:r>
      <w:r w:rsidR="00527D3F">
        <w:t xml:space="preserve">eaning remains an abstract idea, but it is expressed in one's daily commitments, chores, and one's lifestyle. The search for meaning can be viewed as one's craving to comprehend one's motivation, purpose, and life goals (Frankl, 2017). The subject of meaning in life is gaining much interest among researchers. The study by Hadden, Smith, and Say (2019) explains why there is an increasing curiosity among researchers about the notion of meaning in life. The findings of this research, part A (n = 195) and part B (n = 142), about well-being and meaning in life of the adolescents in Mississippi, USA revealed that MIL is a basic need. </w:t>
      </w:r>
    </w:p>
    <w:p w14:paraId="62C12994" w14:textId="66DA56FE" w:rsidR="00097194" w:rsidRDefault="00527D3F" w:rsidP="00E219BC">
      <w:pPr>
        <w:spacing w:after="240" w:line="480" w:lineRule="auto"/>
        <w:ind w:firstLine="720"/>
        <w:jc w:val="both"/>
      </w:pPr>
      <w:r>
        <w:t xml:space="preserve">The above studies affirm that meaning in life (MIL) reliably </w:t>
      </w:r>
      <w:r w:rsidR="00944E50">
        <w:t xml:space="preserve">forecasts </w:t>
      </w:r>
      <w:r>
        <w:t>well-being, and part B affirmed that MIL does predict well-being even amidst other psychological necessities. This association of all forms of well-being such as life satisfaction and good health with meaning in life has provoked the urgency for several studies.</w:t>
      </w:r>
    </w:p>
    <w:p w14:paraId="2765106C" w14:textId="77777777" w:rsidR="00097194" w:rsidRDefault="00527D3F" w:rsidP="00E219BC">
      <w:pPr>
        <w:spacing w:after="240" w:line="480" w:lineRule="auto"/>
        <w:ind w:firstLine="720"/>
        <w:jc w:val="both"/>
      </w:pPr>
      <w:r>
        <w:t xml:space="preserve">For instance, among 447 Filipino high school students, the degree of meaning in life greatly influenced their perseverance and determination, and also students with high scores in meaning in life reported lessened chances of depression (Datu, King, Valdez, &amp; Eala, 2018). This revelation points to the fact that a student's degree of meaning in life has a great influence on their </w:t>
      </w:r>
      <w:r>
        <w:lastRenderedPageBreak/>
        <w:t xml:space="preserve">psychological and mental well-being. However, it does not examine further the notion of meaning in life in terms of the percentages of how high, low, or medium it is. </w:t>
      </w:r>
    </w:p>
    <w:p w14:paraId="6B33CA29" w14:textId="77777777" w:rsidR="00097194" w:rsidRDefault="00527D3F" w:rsidP="00E219BC">
      <w:pPr>
        <w:spacing w:after="240" w:line="480" w:lineRule="auto"/>
        <w:ind w:firstLine="720"/>
        <w:jc w:val="both"/>
      </w:pPr>
      <w:r>
        <w:t xml:space="preserve">An elaborate examination of the levels of meaning in life (MIL) is established in a qualitative study among Chines students. In studies: study part one (n = 171 students) and study part two (n = 523 students) by Zhang et al. (2016), the results showed that some students express their MIL on an inter-personal relationships level with friends, significant others and family members; and others were found to have an altruistic level of meaning in life. </w:t>
      </w:r>
    </w:p>
    <w:p w14:paraId="3CDF7950" w14:textId="3CB9C180" w:rsidR="00097194" w:rsidRDefault="00527D3F" w:rsidP="00E219BC">
      <w:pPr>
        <w:spacing w:after="240" w:line="480" w:lineRule="auto"/>
        <w:ind w:firstLine="720"/>
        <w:jc w:val="both"/>
      </w:pPr>
      <w:r>
        <w:t>Thus, we can discern three levels of meaning among students (Zhang et al., 2016). These include those who are spiritually motivated to make an autonomous decision and find meaning by offering free services to other peoples</w:t>
      </w:r>
      <w:r w:rsidR="00944E50">
        <w:t>. O</w:t>
      </w:r>
      <w:r>
        <w:t>thers are on a materialistic level on which they focus more on getting jobs and making money. The</w:t>
      </w:r>
      <w:r w:rsidR="00944E50">
        <w:t xml:space="preserve"> third group</w:t>
      </w:r>
      <w:r>
        <w:t xml:space="preserve"> are less self-driven and find meaning by copying others. It is not however established if a student's family or significant others or friends influence a student to attain either of these levels above.</w:t>
      </w:r>
    </w:p>
    <w:p w14:paraId="643DB39F" w14:textId="77777777" w:rsidR="00097194" w:rsidRDefault="00527D3F" w:rsidP="00E219BC">
      <w:pPr>
        <w:spacing w:after="240" w:line="480" w:lineRule="auto"/>
        <w:ind w:firstLine="720"/>
        <w:jc w:val="both"/>
      </w:pPr>
      <w:r>
        <w:t xml:space="preserve">The spiritual, material, and copying levels above point to the personal, interpersonal, and altruistic levels of meaning among students. These, however, do not explicitly establish if students have high or lower degrees for searching for MIL or the possessing of meaning in their lives (Martela &amp; Steger, 2016). This establishment would be helpful to evaluate the student's abilities to learn new things or to acquire moral principles that would make them resist the lures to deviant behaviors. </w:t>
      </w:r>
    </w:p>
    <w:p w14:paraId="2E20D87E" w14:textId="07B2673D" w:rsidR="00097194" w:rsidRDefault="00527D3F" w:rsidP="00E219BC">
      <w:pPr>
        <w:spacing w:after="240" w:line="480" w:lineRule="auto"/>
        <w:ind w:firstLine="720"/>
        <w:jc w:val="both"/>
      </w:pPr>
      <w:r>
        <w:t xml:space="preserve">These concepts of presence and searching for MIL have been examined among 481 terminally sick people (M = 50, SD = 7.26, and Female, 68% women, age mean = 50). This </w:t>
      </w:r>
      <w:r>
        <w:lastRenderedPageBreak/>
        <w:t>examination by Dezutter et al. (2014) exposed a negative relationship between people with a search for and presence of meaning and those with a low search for and high possession of meaning reported to have high degrees of well-being and to be agreeable with their illness. Others with low search and low presence developed maladaptive signs although with a minimum rise of well-being and acceptance compared to those with less presence and more search who turn out to be the most poorly adopted ones with extremely low degrees of wellbeing and acceptance. This study sheds light on the advantages of establishing in detail the levels of meaning in one's life (MIL), however, this research was not done among students.</w:t>
      </w:r>
    </w:p>
    <w:p w14:paraId="3D1E2BAC" w14:textId="77777777" w:rsidR="00097194" w:rsidRDefault="00527D3F" w:rsidP="00E219BC">
      <w:pPr>
        <w:spacing w:after="240" w:line="480" w:lineRule="auto"/>
        <w:ind w:firstLine="720"/>
        <w:jc w:val="both"/>
      </w:pPr>
      <w:r>
        <w:t xml:space="preserve">A similar study about levels of MIL revealed that a union of individuals who possess a low level of meaning in life (MIL) with those possessing high levels of search for MIL has a more likelihood of them all not grasping the ultimate meaning (Wilt et al., 2018). It further affirmed that one's struggle in searching for the ultimate meaning has a strong inclination towards depression than the presence of meaning. Wilt's study implies that depression and other forms of psychological distress have a great connection with the lack of meaning. The study, however, was silent on the sources of these levels of meaning. An inquiry about the possible influence of one's friends, family members, and significant others on their levels of meaning in life is still relevant, especially in African secondary schools. </w:t>
      </w:r>
    </w:p>
    <w:p w14:paraId="497E2D6A" w14:textId="36925EB3" w:rsidR="00097194" w:rsidRDefault="00527D3F" w:rsidP="00E219BC">
      <w:pPr>
        <w:spacing w:after="240" w:line="480" w:lineRule="auto"/>
        <w:ind w:firstLine="720"/>
        <w:jc w:val="both"/>
      </w:pPr>
      <w:r>
        <w:t xml:space="preserve">The African philosophy that </w:t>
      </w:r>
      <w:r>
        <w:rPr>
          <w:i/>
          <w:iCs/>
        </w:rPr>
        <w:t>it takes a village to raise a child</w:t>
      </w:r>
      <w:r>
        <w:t xml:space="preserve"> is</w:t>
      </w:r>
      <w:r w:rsidR="00944E50">
        <w:t xml:space="preserve"> largely</w:t>
      </w:r>
      <w:r>
        <w:t xml:space="preserve"> ignored during school education, and a few significant people like teachers are solely authorized to determine what is meaningful for the students (Kerubo, 2016). Researches show that formal education not only increases the students' purpose in life, but it also limits the psychological well-being of others (Oomen, 2018; Cathy, 2017). It is stated by Botha (2013) and Nyaga (2017) that most students develop mental health issues like stress, anxiety, and depression during or after school despite having support from peers and significant others. </w:t>
      </w:r>
    </w:p>
    <w:p w14:paraId="08A123BD" w14:textId="77777777" w:rsidR="00097194" w:rsidRDefault="00527D3F" w:rsidP="00E219BC">
      <w:pPr>
        <w:spacing w:after="240" w:line="480" w:lineRule="auto"/>
        <w:ind w:firstLine="720"/>
        <w:jc w:val="both"/>
      </w:pPr>
      <w:r>
        <w:t xml:space="preserve">The above findings (education leading to stress among students) were also affirmed in research that randomly chose 30 participants from three secondary schools in Iganga, Uganda (Samson &amp; Allida, 2018). However, the causes may vary from one factor to another without excluding the lack of quality family or parental support as well as the poor influence of significant others. </w:t>
      </w:r>
    </w:p>
    <w:p w14:paraId="28E4B02D" w14:textId="77777777" w:rsidR="00097194" w:rsidRDefault="00527D3F" w:rsidP="00E219BC">
      <w:pPr>
        <w:spacing w:after="240" w:line="480" w:lineRule="auto"/>
        <w:ind w:firstLine="720"/>
        <w:jc w:val="both"/>
      </w:pPr>
      <w:r>
        <w:t xml:space="preserve">In Kenya, a related study in Meru County among 1947 adult women who had lost their parents while young revealed that they exhibited low levels of meaning and poor health (Goodman et al., 2017). The loss of parental support continuously affected the form of emotional, informational, and material support that they exhibited as adults. Statistically, 40% of them showed lower social support and poor family management, and 18% of the 1974 women showed lower degrees of meaning in life with a worsening subjective total health. </w:t>
      </w:r>
    </w:p>
    <w:p w14:paraId="68476FC2" w14:textId="4C77D991" w:rsidR="00097194" w:rsidRDefault="00527D3F" w:rsidP="00E219BC">
      <w:pPr>
        <w:spacing w:after="240" w:line="480" w:lineRule="auto"/>
        <w:ind w:firstLine="720"/>
        <w:jc w:val="both"/>
      </w:pPr>
      <w:r>
        <w:t>The above studies do not directly examine the students' state of meaning in life in Kenyan Secondary Schools. Both the literature on African and this from Kenya are not directly relevant to the study, and the findings of the University students or orphan women cannot be assumed to embody the population of secondary school students in Kenya. It also had more theoretical literature than empirical studies about meaning in life among secondary school students. This is a gap that the current study aimed at filling.</w:t>
      </w:r>
    </w:p>
    <w:p w14:paraId="2CE26386" w14:textId="7EBCEC1F" w:rsidR="00A11B3D" w:rsidRPr="00BE4616" w:rsidRDefault="00BE4616" w:rsidP="00E219BC">
      <w:pPr>
        <w:pStyle w:val="Heading3"/>
        <w:spacing w:before="0" w:after="240" w:line="480" w:lineRule="auto"/>
        <w:ind w:firstLine="720"/>
        <w:rPr>
          <w:sz w:val="24"/>
        </w:rPr>
      </w:pPr>
      <w:bookmarkStart w:id="34" w:name="_Toc65715901"/>
      <w:r>
        <w:rPr>
          <w:sz w:val="24"/>
        </w:rPr>
        <w:t>2.4.1 Meaning in L</w:t>
      </w:r>
      <w:r w:rsidR="00A11B3D" w:rsidRPr="00BE4616">
        <w:rPr>
          <w:sz w:val="24"/>
        </w:rPr>
        <w:t xml:space="preserve">ife and </w:t>
      </w:r>
      <w:r>
        <w:rPr>
          <w:sz w:val="24"/>
        </w:rPr>
        <w:t>D</w:t>
      </w:r>
      <w:r w:rsidR="00A11B3D" w:rsidRPr="00BE4616">
        <w:rPr>
          <w:sz w:val="24"/>
        </w:rPr>
        <w:t xml:space="preserve">emographic </w:t>
      </w:r>
      <w:r>
        <w:rPr>
          <w:sz w:val="24"/>
        </w:rPr>
        <w:t>F</w:t>
      </w:r>
      <w:r w:rsidR="00270DE8" w:rsidRPr="00BE4616">
        <w:rPr>
          <w:sz w:val="24"/>
        </w:rPr>
        <w:t>eatures</w:t>
      </w:r>
      <w:bookmarkEnd w:id="34"/>
    </w:p>
    <w:p w14:paraId="6E2AE80E" w14:textId="77777777" w:rsidR="00144B20" w:rsidRDefault="00A11B3D" w:rsidP="00E219BC">
      <w:pPr>
        <w:spacing w:after="240" w:line="480" w:lineRule="auto"/>
        <w:ind w:firstLine="720"/>
        <w:jc w:val="both"/>
      </w:pPr>
      <w:r>
        <w:t xml:space="preserve">Among the demographic characteristics of participants, gender in relation to MIL stood out. The role of gender was examined in a research among 534 university students in Malaysia. In this study on psychological well-being, males scored less compare to females in aspects of positive relations with life purpose (Panahi, Suraya, Yunus &amp; Roslan, 2013). Statistically, this study could be summarized as: </w:t>
      </w:r>
    </w:p>
    <w:p w14:paraId="009BA778" w14:textId="173F3041" w:rsidR="00A11B3D" w:rsidRDefault="00A11B3D" w:rsidP="00E219BC">
      <w:pPr>
        <w:spacing w:after="240" w:line="480" w:lineRule="auto"/>
        <w:ind w:firstLine="720"/>
        <w:jc w:val="both"/>
      </w:pPr>
      <w:r>
        <w:t>Self-acceptance among males (M = 3.88, SD = .32) while for women (M = 3.99, SD = .35), (t = -2.28, 0.05), and positive relationship with others between males (M = 4.10. SD = .67) and between females (M = 4.39, SD = .68), (t = -4.50, 0.05). Also, the purpose in life among males was (M = 4.19, SD = .64) and in was females (M = 4.31, SD = .61), (t = -1.99, 0.05), and psychological well-being among males (M = 3.97, SD = .32) and (M = 4.06, SD = .33), (t = -2.85, 0.05) among females. These studies show that one's gender influences one's perception, goals and purpose in life.</w:t>
      </w:r>
    </w:p>
    <w:p w14:paraId="17975546" w14:textId="66686D75" w:rsidR="00097194" w:rsidRDefault="00097194" w:rsidP="00E219BC">
      <w:pPr>
        <w:spacing w:after="240" w:line="480" w:lineRule="auto"/>
        <w:jc w:val="both"/>
      </w:pPr>
    </w:p>
    <w:p w14:paraId="23AF1235" w14:textId="374067EF" w:rsidR="00097194" w:rsidRPr="00BE4616" w:rsidRDefault="00527D3F" w:rsidP="00E219BC">
      <w:pPr>
        <w:pStyle w:val="Heading2"/>
        <w:spacing w:before="0" w:after="240" w:line="480" w:lineRule="auto"/>
        <w:rPr>
          <w:sz w:val="24"/>
        </w:rPr>
      </w:pPr>
      <w:bookmarkStart w:id="35" w:name="_Toc65715902"/>
      <w:r w:rsidRPr="00BE4616">
        <w:rPr>
          <w:sz w:val="24"/>
        </w:rPr>
        <w:t>2.</w:t>
      </w:r>
      <w:r w:rsidR="003579D6" w:rsidRPr="00BE4616">
        <w:rPr>
          <w:sz w:val="24"/>
        </w:rPr>
        <w:t>5</w:t>
      </w:r>
      <w:r w:rsidRPr="00BE4616">
        <w:rPr>
          <w:sz w:val="24"/>
        </w:rPr>
        <w:t xml:space="preserve"> Influence of Social Support on Meaning in Life among Secondary School Students</w:t>
      </w:r>
      <w:bookmarkEnd w:id="35"/>
    </w:p>
    <w:p w14:paraId="0E5A4270" w14:textId="77777777" w:rsidR="00097194" w:rsidRDefault="00527D3F" w:rsidP="00E219BC">
      <w:pPr>
        <w:spacing w:after="240" w:line="480" w:lineRule="auto"/>
        <w:ind w:firstLine="720"/>
        <w:jc w:val="both"/>
      </w:pPr>
      <w:r>
        <w:t xml:space="preserve">A study involving 200 students in Kuala Lumpur Malaysian secondary school showed that the students who received more social support from teachers, parents, and peers reported having more purpose and life satisfaction than those who received less of it (Achour &amp; Nor, 2014). It revealed further that resilience and social support related positively (r = .340**, .01), and participants with life satisfaction correlated positively and strongly with social support (r = .567, 0.01). This implies that social support is influential in promoting well-being and mental health among students. </w:t>
      </w:r>
    </w:p>
    <w:p w14:paraId="37B38B98" w14:textId="77777777" w:rsidR="00097194" w:rsidRDefault="00527D3F" w:rsidP="00E219BC">
      <w:pPr>
        <w:spacing w:after="240" w:line="480" w:lineRule="auto"/>
        <w:ind w:firstLine="720"/>
        <w:jc w:val="both"/>
      </w:pPr>
      <w:r>
        <w:t xml:space="preserve">A similar finding was also reported among 386 secondary school students (female, n=202 or 52% and males, n = 184 or 48%) in Burdur, Turkey (Sahin-Baltaci &amp; Karatas, 2015). This research revealed a positive relationship of resilience to social support and life satisfaction. It also indicated that life satisfaction and perceived social support foretells significantly one's level of resilience. </w:t>
      </w:r>
    </w:p>
    <w:p w14:paraId="7DFF15F0" w14:textId="77777777" w:rsidR="00097194" w:rsidRDefault="00527D3F" w:rsidP="00E219BC">
      <w:pPr>
        <w:spacing w:after="240" w:line="480" w:lineRule="auto"/>
        <w:ind w:firstLine="720"/>
        <w:jc w:val="both"/>
      </w:pPr>
      <w:r>
        <w:t>A further study among 919 university students in Jordan (male, 308 or 33.50% and 600 females or 66.5%) indicated that social support leads to increased spiritual meaning in life (Alorani &amp; Alradaydeh, 2018). Precisely, the association among perceived social support, spiritual wellbeing, and life satisfaction became significant and positive at r = .53, .49, .001 respectively, and the correlation of perceived social support with the self-contentment was found positive with r = .46, .001.</w:t>
      </w:r>
    </w:p>
    <w:p w14:paraId="3DF9A295" w14:textId="77777777" w:rsidR="00097194" w:rsidRDefault="00527D3F" w:rsidP="00E219BC">
      <w:pPr>
        <w:spacing w:after="240" w:line="480" w:lineRule="auto"/>
        <w:ind w:firstLine="720"/>
        <w:jc w:val="both"/>
      </w:pPr>
      <w:r>
        <w:t xml:space="preserve">Much as satisfaction or life fulfillment are interrelated to meaning, the studies above are still limited for they do not encompass all the features of meaning in life. Also, the key investigations of this study are not addressed, or the examination of the influence of friends, significant others, and families (aspects of social support) on meaning in life is not established in the above global literature. </w:t>
      </w:r>
    </w:p>
    <w:p w14:paraId="2CDEF47D" w14:textId="77777777" w:rsidR="00097194" w:rsidRDefault="00527D3F" w:rsidP="00E219BC">
      <w:pPr>
        <w:spacing w:after="240" w:line="480" w:lineRule="auto"/>
        <w:ind w:firstLine="720"/>
        <w:jc w:val="both"/>
      </w:pPr>
      <w:r>
        <w:t xml:space="preserve">Studies in Africa attest to the positive influence of families on secondary and university students' meaning in life. For instance, in a mixed-method design by Nell (2014) among 243 students in South Africa, it was revealed that relationships with one's family, religions, hope, and education are the primary sources of meaning whereas one's interests, physical health, and service scored second. These show that relationships, both physical and divine, are essential sources of meaning. </w:t>
      </w:r>
    </w:p>
    <w:p w14:paraId="00562865" w14:textId="77777777" w:rsidR="00097194" w:rsidRDefault="00527D3F" w:rsidP="00E219BC">
      <w:pPr>
        <w:spacing w:after="240" w:line="480" w:lineRule="auto"/>
        <w:ind w:firstLine="720"/>
        <w:jc w:val="both"/>
      </w:pPr>
      <w:r>
        <w:t>The divine relationship as a foundation of support and meaning in life (MIL) has also been referred to by other researchers in Africa. For example, in a study among 179 university student, Manson (2013) affirmed that meaning is experienced in a transcendental form since one's relationship with the divine (as significant other) is its origin, though it's expressed through religion or one's spirituality.</w:t>
      </w:r>
    </w:p>
    <w:p w14:paraId="04585B06" w14:textId="77777777" w:rsidR="00097194" w:rsidRDefault="00527D3F" w:rsidP="00E219BC">
      <w:pPr>
        <w:spacing w:after="240" w:line="480" w:lineRule="auto"/>
        <w:ind w:firstLine="720"/>
        <w:jc w:val="both"/>
      </w:pPr>
      <w:r>
        <w:t>In Kenya, the role of significant others has been examined. Kamunyu, Ndungo, and Wango (2016) show that students in Kenyan Universities do not pursue meaning in life through formal counseling despite being psychologically distressed because of their negative attitudes towards psychologists. This was attributed to the failure to trust counselors, and the superiority of men over women lead male students to avoid seeking social support from female counselors.</w:t>
      </w:r>
    </w:p>
    <w:p w14:paraId="4CA8AEBA" w14:textId="2A8D6391" w:rsidR="00097194" w:rsidRDefault="00527D3F" w:rsidP="00E219BC">
      <w:pPr>
        <w:spacing w:after="240" w:line="480" w:lineRule="auto"/>
        <w:ind w:firstLine="720"/>
        <w:jc w:val="both"/>
      </w:pPr>
      <w:r>
        <w:t>Th</w:t>
      </w:r>
      <w:r w:rsidR="00944E50">
        <w:t>e issue of gender in counselling</w:t>
      </w:r>
      <w:r>
        <w:t xml:space="preserve"> was revealed in mixed-method research among 65 universities in Kenya (Kamunyu, Ndungo, &amp; Wango, 2016). From a sample of 310 students and 7 student counselors, it was revealed that 90 of them (21% male and 26% females) affirmed that the gender of the counselors limits students from seeking psychological support and that social mistrust of the counselors is equally responsible (14% counselors and 23% students). Thus, the presence of a positive and well-trained source of social support like professional counseling does not guarantee that the population will easily obtain higher meaning in life. Some sources of social support do limit students from discovering meaning in their lives and developing resilience.</w:t>
      </w:r>
    </w:p>
    <w:p w14:paraId="7E43EA99" w14:textId="47FA19FB" w:rsidR="00097194" w:rsidRDefault="00527D3F" w:rsidP="00E219BC">
      <w:pPr>
        <w:spacing w:after="240" w:line="480" w:lineRule="auto"/>
        <w:ind w:firstLine="720"/>
        <w:jc w:val="both"/>
      </w:pPr>
      <w:r>
        <w:t>The above reality is unfortunate because resilience is key to human flourishing. This is affirmed in a correlation study among 10 schools by Mwangi, Okatcha, Kinai, and Ireri (2015). This study indicated that higher academic resilience points to one's greater possibility of academic achievement, which is also a good indicator of possessing meaning or purpose in life. This was affirmed in a study in secondary schools conducted in Kiambu County on 390 students. Of these, boys were 198 and girls were 192, and they aged between 15 and 24 (M = 17, SD = 1.31). It precisely indicated that the rapport amid academic achievement and academic resilience is positive and significant (r</w:t>
      </w:r>
      <w:r w:rsidR="001C7261">
        <w:t xml:space="preserve"> </w:t>
      </w:r>
      <w:r>
        <w:t xml:space="preserve">(388) = 0.68, 0.05). Thus, resilience and academic achievement positively indicate the search and presence of MIL. </w:t>
      </w:r>
    </w:p>
    <w:p w14:paraId="466C32AC" w14:textId="2F846146" w:rsidR="003579D6" w:rsidRDefault="00527D3F" w:rsidP="00E219BC">
      <w:pPr>
        <w:spacing w:after="240" w:line="480" w:lineRule="auto"/>
        <w:ind w:firstLine="720"/>
        <w:jc w:val="both"/>
        <w:rPr>
          <w:b/>
          <w:bCs/>
        </w:rPr>
      </w:pPr>
      <w:r>
        <w:t>However, the above researches did not examine precisely social support as a possible factor that could lead to meaning in life. According to Goodman, Gibson, Keiser, Gitari, and Raimer-Goodman (2019), the studies above did not affirm if it is true that trusting one's family members and one's significant others lead to increased meaning in life among students. They offered little knowledge about the influence of particular aspects of social support on possessing or pursuing meaning by secondary school students in Kenya. These gaps paved the way for the current study.</w:t>
      </w:r>
    </w:p>
    <w:p w14:paraId="44A542D5" w14:textId="037A204B" w:rsidR="00097194" w:rsidRPr="00BE4616" w:rsidRDefault="00527D3F" w:rsidP="00E219BC">
      <w:pPr>
        <w:pStyle w:val="Heading3"/>
        <w:spacing w:before="0" w:after="240" w:line="480" w:lineRule="auto"/>
        <w:ind w:firstLine="720"/>
        <w:rPr>
          <w:sz w:val="24"/>
        </w:rPr>
      </w:pPr>
      <w:bookmarkStart w:id="36" w:name="_Toc65715903"/>
      <w:r w:rsidRPr="00BE4616">
        <w:rPr>
          <w:sz w:val="24"/>
        </w:rPr>
        <w:t>2.</w:t>
      </w:r>
      <w:r w:rsidR="004B2A58" w:rsidRPr="00BE4616">
        <w:rPr>
          <w:sz w:val="24"/>
        </w:rPr>
        <w:t xml:space="preserve">5.1 </w:t>
      </w:r>
      <w:r w:rsidRPr="00BE4616">
        <w:rPr>
          <w:sz w:val="24"/>
        </w:rPr>
        <w:t xml:space="preserve">Attachment </w:t>
      </w:r>
      <w:r w:rsidR="00BE4616">
        <w:rPr>
          <w:sz w:val="24"/>
        </w:rPr>
        <w:t>S</w:t>
      </w:r>
      <w:r w:rsidRPr="00BE4616">
        <w:rPr>
          <w:sz w:val="24"/>
        </w:rPr>
        <w:t xml:space="preserve">tyle of </w:t>
      </w:r>
      <w:r w:rsidR="00BE4616">
        <w:rPr>
          <w:sz w:val="24"/>
        </w:rPr>
        <w:t>L</w:t>
      </w:r>
      <w:r w:rsidRPr="00BE4616">
        <w:rPr>
          <w:sz w:val="24"/>
        </w:rPr>
        <w:t>ife</w:t>
      </w:r>
      <w:bookmarkEnd w:id="36"/>
    </w:p>
    <w:p w14:paraId="1301CF68" w14:textId="77777777" w:rsidR="00097194" w:rsidRDefault="00527D3F" w:rsidP="00E219BC">
      <w:pPr>
        <w:spacing w:after="240" w:line="480" w:lineRule="auto"/>
        <w:ind w:firstLine="720"/>
        <w:jc w:val="both"/>
      </w:pPr>
      <w:r>
        <w:t>The attachment style in this literature is discussed as a confounding variable, or one that has an indirect influence on both the independent (social support) and dependent variable or meaning in life (Mvumbi &amp; Ngumbi, 2015). Failure to examine this variable could result in false findings concerning the kind of impact that social support exerts on meaning in life among secondary school students. A number of studies examine the relationship between secure, avoidant, anxious, and ambivalent styles of attachment about meaning in life and social support.</w:t>
      </w:r>
    </w:p>
    <w:p w14:paraId="477E7D15" w14:textId="77777777" w:rsidR="00097194" w:rsidRDefault="00527D3F" w:rsidP="00E219BC">
      <w:pPr>
        <w:spacing w:after="240" w:line="480" w:lineRule="auto"/>
        <w:ind w:firstLine="720"/>
        <w:jc w:val="both"/>
      </w:pPr>
      <w:r>
        <w:t xml:space="preserve">A recent quantitative study among university students at Dublin Business School showed that one's attachment style of life has a big impact on perceived social support and people's self-esteem (McDonagh, 2019). This was stated in a study among 114 students in their first year. Out of these, 75 and 39 were female and males respectively; and 57.9% of them aged between 18 and 20 years. Specifically, this study showed that the participants who reported having more of the avoidant attachment also scored less in their experience of social support by 32.49%. </w:t>
      </w:r>
    </w:p>
    <w:p w14:paraId="5A916039" w14:textId="77777777" w:rsidR="00097194" w:rsidRDefault="00527D3F" w:rsidP="00E219BC">
      <w:pPr>
        <w:spacing w:after="240" w:line="480" w:lineRule="auto"/>
        <w:ind w:firstLine="720"/>
        <w:jc w:val="both"/>
      </w:pPr>
      <w:r>
        <w:t>Thus, a strong negative association was revealed between one's view of social support and one's avoidant affection as (M = 5.19, SD = 1.37) (r (111) = -.57, .01) and (M = 3.56, SD = 1.07) respectively (McDonagh, 2019). In addition, the study revealed that arise in one's attachment anxiety level led to a variation of 5.76% fall in one's perceived social support with M = 4.08, SD = 1.77 and M = 5.19, SD = 1.337 (r(110) = -.24, .05 for anxious attachment and social support respectively. This study remarks greatly that one's degree of social support can either be compromised or boosted by one's nature of attachment. Thus it would be misleading to assume that social support can impact people equally. This knowledge is also affirmed by other studies.</w:t>
      </w:r>
    </w:p>
    <w:p w14:paraId="1625637F" w14:textId="77777777" w:rsidR="00097194" w:rsidRDefault="00527D3F" w:rsidP="00E219BC">
      <w:pPr>
        <w:spacing w:after="240" w:line="480" w:lineRule="auto"/>
        <w:ind w:firstLine="720"/>
        <w:jc w:val="both"/>
      </w:pPr>
      <w:r>
        <w:t>For instance, it is also revealed among students that their style of attachment greatly influences their personal view of social support and degree of loneliness in research by Suri, Garg, &amp; Tholia (2019) among 256 university students of Delhi and Jamia Millia Islamia. This population was in the age bracket of 18 to 25, and of these, male students were 128 and females were also 128. Specifically, participants who reported having a higher avoidant attachment lifestyle were found to be lonely with a bad perception of social support as compared to the ones with a secure style. The latter was found of trusting and of establishing interpersonal relationships. Also, the influence of the attachment style has been remarked on people's meaning in life.</w:t>
      </w:r>
    </w:p>
    <w:p w14:paraId="3366AB1F" w14:textId="77777777" w:rsidR="00097194" w:rsidRDefault="00527D3F" w:rsidP="00E219BC">
      <w:pPr>
        <w:spacing w:after="240" w:line="480" w:lineRule="auto"/>
        <w:ind w:firstLine="720"/>
        <w:jc w:val="both"/>
      </w:pPr>
      <w:r>
        <w:t xml:space="preserve">A study in Sari, Iran among 235 aged people (51.9% of them female) showed precisely that people with secure attachment records a higher mean score when calculating there search and possession of meaning (MIL) of 24.6 ≠ 4.6 and 29.6 ≠ 4.8 respectively (Ilali, Loleti, Charati, &amp; Khatir, 2019). In addition, it indicated that one's search for MIL has a positive correlation with avoidant attachment (r = 0.015) and unsure attachment (r = 0.251, = 0.0001), whereas secure attachment and the presence of MIL had a significant relationship (r = 0.147, = 0.024). This implies that the type of one's attachment style does determine the level of a person's meaning in life. </w:t>
      </w:r>
    </w:p>
    <w:p w14:paraId="04BF8FA5" w14:textId="77777777" w:rsidR="00097194" w:rsidRDefault="00527D3F" w:rsidP="00E219BC">
      <w:pPr>
        <w:spacing w:after="240" w:line="480" w:lineRule="auto"/>
        <w:ind w:firstLine="720"/>
        <w:jc w:val="both"/>
      </w:pPr>
      <w:r>
        <w:t xml:space="preserve">For example, an examination of different attachment styles (Ilali, Loleti, Charati, &amp; Khatir, 2019) indicated that people with unsure attachment way of life have the lowest mean in the presence of meaning in their lives (26.4 ≠ 1.9) whereas those with avoidant attachment have the lowest mean in the searching for meaning in life (23.3 ≠ 7.8). These results indicated how the relationship between a person's social support and their meaning in life was indirectly influenced by a person's attachment style. Thus, to ignore or to minimize this hidden influence would lead to false conclusions concerning the impact that social support has on students' meaning in life in the current study. </w:t>
      </w:r>
    </w:p>
    <w:p w14:paraId="3464157C" w14:textId="77777777" w:rsidR="00486BB4" w:rsidRDefault="00486BB4" w:rsidP="00E219BC">
      <w:pPr>
        <w:spacing w:after="240" w:line="480" w:lineRule="auto"/>
        <w:ind w:firstLine="720"/>
        <w:jc w:val="both"/>
      </w:pPr>
    </w:p>
    <w:p w14:paraId="119D40A9" w14:textId="476C3D8C" w:rsidR="00097194" w:rsidRPr="006D7B14" w:rsidRDefault="00527D3F" w:rsidP="00F9287D">
      <w:pPr>
        <w:pStyle w:val="Heading2"/>
        <w:spacing w:before="0" w:after="240" w:line="480" w:lineRule="auto"/>
        <w:rPr>
          <w:sz w:val="24"/>
          <w:szCs w:val="24"/>
        </w:rPr>
      </w:pPr>
      <w:bookmarkStart w:id="37" w:name="_Toc65715904"/>
      <w:r w:rsidRPr="006D7B14">
        <w:rPr>
          <w:sz w:val="24"/>
          <w:szCs w:val="24"/>
        </w:rPr>
        <w:t>2.</w:t>
      </w:r>
      <w:r w:rsidR="004B2A58" w:rsidRPr="006D7B14">
        <w:rPr>
          <w:sz w:val="24"/>
          <w:szCs w:val="24"/>
        </w:rPr>
        <w:t>6</w:t>
      </w:r>
      <w:r w:rsidRPr="006D7B14">
        <w:rPr>
          <w:sz w:val="24"/>
          <w:szCs w:val="24"/>
        </w:rPr>
        <w:t xml:space="preserve"> Theoretical Framework</w:t>
      </w:r>
      <w:bookmarkEnd w:id="37"/>
    </w:p>
    <w:p w14:paraId="58C64E70" w14:textId="0F07553F" w:rsidR="00097194" w:rsidRDefault="00527D3F" w:rsidP="00F9287D">
      <w:pPr>
        <w:spacing w:after="240" w:line="480" w:lineRule="auto"/>
        <w:ind w:firstLine="720"/>
        <w:jc w:val="both"/>
      </w:pPr>
      <w:r>
        <w:t xml:space="preserve">This consists of ideas that give a likelihood of why </w:t>
      </w:r>
      <w:r w:rsidR="00944E50">
        <w:t xml:space="preserve">a </w:t>
      </w:r>
      <w:r>
        <w:t xml:space="preserve">certain study problem exists and </w:t>
      </w:r>
      <w:r w:rsidR="00944E50">
        <w:t xml:space="preserve">the ways </w:t>
      </w:r>
      <w:r>
        <w:t xml:space="preserve">how they could be overcome (Mvumbi &amp; Ngumbi, 2015). For instance, previous studies about social support among students have used several theories like socials support and attachment theory to study stress, life satisfaction, and behaviorism (Thmas &amp; Sumathi, 2016; Zamani-Alavijeh, Dehkordi, &amp; Shahy, 2017). The current study will not use any of them but instead will examine the theory of logotherapy concerning social support and meaning in life. </w:t>
      </w:r>
    </w:p>
    <w:p w14:paraId="4ABBFD9F" w14:textId="77777777" w:rsidR="00097194" w:rsidRDefault="00527D3F" w:rsidP="00E219BC">
      <w:pPr>
        <w:spacing w:after="240" w:line="480" w:lineRule="auto"/>
        <w:ind w:firstLine="720"/>
        <w:jc w:val="both"/>
      </w:pPr>
      <w:r>
        <w:t xml:space="preserve">This theory of social support is traced historically from the works of Don Drennon-Gala and those of Francis Cullen would have been used but it is limited to examine the current study (Kort-Butler, 2017). It, first of all, affirms social support's origins to be one's families, peers, and significant others like professional counselors. Also, this theory positively emphasis the four kinds of social support: The informational like giving a piece of advice or guidance, emotional like offering empathy and love, the tangible like offering food or money to a needy person, and the companionship like offering a sense of belonging to a new member. </w:t>
      </w:r>
    </w:p>
    <w:p w14:paraId="28FD9BEC" w14:textId="77777777" w:rsidR="00097194" w:rsidRDefault="00527D3F" w:rsidP="00E219BC">
      <w:pPr>
        <w:spacing w:after="240" w:line="480" w:lineRule="auto"/>
        <w:ind w:firstLine="720"/>
        <w:jc w:val="both"/>
      </w:pPr>
      <w:r>
        <w:t>It is further clarified that social support theory has three un-interchangeable measures that portray its different perspectives of promoting health: the social constructionist, the stress and coping, and the related perceptions. Also, Kort-Butler (2017) states that social support theory links the provision of these aspects of social support by the society with the reduction of crime and deviant behaviors and to the boosting of well-being among adolescents and youth. This theory is not chosen for the current study because it examines more health, stress, and issues of relationships than with meaning in life per se, which is under investigation (a dependent variable) in this study.</w:t>
      </w:r>
    </w:p>
    <w:p w14:paraId="24537A70" w14:textId="3A12A6E4" w:rsidR="00097194" w:rsidRDefault="00527D3F" w:rsidP="00E219BC">
      <w:pPr>
        <w:spacing w:after="240" w:line="480" w:lineRule="auto"/>
        <w:ind w:firstLine="720"/>
        <w:jc w:val="both"/>
      </w:pPr>
      <w:r>
        <w:t xml:space="preserve">Likewise, the attachment theory (Bowlby, 1969) was not chosen either for this study despite its explanation that children develop a belonging attitude that underlies their experience of social support and purpose in life regarding their needs and their environment. It further elaborates that the experience of secure social support leads children to be more trusting and loving whereas its absence in form of anxious resistant or anxious avoidant attachments leads them to develop low self-esteem and anti-social behaviors. This theory overemphasizes the history of one's upbringing in determining one's current values and meaning in life. However, it explains human behavior narrowly using their childhood experiences (Bowlby, 1969). It is as if one remains a child forever. This theory also gives less examination of the notion of meaning in life according to adults by ignoring the quality of human freedom to choose their goals and behavior. </w:t>
      </w:r>
    </w:p>
    <w:p w14:paraId="318CDC07" w14:textId="77777777" w:rsidR="00097194" w:rsidRDefault="00527D3F" w:rsidP="00E219BC">
      <w:pPr>
        <w:spacing w:after="240" w:line="480" w:lineRule="auto"/>
        <w:ind w:firstLine="720"/>
        <w:jc w:val="both"/>
      </w:pPr>
      <w:r>
        <w:t xml:space="preserve">Logotherapy is the main theory for the current study that examined how social support influences students' meaning in life in Kenyan secondary schools. Logotherapy was developed by Victor Frankl (1962) who learned from his experience during the Jewish holocaust that the will to attain meaning is a primary driver of human beings. This meaning in life (MIL) is not taught but rather discovered in three ways: through committing oneself to do a task (work), through encountering the people that one loves (social support), and by developing a positive attitude towards a form of suffering that one cannot change (suffering). </w:t>
      </w:r>
    </w:p>
    <w:p w14:paraId="03E1BB02" w14:textId="77777777" w:rsidR="00097194" w:rsidRDefault="00527D3F" w:rsidP="00E219BC">
      <w:pPr>
        <w:spacing w:after="240" w:line="480" w:lineRule="auto"/>
        <w:ind w:firstLine="720"/>
        <w:jc w:val="both"/>
      </w:pPr>
      <w:r>
        <w:t xml:space="preserve">In this study, this theory is used to explain how interacting with people that one loves like family members, friends and significant others (social support) influences a person's values and goals. One could get fulfillment through doing a task for or with one's loved ones, or getting from them a piece of advice that could help one to have meaning for one's suffering or challenges (Frankl, 2017). This theory is applicable in examining the students at Matrix Algebra who study as they work, and the majority of whom have had emotional family support and informational support from their significant others (teachers). </w:t>
      </w:r>
    </w:p>
    <w:p w14:paraId="05CFF3A0" w14:textId="77777777" w:rsidR="00097194" w:rsidRDefault="00527D3F" w:rsidP="00E219BC">
      <w:pPr>
        <w:spacing w:after="240" w:line="480" w:lineRule="auto"/>
        <w:ind w:firstLine="720"/>
        <w:jc w:val="both"/>
      </w:pPr>
      <w:r>
        <w:t xml:space="preserve">Logotherapy also accounts for the causes of mental illness and deviant behaviors among peoples, and it associates them with one's failure to pursue meaning in life. Victor Frankl (1962) demonstrates how the absence of meaning in life leads a person to a state of existential vacuum, where-by a person lives without future goals and purpose. This state of meaninglessness is characterized by a voluntary choice to pursue pleasure and power. Could the deviant behaviors among students at Matrix Algebra point to a reduction of the presence of meaning in their lives, or could this existential vacuum be a result of lacking social support? This theory helped to examine this phenomenon since logotherapy had been found helpful among students (Robert et al., 2015), especially in minimizing the levels of depression and raise those of meaning in life. </w:t>
      </w:r>
    </w:p>
    <w:p w14:paraId="15C207EF" w14:textId="00CE61E4" w:rsidR="00097194" w:rsidRDefault="00527D3F" w:rsidP="00E219BC">
      <w:pPr>
        <w:spacing w:after="240" w:line="480" w:lineRule="auto"/>
        <w:ind w:firstLine="720"/>
        <w:jc w:val="both"/>
      </w:pPr>
      <w:r>
        <w:t xml:space="preserve">This theory was recently used among secondary schools and Universities in Kenya to examine the students' meaning in life as they transition to higher institutions of learning (Kagwe, 2019). Logotherapy was thus fitting for this study since it addresses the independent variable of social support by giving priority to interactions with one's loved ones, and the dependent variable of meaning in life by emphasizing that meaning is the primary human motivation. Also, this theory fittingly examined the problem of mental illness and deviant behaviors by its teaching that peoples' failure to find meaning in life could escalate neurosis and deviant behaviors in society. </w:t>
      </w:r>
    </w:p>
    <w:p w14:paraId="1BA4C361" w14:textId="77777777" w:rsidR="004B40C6" w:rsidRDefault="004B40C6" w:rsidP="00184D25">
      <w:pPr>
        <w:spacing w:line="480" w:lineRule="auto"/>
        <w:rPr>
          <w:b/>
        </w:rPr>
      </w:pPr>
    </w:p>
    <w:p w14:paraId="5645EE43" w14:textId="77777777" w:rsidR="004B40C6" w:rsidRDefault="004B40C6" w:rsidP="00184D25">
      <w:pPr>
        <w:spacing w:line="480" w:lineRule="auto"/>
        <w:rPr>
          <w:b/>
        </w:rPr>
      </w:pPr>
    </w:p>
    <w:p w14:paraId="0CD286B3" w14:textId="20B9731B" w:rsidR="001C7261" w:rsidRPr="006D7B14" w:rsidRDefault="00310F6A" w:rsidP="006D7B14">
      <w:pPr>
        <w:pStyle w:val="Heading2"/>
        <w:spacing w:before="0" w:after="240" w:line="480" w:lineRule="auto"/>
        <w:rPr>
          <w:sz w:val="24"/>
        </w:rPr>
      </w:pPr>
      <w:bookmarkStart w:id="38" w:name="_Toc65715905"/>
      <w:r w:rsidRPr="006D7B14">
        <w:rPr>
          <w:sz w:val="24"/>
        </w:rPr>
        <w:t>2.</w:t>
      </w:r>
      <w:r w:rsidR="004B2A58" w:rsidRPr="006D7B14">
        <w:rPr>
          <w:sz w:val="24"/>
        </w:rPr>
        <w:t>7</w:t>
      </w:r>
      <w:r w:rsidRPr="006D7B14">
        <w:rPr>
          <w:sz w:val="24"/>
        </w:rPr>
        <w:t xml:space="preserve"> </w:t>
      </w:r>
      <w:r w:rsidR="001C7261" w:rsidRPr="006D7B14">
        <w:rPr>
          <w:sz w:val="24"/>
        </w:rPr>
        <w:t>Conceptual Framework</w:t>
      </w:r>
      <w:bookmarkEnd w:id="38"/>
    </w:p>
    <w:p w14:paraId="09587C76" w14:textId="37F9EB34" w:rsidR="001C7261" w:rsidRDefault="001C7261" w:rsidP="006D7B14">
      <w:pPr>
        <w:spacing w:after="240" w:line="480" w:lineRule="auto"/>
        <w:ind w:firstLine="720"/>
        <w:jc w:val="both"/>
      </w:pPr>
      <w:r>
        <w:rPr>
          <w:noProof/>
          <w:lang w:eastAsia="en-GB"/>
        </w:rPr>
        <w:t xml:space="preserve"> </w:t>
      </w:r>
      <w:r w:rsidRPr="009B03B6">
        <w:t xml:space="preserve">Devi </w:t>
      </w:r>
      <w:r>
        <w:t>(</w:t>
      </w:r>
      <w:r w:rsidRPr="009B03B6">
        <w:t>2017</w:t>
      </w:r>
      <w:r>
        <w:t>)</w:t>
      </w:r>
      <w:r w:rsidRPr="00424619">
        <w:t xml:space="preserve"> </w:t>
      </w:r>
      <w:r>
        <w:t xml:space="preserve">describes </w:t>
      </w:r>
      <w:r w:rsidR="00310F6A">
        <w:t>a conceptual framework</w:t>
      </w:r>
      <w:r>
        <w:t xml:space="preserve"> as </w:t>
      </w:r>
      <w:r w:rsidRPr="00424619">
        <w:t>a w</w:t>
      </w:r>
      <w:r>
        <w:t xml:space="preserve">ritten or a visual representation of the most important concepts or variables of a study, and it shows the assumed relationship that exists among them. </w:t>
      </w:r>
    </w:p>
    <w:p w14:paraId="33450B96" w14:textId="77777777" w:rsidR="006D7B14" w:rsidRPr="00892704" w:rsidRDefault="006D7B14" w:rsidP="00892704">
      <w:pPr>
        <w:pStyle w:val="Heading5"/>
        <w:spacing w:before="0" w:after="240" w:line="480" w:lineRule="auto"/>
        <w:rPr>
          <w:i/>
          <w:sz w:val="24"/>
        </w:rPr>
      </w:pPr>
      <w:bookmarkStart w:id="39" w:name="_Toc65714697"/>
      <w:r w:rsidRPr="00892704">
        <w:rPr>
          <w:i/>
          <w:sz w:val="24"/>
        </w:rPr>
        <w:t>Figure 2.1.  Conceptual Framework on Influence of Social Support on Meaning in Life</w:t>
      </w:r>
      <w:bookmarkEnd w:id="39"/>
    </w:p>
    <w:p w14:paraId="22AB7264" w14:textId="70E28B43" w:rsidR="001C7261" w:rsidRDefault="006D7B14" w:rsidP="006D7B14">
      <w:pPr>
        <w:spacing w:after="240" w:line="480" w:lineRule="auto"/>
        <w:ind w:firstLine="720"/>
        <w:jc w:val="both"/>
      </w:pPr>
      <w:r>
        <w:rPr>
          <w:noProof/>
        </w:rPr>
        <mc:AlternateContent>
          <mc:Choice Requires="wpg">
            <w:drawing>
              <wp:anchor distT="0" distB="0" distL="114300" distR="114300" simplePos="0" relativeHeight="251665408" behindDoc="0" locked="0" layoutInCell="1" allowOverlap="1" wp14:anchorId="3E058100" wp14:editId="083E2F3C">
                <wp:simplePos x="0" y="0"/>
                <wp:positionH relativeFrom="column">
                  <wp:posOffset>161925</wp:posOffset>
                </wp:positionH>
                <wp:positionV relativeFrom="paragraph">
                  <wp:posOffset>7620</wp:posOffset>
                </wp:positionV>
                <wp:extent cx="5457825" cy="4095115"/>
                <wp:effectExtent l="0" t="0" r="28575" b="19685"/>
                <wp:wrapNone/>
                <wp:docPr id="21" name="Group 21"/>
                <wp:cNvGraphicFramePr/>
                <a:graphic xmlns:a="http://schemas.openxmlformats.org/drawingml/2006/main">
                  <a:graphicData uri="http://schemas.microsoft.com/office/word/2010/wordprocessingGroup">
                    <wpg:wgp>
                      <wpg:cNvGrpSpPr/>
                      <wpg:grpSpPr>
                        <a:xfrm>
                          <a:off x="0" y="0"/>
                          <a:ext cx="5457825" cy="4095115"/>
                          <a:chOff x="0" y="0"/>
                          <a:chExt cx="5457825" cy="4095115"/>
                        </a:xfrm>
                      </wpg:grpSpPr>
                      <wpg:grpSp>
                        <wpg:cNvPr id="26" name="Group 26"/>
                        <wpg:cNvGrpSpPr/>
                        <wpg:grpSpPr>
                          <a:xfrm>
                            <a:off x="0" y="1409700"/>
                            <a:ext cx="3752851" cy="2685415"/>
                            <a:chOff x="2888330" y="54004"/>
                            <a:chExt cx="1495047" cy="647810"/>
                          </a:xfrm>
                        </wpg:grpSpPr>
                        <wps:wsp>
                          <wps:cNvPr id="4" name="Text Box 4"/>
                          <wps:cNvSpPr txBox="1"/>
                          <wps:spPr>
                            <a:xfrm>
                              <a:off x="2888330" y="54004"/>
                              <a:ext cx="591398" cy="305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FC0878" w14:textId="77777777" w:rsidR="009F09B8" w:rsidRDefault="009F09B8" w:rsidP="001C7261">
                                <w:pPr>
                                  <w:spacing w:line="276" w:lineRule="auto"/>
                                  <w:jc w:val="center"/>
                                  <w:rPr>
                                    <w:b/>
                                  </w:rPr>
                                </w:pPr>
                                <w:r w:rsidRPr="00F87989">
                                  <w:rPr>
                                    <w:b/>
                                    <w:u w:val="single"/>
                                  </w:rPr>
                                  <w:t>IV</w:t>
                                </w:r>
                                <w:r>
                                  <w:rPr>
                                    <w:b/>
                                    <w:u w:val="single"/>
                                  </w:rPr>
                                  <w:t xml:space="preserve">                              </w:t>
                                </w:r>
                                <w:r w:rsidRPr="00F87989">
                                  <w:rPr>
                                    <w:b/>
                                  </w:rPr>
                                  <w:t>Social Support</w:t>
                                </w:r>
                              </w:p>
                              <w:p w14:paraId="51D04778" w14:textId="67C17014" w:rsidR="009F09B8" w:rsidRPr="002969AD" w:rsidRDefault="009F09B8" w:rsidP="00184D25">
                                <w:pPr>
                                  <w:spacing w:line="360" w:lineRule="auto"/>
                                </w:pPr>
                                <w:r w:rsidRPr="00F87989">
                                  <w:t xml:space="preserve">-Family </w:t>
                                </w:r>
                                <w:r>
                                  <w:t xml:space="preserve">                        </w:t>
                                </w:r>
                                <w:r w:rsidRPr="00F87989">
                                  <w:t>-Friends</w:t>
                                </w:r>
                                <w:r>
                                  <w:t xml:space="preserve">                            </w:t>
                                </w:r>
                                <w:r w:rsidRPr="00F87989">
                                  <w:t>-Significant others</w:t>
                                </w:r>
                                <w:r>
                                  <w:t>.</w:t>
                                </w:r>
                              </w:p>
                            </w:txbxContent>
                          </wps:txbx>
                          <wps:bodyPr rot="0" spcFirstLastPara="0" vertOverflow="overflow" horzOverflow="overflow" vert="horz" wrap="square" numCol="1" spcCol="0" rtlCol="0" fromWordArt="0" anchor="t" anchorCtr="0" forceAA="0" compatLnSpc="1">
                            <a:prstTxWarp prst="textNoShape">
                              <a:avLst/>
                            </a:prstTxWarp>
                          </wps:bodyPr>
                        </wps:wsp>
                        <wps:wsp>
                          <wps:cNvPr id="14" name="Straight Arrow Connector 14"/>
                          <wps:cNvCnPr/>
                          <wps:spPr>
                            <a:xfrm>
                              <a:off x="3487116" y="170932"/>
                              <a:ext cx="89626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 name="Straight Arrow Connector 17"/>
                          <wps:cNvCnPr/>
                          <wps:spPr>
                            <a:xfrm flipH="1" flipV="1">
                              <a:off x="3943700" y="174229"/>
                              <a:ext cx="7259" cy="1928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 name="Text Box 20"/>
                          <wps:cNvSpPr txBox="1"/>
                          <wps:spPr>
                            <a:xfrm>
                              <a:off x="3662290" y="311755"/>
                              <a:ext cx="522605" cy="39005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D84659" w14:textId="77777777" w:rsidR="009F09B8" w:rsidRDefault="009F09B8" w:rsidP="001C7261">
                                <w:pPr>
                                  <w:jc w:val="center"/>
                                  <w:rPr>
                                    <w:b/>
                                    <w:u w:val="single"/>
                                  </w:rPr>
                                </w:pPr>
                                <w:r>
                                  <w:rPr>
                                    <w:b/>
                                    <w:u w:val="single"/>
                                  </w:rPr>
                                  <w:t>MV</w:t>
                                </w:r>
                              </w:p>
                              <w:p w14:paraId="320F7A6E" w14:textId="77777777" w:rsidR="009F09B8" w:rsidRDefault="009F09B8" w:rsidP="001C7261">
                                <w:pPr>
                                  <w:spacing w:line="360" w:lineRule="auto"/>
                                </w:pPr>
                                <w:r w:rsidRPr="00F87989">
                                  <w:t>-Age</w:t>
                                </w:r>
                                <w:r>
                                  <w:t xml:space="preserve"> </w:t>
                                </w:r>
                                <w:r>
                                  <w:tab/>
                                </w:r>
                                <w:r>
                                  <w:tab/>
                                  <w:t xml:space="preserve">                                </w:t>
                                </w:r>
                                <w:r w:rsidRPr="00F87989">
                                  <w:t>-Gender</w:t>
                                </w:r>
                                <w:r>
                                  <w:t xml:space="preserve"> </w:t>
                                </w:r>
                                <w:r>
                                  <w:tab/>
                                  <w:t xml:space="preserve">        </w:t>
                                </w:r>
                                <w:r w:rsidRPr="00F87989">
                                  <w:t>-Marital Status</w:t>
                                </w:r>
                                <w:r>
                                  <w:t xml:space="preserve">          -Year of Study               -Work experience          </w:t>
                                </w:r>
                              </w:p>
                              <w:p w14:paraId="16D8AD59" w14:textId="77777777" w:rsidR="009F09B8" w:rsidRPr="00BB5E0E" w:rsidRDefault="009F09B8" w:rsidP="001C7261">
                                <w:pPr>
                                  <w:spacing w:line="360" w:lineRule="auto"/>
                                  <w:rPr>
                                    <w:b/>
                                    <w:u w:val="single"/>
                                  </w:rPr>
                                </w:pPr>
                              </w:p>
                              <w:p w14:paraId="117EEB94" w14:textId="77777777" w:rsidR="009F09B8" w:rsidRDefault="009F09B8" w:rsidP="001C7261"/>
                              <w:p w14:paraId="4D2041BD" w14:textId="77777777" w:rsidR="009F09B8" w:rsidRDefault="009F09B8" w:rsidP="001C7261"/>
                              <w:p w14:paraId="6986D99B" w14:textId="77777777" w:rsidR="009F09B8" w:rsidRPr="002969AD" w:rsidRDefault="009F09B8" w:rsidP="001C7261"/>
                            </w:txbxContent>
                          </wps:txbx>
                          <wps:bodyPr rot="0" spcFirstLastPara="0" vertOverflow="overflow" horzOverflow="overflow" vert="horz" wrap="square" numCol="1" spcCol="0" rtlCol="0" fromWordArt="0" anchor="t" anchorCtr="0" forceAA="0" compatLnSpc="1">
                            <a:prstTxWarp prst="textNoShape">
                              <a:avLst/>
                            </a:prstTxWarp>
                          </wps:bodyPr>
                        </wps:wsp>
                      </wpg:grpSp>
                      <wps:wsp>
                        <wps:cNvPr id="1" name="Straight Arrow Connector 1"/>
                        <wps:cNvCnPr/>
                        <wps:spPr>
                          <a:xfrm>
                            <a:off x="3562350" y="438150"/>
                            <a:ext cx="1047750" cy="923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 name="Straight Arrow Connector 2"/>
                        <wps:cNvCnPr/>
                        <wps:spPr>
                          <a:xfrm flipH="1">
                            <a:off x="762000" y="381000"/>
                            <a:ext cx="1076325" cy="1019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 name="Rectangle 9"/>
                        <wps:cNvSpPr/>
                        <wps:spPr>
                          <a:xfrm>
                            <a:off x="3762375" y="1400175"/>
                            <a:ext cx="1695450" cy="1307144"/>
                          </a:xfrm>
                          <a:prstGeom prst="rect">
                            <a:avLst/>
                          </a:prstGeom>
                        </wps:spPr>
                        <wps:style>
                          <a:lnRef idx="2">
                            <a:schemeClr val="accent6"/>
                          </a:lnRef>
                          <a:fillRef idx="1">
                            <a:schemeClr val="lt1"/>
                          </a:fillRef>
                          <a:effectRef idx="0">
                            <a:schemeClr val="accent6"/>
                          </a:effectRef>
                          <a:fontRef idx="minor">
                            <a:schemeClr val="dk1"/>
                          </a:fontRef>
                        </wps:style>
                        <wps:txbx>
                          <w:txbxContent>
                            <w:p w14:paraId="23731EA9" w14:textId="51EC52DD" w:rsidR="009F09B8" w:rsidRPr="00E219BC" w:rsidRDefault="009F09B8" w:rsidP="00E219BC">
                              <w:pPr>
                                <w:jc w:val="center"/>
                                <w:rPr>
                                  <w:b/>
                                  <w:u w:val="single"/>
                                </w:rPr>
                              </w:pPr>
                              <w:r w:rsidRPr="00E219BC">
                                <w:rPr>
                                  <w:b/>
                                  <w:u w:val="single"/>
                                </w:rPr>
                                <w:t>DV</w:t>
                              </w:r>
                            </w:p>
                            <w:p w14:paraId="7233C80A" w14:textId="478E2D14" w:rsidR="009F09B8" w:rsidRDefault="009F09B8" w:rsidP="00E219BC">
                              <w:pPr>
                                <w:jc w:val="center"/>
                                <w:rPr>
                                  <w:b/>
                                </w:rPr>
                              </w:pPr>
                              <w:r w:rsidRPr="00E219BC">
                                <w:rPr>
                                  <w:b/>
                                </w:rPr>
                                <w:t>Meaning in Life</w:t>
                              </w:r>
                            </w:p>
                            <w:p w14:paraId="34644570" w14:textId="1CF87369" w:rsidR="009F09B8" w:rsidRDefault="009F09B8" w:rsidP="00E219BC">
                              <w:pPr>
                                <w:pStyle w:val="ListParagraph"/>
                                <w:ind w:left="180"/>
                              </w:pPr>
                              <w:r>
                                <w:t>-Search for MIL</w:t>
                              </w:r>
                            </w:p>
                            <w:p w14:paraId="598D4E0F" w14:textId="2A644FF7" w:rsidR="009F09B8" w:rsidRDefault="009F09B8" w:rsidP="00E219BC">
                              <w:pPr>
                                <w:pStyle w:val="ListParagraph"/>
                                <w:ind w:left="180"/>
                              </w:pPr>
                              <w:r>
                                <w:t>-Presence of MIL</w:t>
                              </w:r>
                            </w:p>
                            <w:p w14:paraId="02705472" w14:textId="655C7333" w:rsidR="009F09B8" w:rsidRPr="00E219BC" w:rsidRDefault="009F09B8" w:rsidP="00E219BC">
                              <w:pPr>
                                <w:pStyle w:val="ListParagraph"/>
                                <w:ind w:left="180"/>
                              </w:pPr>
                              <w:r>
                                <w:t>(Purpose, Significance &amp; Coherence)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1847850" y="0"/>
                            <a:ext cx="1695450" cy="1307144"/>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0C3702" w14:textId="08723530" w:rsidR="009F09B8" w:rsidRDefault="009F09B8" w:rsidP="00E219BC">
                              <w:pPr>
                                <w:jc w:val="center"/>
                                <w:rPr>
                                  <w:b/>
                                </w:rPr>
                              </w:pPr>
                              <w:r>
                                <w:rPr>
                                  <w:b/>
                                </w:rPr>
                                <w:t>Confounding Variable</w:t>
                              </w:r>
                            </w:p>
                            <w:p w14:paraId="03A71DAC" w14:textId="63700F48" w:rsidR="009F09B8" w:rsidRDefault="009F09B8" w:rsidP="00E219BC">
                              <w:pPr>
                                <w:pStyle w:val="ListParagraph"/>
                                <w:ind w:left="180"/>
                              </w:pPr>
                              <w:r>
                                <w:t>Attachment Style of Life</w:t>
                              </w:r>
                            </w:p>
                            <w:p w14:paraId="11B77269" w14:textId="56F00348" w:rsidR="009F09B8" w:rsidRPr="00E219BC" w:rsidRDefault="009F09B8" w:rsidP="00E219BC">
                              <w:pPr>
                                <w:pStyle w:val="ListParagraph"/>
                                <w:ind w:left="180"/>
                              </w:pPr>
                              <w:r>
                                <w:t xml:space="preserve"> (Anxious, Avoidant, Secure &amp; Unsecure)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E058100" id="Group 21" o:spid="_x0000_s1026" style="position:absolute;left:0;text-align:left;margin-left:12.75pt;margin-top:.6pt;width:429.75pt;height:322.45pt;z-index:251665408" coordsize="54578,409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">
                <v:group id="Group 26" o:spid="_x0000_s1027" style="position:absolute;top:14097;width:37528;height:26854" coordorigin="28883,540" coordsize="14950,64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type id="_x0000_t202" coordsize="21600,21600" o:spt="202" path="m,l,21600r21600,l21600,xe">
                    <v:stroke joinstyle="miter"/>
                    <v:path gradientshapeok="t" o:connecttype="rect"/>
                  </v:shapetype>
                  <v:shape id="Text Box 4" o:spid="_x0000_s1028" type="#_x0000_t202" style="position:absolute;left:28883;top:540;width:5914;height:30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14:paraId="2AFC0878" w14:textId="77777777" w:rsidR="009F09B8" w:rsidRDefault="009F09B8" w:rsidP="001C7261">
                          <w:pPr>
                            <w:spacing w:line="276" w:lineRule="auto"/>
                            <w:jc w:val="center"/>
                            <w:rPr>
                              <w:b/>
                            </w:rPr>
                          </w:pPr>
                          <w:r w:rsidRPr="00F87989">
                            <w:rPr>
                              <w:b/>
                              <w:u w:val="single"/>
                            </w:rPr>
                            <w:t>IV</w:t>
                          </w:r>
                          <w:r>
                            <w:rPr>
                              <w:b/>
                              <w:u w:val="single"/>
                            </w:rPr>
                            <w:t xml:space="preserve">                              </w:t>
                          </w:r>
                          <w:r w:rsidRPr="00F87989">
                            <w:rPr>
                              <w:b/>
                            </w:rPr>
                            <w:t>Social Support</w:t>
                          </w:r>
                        </w:p>
                        <w:p w14:paraId="51D04778" w14:textId="67C17014" w:rsidR="009F09B8" w:rsidRPr="002969AD" w:rsidRDefault="009F09B8" w:rsidP="00184D25">
                          <w:pPr>
                            <w:spacing w:line="360" w:lineRule="auto"/>
                          </w:pPr>
                          <w:r w:rsidRPr="00F87989">
                            <w:t xml:space="preserve">-Family </w:t>
                          </w:r>
                          <w:r>
                            <w:t xml:space="preserve">                        </w:t>
                          </w:r>
                          <w:r w:rsidRPr="00F87989">
                            <w:t>-Friends</w:t>
                          </w:r>
                          <w:r>
                            <w:t xml:space="preserve">                            </w:t>
                          </w:r>
                          <w:r w:rsidRPr="00F87989">
                            <w:t>-Significant others</w:t>
                          </w:r>
                          <w:r>
                            <w:t>.</w:t>
                          </w:r>
                        </w:p>
                      </w:txbxContent>
                    </v:textbox>
                  </v:shape>
                  <v:shapetype id="_x0000_t32" coordsize="21600,21600" o:spt="32" o:oned="t" path="m,l21600,21600e" filled="f">
                    <v:path arrowok="t" fillok="f" o:connecttype="none"/>
                    <o:lock v:ext="edit" shapetype="t"/>
                  </v:shapetype>
                  <v:shape id="Straight Arrow Connector 14" o:spid="_x0000_s1029" type="#_x0000_t32" style="position:absolute;left:34871;top:1709;width:896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OPYcAAAADbAAAADwAAAGRycy9kb3ducmV2LnhtbERPS4vCMBC+L/gfwgje1lRRWWtT8YHg&#10;7m1VPA/N2BabSW2irf9+Iwh7m4/vOcmyM5V4UONKywpGwwgEcWZ1ybmC03H3+QXCeWSNlWVS8CQH&#10;y7T3kWCsbcu/9Dj4XIQQdjEqKLyvYyldVpBBN7Q1ceAutjHoA2xyqRtsQ7ip5DiKZtJgyaGhwJo2&#10;BWXXw90oaNGf5+tVftust9/7blrdZsfTj1KDfrdagPDU+X/x273XYf4EXr+EA2T6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1Tj2HAAAAA2wAAAA8AAAAAAAAAAAAAAAAA&#10;oQIAAGRycy9kb3ducmV2LnhtbFBLBQYAAAAABAAEAPkAAACOAwAAAAA=&#10;" strokecolor="black [3200]" strokeweight=".5pt">
                    <v:stroke endarrow="block" joinstyle="miter"/>
                  </v:shape>
                  <v:shape id="Straight Arrow Connector 17" o:spid="_x0000_s1030" type="#_x0000_t32" style="position:absolute;left:39437;top:1742;width:72;height:192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Bck8MAAADbAAAADwAAAGRycy9kb3ducmV2LnhtbESPzarCMBCF98J9hzAX3IimuvCn1ygi&#10;CCIu/HuAsZnbljaT0kRbfXojCO5mOOd8c2a+bE0p7lS73LKC4SACQZxYnXOq4HLe9KcgnEfWWFom&#10;BQ9ysFz8dOYYa9vwke4nn4oAYRejgsz7KpbSJRkZdANbEQft39YGfVjrVOoamwA3pRxF0VgazDlc&#10;yLCidUZJcboZBU3xPO4L3dsF7Pbmz4fZdHOdKdX9bVd/IDy1/mv+pLc61J/A+5cwgFy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gQXJPDAAAA2wAAAA8AAAAAAAAAAAAA&#10;AAAAoQIAAGRycy9kb3ducmV2LnhtbFBLBQYAAAAABAAEAPkAAACRAwAAAAA=&#10;" strokecolor="black [3200]" strokeweight=".5pt">
                    <v:stroke endarrow="block" joinstyle="miter"/>
                  </v:shape>
                  <v:shape id="Text Box 20" o:spid="_x0000_s1031" type="#_x0000_t202" style="position:absolute;left:36622;top:3117;width:5226;height:39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uh374A&#10;AADbAAAADwAAAGRycy9kb3ducmV2LnhtbERPTWsCMRC9F/wPYYTealYPZbs1ShWVgqeq9DxsxiR0&#10;M1mSuG7/fXMoeHy87+V69J0YKCYXWMF8VoEgboN2bBRczvuXGkTKyBq7wKTglxKsV5OnJTY63PmL&#10;hlM2ooRwalCBzblvpEytJY9pFnriwl1D9JgLjEbqiPcS7ju5qKpX6dFxabDY09ZS+3O6eQW7jXkz&#10;bY3R7mrt3DB+X4/moNTzdPx4B5FpzA/xv/tTK1iU9eVL+QFy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k7od++AAAA2wAAAA8AAAAAAAAAAAAAAAAAmAIAAGRycy9kb3ducmV2&#10;LnhtbFBLBQYAAAAABAAEAPUAAACDAwAAAAA=&#10;" fillcolor="white [3201]" strokeweight=".5pt">
                    <v:textbox>
                      <w:txbxContent>
                        <w:p w14:paraId="06D84659" w14:textId="77777777" w:rsidR="009F09B8" w:rsidRDefault="009F09B8" w:rsidP="001C7261">
                          <w:pPr>
                            <w:jc w:val="center"/>
                            <w:rPr>
                              <w:b/>
                              <w:u w:val="single"/>
                            </w:rPr>
                          </w:pPr>
                          <w:r>
                            <w:rPr>
                              <w:b/>
                              <w:u w:val="single"/>
                            </w:rPr>
                            <w:t>MV</w:t>
                          </w:r>
                        </w:p>
                        <w:p w14:paraId="320F7A6E" w14:textId="77777777" w:rsidR="009F09B8" w:rsidRDefault="009F09B8" w:rsidP="001C7261">
                          <w:pPr>
                            <w:spacing w:line="360" w:lineRule="auto"/>
                          </w:pPr>
                          <w:r w:rsidRPr="00F87989">
                            <w:t>-Age</w:t>
                          </w:r>
                          <w:r>
                            <w:t xml:space="preserve"> </w:t>
                          </w:r>
                          <w:r>
                            <w:tab/>
                          </w:r>
                          <w:r>
                            <w:tab/>
                            <w:t xml:space="preserve">                                </w:t>
                          </w:r>
                          <w:r w:rsidRPr="00F87989">
                            <w:t>-Gender</w:t>
                          </w:r>
                          <w:r>
                            <w:t xml:space="preserve"> </w:t>
                          </w:r>
                          <w:r>
                            <w:tab/>
                            <w:t xml:space="preserve">        </w:t>
                          </w:r>
                          <w:r w:rsidRPr="00F87989">
                            <w:t>-Marital Status</w:t>
                          </w:r>
                          <w:r>
                            <w:t xml:space="preserve">          -Year of Study               -Work experience          </w:t>
                          </w:r>
                        </w:p>
                        <w:p w14:paraId="16D8AD59" w14:textId="77777777" w:rsidR="009F09B8" w:rsidRPr="00BB5E0E" w:rsidRDefault="009F09B8" w:rsidP="001C7261">
                          <w:pPr>
                            <w:spacing w:line="360" w:lineRule="auto"/>
                            <w:rPr>
                              <w:b/>
                              <w:u w:val="single"/>
                            </w:rPr>
                          </w:pPr>
                        </w:p>
                        <w:p w14:paraId="117EEB94" w14:textId="77777777" w:rsidR="009F09B8" w:rsidRDefault="009F09B8" w:rsidP="001C7261"/>
                        <w:p w14:paraId="4D2041BD" w14:textId="77777777" w:rsidR="009F09B8" w:rsidRDefault="009F09B8" w:rsidP="001C7261"/>
                        <w:p w14:paraId="6986D99B" w14:textId="77777777" w:rsidR="009F09B8" w:rsidRPr="002969AD" w:rsidRDefault="009F09B8" w:rsidP="001C7261"/>
                      </w:txbxContent>
                    </v:textbox>
                  </v:shape>
                </v:group>
                <v:shape id="Straight Arrow Connector 1" o:spid="_x0000_s1032" type="#_x0000_t32" style="position:absolute;left:35623;top:4381;width:10478;height:92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8ZZ8AAAADaAAAADwAAAGRycy9kb3ducmV2LnhtbERPS2uDQBC+B/oflin0lqwJNKQ2q+RB&#10;wfaWKD0P7lQl7qxxt2r+fTZQ6Gn4+J6zTSfTioF611hWsFxEIIhLqxuuFBT5x3wDwnlkja1lUnAj&#10;B2nyNNtirO3IJxrOvhIhhF2MCmrvu1hKV9Zk0C1sRxy4H9sb9AH2ldQ9jiHctHIVRWtpsOHQUGNH&#10;h5rKy/nXKBjRf7/td9X1sD9+ZtNre13nxZdSL8/T7h2Ep8n/i//cmQ7z4fHK48rkD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qfGWfAAAAA2gAAAA8AAAAAAAAAAAAAAAAA&#10;oQIAAGRycy9kb3ducmV2LnhtbFBLBQYAAAAABAAEAPkAAACOAwAAAAA=&#10;" strokecolor="black [3200]" strokeweight=".5pt">
                  <v:stroke endarrow="block" joinstyle="miter"/>
                </v:shape>
                <v:shape id="Straight Arrow Connector 2" o:spid="_x0000_s1033" type="#_x0000_t32" style="position:absolute;left:7620;top:3810;width:10763;height:1019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zkisMAAADaAAAADwAAAGRycy9kb3ducmV2LnhtbESPQWvCQBSE74X+h+UJXkrdNBFboquU&#10;irRXYynt7TX7TILZtyFv1fTfdwXB4zAz3zCL1eBadaJeGs8GniYJKOLS24YrA5+7zeMLKAnIFlvP&#10;ZOCPBFbL+7sF5tafeUunIlQqQlhyNFCH0OVaS1mTQ5n4jjh6e987DFH2lbY9niPctTpNkpl22HBc&#10;qLGjt5rKQ3F0BrIwlXQ7/X6W4qf6fbDrLJOvd2PGo+F1DirQEG7ha/vDGkjhciXeAL3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c5IrDAAAA2gAAAA8AAAAAAAAAAAAA&#10;AAAAoQIAAGRycy9kb3ducmV2LnhtbFBLBQYAAAAABAAEAPkAAACRAwAAAAA=&#10;" strokecolor="black [3200]" strokeweight=".5pt">
                  <v:stroke endarrow="block" joinstyle="miter"/>
                </v:shape>
                <v:rect id="Rectangle 9" o:spid="_x0000_s1034" style="position:absolute;left:37623;top:14001;width:16955;height:130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d37MAA&#10;AADaAAAADwAAAGRycy9kb3ducmV2LnhtbESPS6vCMBSE94L/IRzBnaYqXLQaxQc+ltf39tAc22Jz&#10;Upqovf/eXBBcDjPzDTOZ1aYQT6pcbllBrxuBIE6szjlVcDquO0MQziNrLCyTgj9yMJs2GxOMtX3x&#10;np4Hn4oAYRejgsz7MpbSJRkZdF1bEgfvZiuDPsgqlbrCV4CbQvaj6EcazDksZFjSMqPkfngYBY9k&#10;s7im5fx3tR7wVtreyJwvWql2q56PQXiq/Tf8ae+0ghH8Xwk3QE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Kd37MAAAADaAAAADwAAAAAAAAAAAAAAAACYAgAAZHJzL2Rvd25y&#10;ZXYueG1sUEsFBgAAAAAEAAQA9QAAAIUDAAAAAA==&#10;" fillcolor="white [3201]" strokecolor="#70ad47 [3209]" strokeweight="1pt">
                  <v:textbox>
                    <w:txbxContent>
                      <w:p w14:paraId="23731EA9" w14:textId="51EC52DD" w:rsidR="009F09B8" w:rsidRPr="00E219BC" w:rsidRDefault="009F09B8" w:rsidP="00E219BC">
                        <w:pPr>
                          <w:jc w:val="center"/>
                          <w:rPr>
                            <w:b/>
                            <w:u w:val="single"/>
                          </w:rPr>
                        </w:pPr>
                        <w:r w:rsidRPr="00E219BC">
                          <w:rPr>
                            <w:b/>
                            <w:u w:val="single"/>
                          </w:rPr>
                          <w:t>DV</w:t>
                        </w:r>
                      </w:p>
                      <w:p w14:paraId="7233C80A" w14:textId="478E2D14" w:rsidR="009F09B8" w:rsidRDefault="009F09B8" w:rsidP="00E219BC">
                        <w:pPr>
                          <w:jc w:val="center"/>
                          <w:rPr>
                            <w:b/>
                          </w:rPr>
                        </w:pPr>
                        <w:r w:rsidRPr="00E219BC">
                          <w:rPr>
                            <w:b/>
                          </w:rPr>
                          <w:t>Meaning in Life</w:t>
                        </w:r>
                      </w:p>
                      <w:p w14:paraId="34644570" w14:textId="1CF87369" w:rsidR="009F09B8" w:rsidRDefault="009F09B8" w:rsidP="00E219BC">
                        <w:pPr>
                          <w:pStyle w:val="ListParagraph"/>
                          <w:ind w:left="180"/>
                        </w:pPr>
                        <w:r>
                          <w:t>-Search for MIL</w:t>
                        </w:r>
                      </w:p>
                      <w:p w14:paraId="598D4E0F" w14:textId="2A644FF7" w:rsidR="009F09B8" w:rsidRDefault="009F09B8" w:rsidP="00E219BC">
                        <w:pPr>
                          <w:pStyle w:val="ListParagraph"/>
                          <w:ind w:left="180"/>
                        </w:pPr>
                        <w:r>
                          <w:t>-Presence of MIL</w:t>
                        </w:r>
                      </w:p>
                      <w:p w14:paraId="02705472" w14:textId="655C7333" w:rsidR="009F09B8" w:rsidRPr="00E219BC" w:rsidRDefault="009F09B8" w:rsidP="00E219BC">
                        <w:pPr>
                          <w:pStyle w:val="ListParagraph"/>
                          <w:ind w:left="180"/>
                        </w:pPr>
                        <w:r>
                          <w:t>(Purpose, Significance &amp; Coherence)</w:t>
                        </w:r>
                      </w:p>
                    </w:txbxContent>
                  </v:textbox>
                </v:rect>
                <v:rect id="Rectangle 10" o:spid="_x0000_s1035" style="position:absolute;left:18478;width:16955;height:130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798MA&#10;AADbAAAADwAAAGRycy9kb3ducmV2LnhtbESPQW/CMAyF70j8h8hI3CBlSBPrCAiY2Diywrar1Zi2&#10;onGqJkD37/EBiZut9/ze5/myc7W6UhsqzwYm4wQUce5txYWB42E7moEKEdli7ZkM/FOA5aLfm2Nq&#10;/Y2/6ZrFQkkIhxQNlDE2qdYhL8lhGPuGWLSTbx1GWdtC2xZvEu5q/ZIkr9phxdJQYkObkvJzdnEG&#10;Lvnn+q9oVvuP7ZS/tJ+8uZ9fa8xw0K3eQUXq4tP8uN5ZwRd6+UUG0I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C798MAAADbAAAADwAAAAAAAAAAAAAAAACYAgAAZHJzL2Rv&#10;d25yZXYueG1sUEsFBgAAAAAEAAQA9QAAAIgDAAAAAA==&#10;" fillcolor="white [3201]" strokecolor="#70ad47 [3209]" strokeweight="1pt">
                  <v:textbox>
                    <w:txbxContent>
                      <w:p w14:paraId="240C3702" w14:textId="08723530" w:rsidR="009F09B8" w:rsidRDefault="009F09B8" w:rsidP="00E219BC">
                        <w:pPr>
                          <w:jc w:val="center"/>
                          <w:rPr>
                            <w:b/>
                          </w:rPr>
                        </w:pPr>
                        <w:r>
                          <w:rPr>
                            <w:b/>
                          </w:rPr>
                          <w:t>Confounding Variable</w:t>
                        </w:r>
                      </w:p>
                      <w:p w14:paraId="03A71DAC" w14:textId="63700F48" w:rsidR="009F09B8" w:rsidRDefault="009F09B8" w:rsidP="00E219BC">
                        <w:pPr>
                          <w:pStyle w:val="ListParagraph"/>
                          <w:ind w:left="180"/>
                        </w:pPr>
                        <w:r>
                          <w:t>Attachment Style of Life</w:t>
                        </w:r>
                      </w:p>
                      <w:p w14:paraId="11B77269" w14:textId="56F00348" w:rsidR="009F09B8" w:rsidRPr="00E219BC" w:rsidRDefault="009F09B8" w:rsidP="00E219BC">
                        <w:pPr>
                          <w:pStyle w:val="ListParagraph"/>
                          <w:ind w:left="180"/>
                        </w:pPr>
                        <w:r>
                          <w:t xml:space="preserve"> (Anxious, Avoidant, Secure &amp; Unsecure)</w:t>
                        </w:r>
                      </w:p>
                    </w:txbxContent>
                  </v:textbox>
                </v:rect>
              </v:group>
            </w:pict>
          </mc:Fallback>
        </mc:AlternateContent>
      </w:r>
    </w:p>
    <w:p w14:paraId="265030A9" w14:textId="10D3C608" w:rsidR="001C7261" w:rsidRDefault="001C7261" w:rsidP="006D7B14">
      <w:pPr>
        <w:spacing w:after="240" w:line="480" w:lineRule="auto"/>
        <w:ind w:firstLine="720"/>
        <w:jc w:val="both"/>
      </w:pPr>
    </w:p>
    <w:p w14:paraId="38F47CF4" w14:textId="1A39A6AA" w:rsidR="001C7261" w:rsidRDefault="001C7261" w:rsidP="006D7B14">
      <w:pPr>
        <w:spacing w:after="240" w:line="480" w:lineRule="auto"/>
        <w:ind w:firstLine="720"/>
        <w:jc w:val="both"/>
      </w:pPr>
      <w:r w:rsidRPr="00424619">
        <w:rPr>
          <w:noProof/>
        </w:rPr>
        <w:t xml:space="preserve"> </w:t>
      </w:r>
    </w:p>
    <w:p w14:paraId="166A7176" w14:textId="40408CE2" w:rsidR="001C7261" w:rsidRPr="00424619" w:rsidRDefault="001C7261" w:rsidP="006D7B14">
      <w:pPr>
        <w:spacing w:after="240" w:line="480" w:lineRule="auto"/>
        <w:ind w:firstLine="720"/>
        <w:jc w:val="both"/>
      </w:pPr>
    </w:p>
    <w:p w14:paraId="0C8F8706" w14:textId="76131993" w:rsidR="001C7261" w:rsidRPr="00424619" w:rsidRDefault="001C7261" w:rsidP="006D7B14">
      <w:pPr>
        <w:spacing w:after="240" w:line="480" w:lineRule="auto"/>
        <w:jc w:val="both"/>
      </w:pPr>
      <w:r w:rsidRPr="00424619">
        <w:rPr>
          <w:noProof/>
          <w:lang w:eastAsia="en-GB"/>
        </w:rPr>
        <w:t xml:space="preserve">   </w:t>
      </w:r>
    </w:p>
    <w:p w14:paraId="793BABC5" w14:textId="48CF342F" w:rsidR="001C7261" w:rsidRPr="00424619" w:rsidRDefault="001C7261" w:rsidP="006D7B14">
      <w:pPr>
        <w:spacing w:after="240" w:line="480" w:lineRule="auto"/>
        <w:jc w:val="both"/>
      </w:pPr>
      <w:r w:rsidRPr="00424619">
        <w:rPr>
          <w:noProof/>
          <w:lang w:eastAsia="en-GB"/>
        </w:rPr>
        <w:t xml:space="preserve">  </w:t>
      </w:r>
    </w:p>
    <w:p w14:paraId="0139A66C" w14:textId="7E0AB02A" w:rsidR="001C7261" w:rsidRPr="00424619" w:rsidRDefault="001C7261" w:rsidP="006D7B14">
      <w:pPr>
        <w:spacing w:after="240" w:line="480" w:lineRule="auto"/>
        <w:jc w:val="both"/>
      </w:pPr>
    </w:p>
    <w:p w14:paraId="1BB22878" w14:textId="2B8F1DFA" w:rsidR="001C7261" w:rsidRDefault="001C7261" w:rsidP="006D7B14">
      <w:pPr>
        <w:spacing w:after="240" w:line="480" w:lineRule="auto"/>
        <w:jc w:val="center"/>
      </w:pPr>
    </w:p>
    <w:p w14:paraId="1CC75605" w14:textId="060F05FD" w:rsidR="001C7261" w:rsidRDefault="001C7261" w:rsidP="006D7B14">
      <w:pPr>
        <w:spacing w:after="240" w:line="480" w:lineRule="auto"/>
        <w:jc w:val="center"/>
      </w:pPr>
    </w:p>
    <w:p w14:paraId="3C8ECF14" w14:textId="77777777" w:rsidR="00097194" w:rsidRDefault="00527D3F" w:rsidP="006D7B14">
      <w:pPr>
        <w:spacing w:after="240" w:line="480" w:lineRule="auto"/>
        <w:ind w:firstLine="720"/>
        <w:jc w:val="both"/>
      </w:pPr>
      <w:r>
        <w:t xml:space="preserve">In the conceptual framework (Figure 2.1), the independent variable (IV) is social support while meaning in life is the dependent variable (DV). The arrows in the figure show the nature of influence that exists in the relationship among the variables. Thus, the arrow from IV pointing towards DV show social support as being an influencing factor to meaning in life. Besides the IV and the DV, there are two more variables. The confounding variable and the moderating variable (MV), which on the conceptual framework are shown above and below the IV and DV respectively. </w:t>
      </w:r>
    </w:p>
    <w:p w14:paraId="4DAAFB52" w14:textId="77777777" w:rsidR="00097194" w:rsidRDefault="00527D3F" w:rsidP="006D7B14">
      <w:pPr>
        <w:spacing w:after="240" w:line="480" w:lineRule="auto"/>
        <w:ind w:firstLine="720"/>
        <w:jc w:val="both"/>
      </w:pPr>
      <w:r>
        <w:t xml:space="preserve">The confounding variable is a possible factor that can significantly impact the association between IV and DV. In this framework, the confounding variable (attachment style of life) has two arrows, one pointing at the IV (social support) and another at pointing the DV (meaning in life). The arrow pointing towards the independent variable (IV) indicates that one's attachment style of life (like secure, avoidant, anxious, and anxious-avoidant attachment) can influence one's perceived social abilities. For instance, it can either highly or lowly affect one's perceived support from one's family members, friends, and significant others like teachers, counselors, and spiritual leaders. </w:t>
      </w:r>
    </w:p>
    <w:p w14:paraId="33785673" w14:textId="77777777" w:rsidR="00097194" w:rsidRDefault="00527D3F" w:rsidP="006D7B14">
      <w:pPr>
        <w:spacing w:after="240" w:line="480" w:lineRule="auto"/>
        <w:ind w:firstLine="720"/>
        <w:jc w:val="both"/>
      </w:pPr>
      <w:r>
        <w:t>Likewise, the second arrow from the confounding variable towards DV indicates a possibility of how the level of meaning in a person's life can be influenced by a person's attachment style of life. Thus, it can either positively increase one's sense of purpose, significance, and coherence, or negatively lead to deviant behaviors, existential emptiness, and lack of goals in one's life.</w:t>
      </w:r>
    </w:p>
    <w:p w14:paraId="2A995591" w14:textId="77777777" w:rsidR="00097194" w:rsidRDefault="00527D3F" w:rsidP="006D7B14">
      <w:pPr>
        <w:spacing w:after="240" w:line="480" w:lineRule="auto"/>
        <w:ind w:firstLine="720"/>
        <w:jc w:val="both"/>
      </w:pPr>
      <w:r>
        <w:t>Then, the upward arrow from moderating variables (MV) indicates a possibility of how the relationship amongst IV and DV is qualified by participants' age, gender, marital status, year of study, and work experience. Finally, it is also hypothesized in this conceptual framework that social support (IV) may significantly influence meaning in peoples' lives (DV) or there may be no significant influence between IV and DV.</w:t>
      </w:r>
    </w:p>
    <w:p w14:paraId="102DCC7C" w14:textId="480A5F6D" w:rsidR="004B40C6" w:rsidRDefault="004B40C6" w:rsidP="006D7B14">
      <w:pPr>
        <w:spacing w:after="240" w:line="480" w:lineRule="auto"/>
        <w:jc w:val="both"/>
      </w:pPr>
    </w:p>
    <w:p w14:paraId="26FB9B16" w14:textId="01413816" w:rsidR="00097194" w:rsidRPr="006D7B14" w:rsidRDefault="00527D3F" w:rsidP="006D7B14">
      <w:pPr>
        <w:pStyle w:val="Heading2"/>
        <w:spacing w:before="0" w:after="240" w:line="480" w:lineRule="auto"/>
        <w:rPr>
          <w:sz w:val="24"/>
        </w:rPr>
      </w:pPr>
      <w:bookmarkStart w:id="40" w:name="_Toc65715906"/>
      <w:r w:rsidRPr="006D7B14">
        <w:rPr>
          <w:sz w:val="24"/>
        </w:rPr>
        <w:t>2.</w:t>
      </w:r>
      <w:r w:rsidR="004B2A58" w:rsidRPr="006D7B14">
        <w:rPr>
          <w:sz w:val="24"/>
        </w:rPr>
        <w:t>8</w:t>
      </w:r>
      <w:r w:rsidRPr="006D7B14">
        <w:rPr>
          <w:sz w:val="24"/>
        </w:rPr>
        <w:t xml:space="preserve"> Summary</w:t>
      </w:r>
      <w:bookmarkEnd w:id="40"/>
    </w:p>
    <w:p w14:paraId="1D7972F6" w14:textId="6F66F5AE" w:rsidR="00097194" w:rsidRDefault="00527D3F" w:rsidP="006D7B14">
      <w:pPr>
        <w:spacing w:after="240" w:line="480" w:lineRule="auto"/>
        <w:ind w:firstLine="720"/>
        <w:jc w:val="both"/>
      </w:pPr>
      <w:r>
        <w:t xml:space="preserve">The studies </w:t>
      </w:r>
      <w:r w:rsidR="00944E50">
        <w:t xml:space="preserve">examined </w:t>
      </w:r>
      <w:r>
        <w:t>indicate how social support (SS) via families, friends, and significant others increases one's mental health, psychological well-being; and reduces all forms of psychological distress and deviant behaviors. However, none of them established the degree of social support that students need to have from their significant others, or their friends and families. It was not known either if a student needs all the three forms of social support equally to be physically or mentally well, or which one among them is more influential than others.</w:t>
      </w:r>
    </w:p>
    <w:p w14:paraId="573C0448" w14:textId="77777777" w:rsidR="00097194" w:rsidRDefault="00527D3F" w:rsidP="006D7B14">
      <w:pPr>
        <w:spacing w:after="240" w:line="480" w:lineRule="auto"/>
        <w:ind w:firstLine="720"/>
        <w:jc w:val="both"/>
      </w:pPr>
      <w:r>
        <w:t>Also, the level of one's meaning in life was acknowledged by several studies to have a great impact on the elimination of depression, to improve physical and mental health. Also, meaning in life was shown as a prime motivator for human career choices and lifestyle. However, no research was found to establish the students' levels of meaning in life in Kenyan secondary schools, and it was not known either if students at Matrix Algebra had medium, low, or high degrees for the presence or for searching for meaning in life.</w:t>
      </w:r>
    </w:p>
    <w:p w14:paraId="347D31D9" w14:textId="77777777" w:rsidR="00097194" w:rsidRDefault="00527D3F" w:rsidP="006D7B14">
      <w:pPr>
        <w:spacing w:after="240" w:line="480" w:lineRule="auto"/>
        <w:ind w:firstLine="720"/>
        <w:jc w:val="both"/>
      </w:pPr>
      <w:r>
        <w:t>Furthermore, scholars described meaning in life (MIL) as searching for meaning or having a meaningful life. However, they did not establish further if social support impacts the presence or the search for MIL among students. Besides, most studies that tried to correlate social support (SS) with meaning in life target old people, tertiary students, and patients. Thus, current researches did not establish (in a joint study) the impact of the three aspects of SS: family, friends, and significant others on students' meaning in life in Kenyan secondary school. The level to which each of these quantitatively influences the pursuit of, and the manifestation of meaning in life among students and specifically at Matrix Algebra Secondary School was unknown. These gaps in knowledge and methodology inspired the pursuit of this study.</w:t>
      </w:r>
    </w:p>
    <w:p w14:paraId="65E95B5E" w14:textId="5F74B96F" w:rsidR="00097194" w:rsidRPr="00CD3FC8" w:rsidRDefault="001C7261" w:rsidP="00CB183E">
      <w:pPr>
        <w:pStyle w:val="Heading1"/>
        <w:spacing w:before="0" w:after="240" w:line="480" w:lineRule="auto"/>
        <w:jc w:val="center"/>
        <w:rPr>
          <w:sz w:val="24"/>
        </w:rPr>
      </w:pPr>
      <w:r>
        <w:br w:type="page"/>
      </w:r>
      <w:bookmarkStart w:id="41" w:name="_Toc65715907"/>
      <w:r w:rsidR="00527D3F" w:rsidRPr="00CD3FC8">
        <w:rPr>
          <w:sz w:val="24"/>
        </w:rPr>
        <w:t>CHAPTER THREE</w:t>
      </w:r>
      <w:bookmarkEnd w:id="41"/>
    </w:p>
    <w:p w14:paraId="44630189" w14:textId="38281B33" w:rsidR="00097194" w:rsidRPr="00CD3FC8" w:rsidRDefault="00CD3FC8" w:rsidP="00CB183E">
      <w:pPr>
        <w:pStyle w:val="Heading1"/>
        <w:spacing w:before="0" w:after="240" w:line="480" w:lineRule="auto"/>
        <w:jc w:val="center"/>
        <w:rPr>
          <w:sz w:val="24"/>
        </w:rPr>
      </w:pPr>
      <w:bookmarkStart w:id="42" w:name="_Toc65654669"/>
      <w:bookmarkStart w:id="43" w:name="_Toc65715908"/>
      <w:r w:rsidRPr="00CD3FC8">
        <w:rPr>
          <w:sz w:val="24"/>
        </w:rPr>
        <w:t>METHODOLOGY</w:t>
      </w:r>
      <w:bookmarkEnd w:id="42"/>
      <w:bookmarkEnd w:id="43"/>
    </w:p>
    <w:p w14:paraId="60A2EEC1" w14:textId="70E1948D" w:rsidR="003579D6" w:rsidRPr="00CD3FC8" w:rsidRDefault="003579D6" w:rsidP="00CB183E">
      <w:pPr>
        <w:pStyle w:val="Heading2"/>
        <w:spacing w:before="0" w:after="240" w:line="480" w:lineRule="auto"/>
        <w:rPr>
          <w:sz w:val="24"/>
        </w:rPr>
      </w:pPr>
      <w:bookmarkStart w:id="44" w:name="_Toc65715909"/>
      <w:r w:rsidRPr="00CD3FC8">
        <w:rPr>
          <w:sz w:val="24"/>
        </w:rPr>
        <w:t>3.1 Introduction</w:t>
      </w:r>
      <w:bookmarkEnd w:id="44"/>
      <w:r w:rsidRPr="00CD3FC8">
        <w:rPr>
          <w:sz w:val="24"/>
        </w:rPr>
        <w:t xml:space="preserve"> </w:t>
      </w:r>
    </w:p>
    <w:p w14:paraId="253EBD30" w14:textId="77777777" w:rsidR="00097194" w:rsidRDefault="00527D3F" w:rsidP="00CB183E">
      <w:pPr>
        <w:spacing w:after="240" w:line="480" w:lineRule="auto"/>
        <w:ind w:firstLine="720"/>
        <w:jc w:val="both"/>
      </w:pPr>
      <w:r>
        <w:t>This chapter describes the research design, the location of the study, the targeted population, the sampling design, the sampling framework, the sampling techniques, and the sampling size. It also describes the research instruments, the pilot study, the research's validity plus reliability, the procedures for gathering data, data interpretation, the ethical considerations, and the envisaged impact of the study.</w:t>
      </w:r>
    </w:p>
    <w:p w14:paraId="4EB7A76C" w14:textId="77777777" w:rsidR="004B40C6" w:rsidRDefault="004B40C6" w:rsidP="00CB183E">
      <w:pPr>
        <w:spacing w:after="240" w:line="480" w:lineRule="auto"/>
        <w:jc w:val="both"/>
        <w:rPr>
          <w:b/>
          <w:bCs/>
        </w:rPr>
      </w:pPr>
    </w:p>
    <w:p w14:paraId="79FB856F" w14:textId="1E0CA0E2" w:rsidR="00097194" w:rsidRPr="00CD3FC8" w:rsidRDefault="00527D3F" w:rsidP="00CB183E">
      <w:pPr>
        <w:pStyle w:val="Heading2"/>
        <w:spacing w:before="0" w:after="240" w:line="480" w:lineRule="auto"/>
        <w:rPr>
          <w:sz w:val="24"/>
        </w:rPr>
      </w:pPr>
      <w:bookmarkStart w:id="45" w:name="_Toc65715910"/>
      <w:r w:rsidRPr="00CD3FC8">
        <w:rPr>
          <w:sz w:val="24"/>
        </w:rPr>
        <w:t>3.</w:t>
      </w:r>
      <w:r w:rsidR="003579D6" w:rsidRPr="00CD3FC8">
        <w:rPr>
          <w:sz w:val="24"/>
        </w:rPr>
        <w:t>2</w:t>
      </w:r>
      <w:r w:rsidRPr="00CD3FC8">
        <w:rPr>
          <w:sz w:val="24"/>
        </w:rPr>
        <w:t xml:space="preserve"> Research Design</w:t>
      </w:r>
      <w:bookmarkEnd w:id="45"/>
    </w:p>
    <w:p w14:paraId="413AE0F2" w14:textId="27EB9DB0" w:rsidR="00097194" w:rsidRDefault="00527D3F" w:rsidP="00CB183E">
      <w:pPr>
        <w:spacing w:after="240" w:line="480" w:lineRule="auto"/>
        <w:ind w:firstLine="720"/>
        <w:jc w:val="both"/>
      </w:pPr>
      <w:r>
        <w:t>The research design involves an explicit elaboration of how a study will be systematically conducted right from data collection and analysis to the interpretation of findings (Creswell &amp; Creswell, 2017). The current study was guided by an approach of positivism or a conviction that only scientific methods are needed to establish how social support impacts meaning in life because they offer reliable findings compared to other means. The scientific examinations are fo</w:t>
      </w:r>
      <w:r w:rsidR="00944E50">
        <w:t>und</w:t>
      </w:r>
      <w:r>
        <w:t xml:space="preserve"> possible using the applied forms of research design (qualitative or quantitative methods) since they enable a scholar to articulate the purpose of the study (Robert &amp; Hyatt, 2019). Precisely, a quantitative design was chosen for this study since it aimed at establishing how social support mathematically influences meaning in life for secondary school students. </w:t>
      </w:r>
    </w:p>
    <w:p w14:paraId="0AD473DE" w14:textId="77777777" w:rsidR="00097194" w:rsidRDefault="00527D3F" w:rsidP="00CB183E">
      <w:pPr>
        <w:spacing w:after="240" w:line="480" w:lineRule="auto"/>
        <w:ind w:firstLine="720"/>
        <w:jc w:val="both"/>
      </w:pPr>
      <w:r>
        <w:t>It was used together with a cross-sectional approach, which is employed to examine the effect or influence among variables in a specified period. It complemented this quantitative design since data concerning the impact that social support exerts on meaning in life was collected at once among the formal secondary school students at Matrix Algebra Education Center.</w:t>
      </w:r>
    </w:p>
    <w:p w14:paraId="7D5CB38E" w14:textId="77777777" w:rsidR="0080796A" w:rsidRDefault="0080796A" w:rsidP="00CB183E">
      <w:pPr>
        <w:spacing w:after="240" w:line="480" w:lineRule="auto"/>
        <w:jc w:val="both"/>
        <w:rPr>
          <w:b/>
          <w:bCs/>
        </w:rPr>
      </w:pPr>
    </w:p>
    <w:p w14:paraId="136DB7DC" w14:textId="301B9B3D" w:rsidR="00097194" w:rsidRPr="00CD3FC8" w:rsidRDefault="00527D3F" w:rsidP="00CB183E">
      <w:pPr>
        <w:pStyle w:val="Heading2"/>
        <w:spacing w:before="0" w:after="240" w:line="480" w:lineRule="auto"/>
        <w:rPr>
          <w:sz w:val="24"/>
        </w:rPr>
      </w:pPr>
      <w:bookmarkStart w:id="46" w:name="_Toc65715911"/>
      <w:r w:rsidRPr="00CD3FC8">
        <w:rPr>
          <w:sz w:val="24"/>
        </w:rPr>
        <w:t>3.</w:t>
      </w:r>
      <w:r w:rsidR="003579D6" w:rsidRPr="00CD3FC8">
        <w:rPr>
          <w:sz w:val="24"/>
        </w:rPr>
        <w:t>3</w:t>
      </w:r>
      <w:r w:rsidRPr="00CD3FC8">
        <w:rPr>
          <w:sz w:val="24"/>
        </w:rPr>
        <w:t xml:space="preserve"> Location of the Study</w:t>
      </w:r>
      <w:bookmarkEnd w:id="46"/>
    </w:p>
    <w:p w14:paraId="3CC0DBA2" w14:textId="77777777" w:rsidR="0080796A" w:rsidRDefault="00527D3F" w:rsidP="00CB183E">
      <w:pPr>
        <w:spacing w:after="240" w:line="480" w:lineRule="auto"/>
        <w:ind w:firstLine="720"/>
        <w:jc w:val="both"/>
      </w:pPr>
      <w:r>
        <w:t>This refers to the actual geographical place where one does the research (Kumar, 2014). This study was conducted in Kajiado County, Kenya. It is made up of five sub-counties: North, Central, South, and East (Regional Pastoral Livelihoods, 2020). It was purposively sampled since it was recognized to have dependable data for the current study. Specifically, Kajiado north was the most densely populated and had a high rate of deviant behaviors (acts of meaninglessness) among the adolescents, students, and young adults (Mental Health 'Amendment' Act, 2018).</w:t>
      </w:r>
    </w:p>
    <w:p w14:paraId="73332CD7" w14:textId="4DB6B04A" w:rsidR="00097194" w:rsidRDefault="00527D3F" w:rsidP="00CB183E">
      <w:pPr>
        <w:spacing w:after="240" w:line="480" w:lineRule="auto"/>
        <w:ind w:firstLine="720"/>
        <w:jc w:val="both"/>
      </w:pPr>
      <w:r>
        <w:t xml:space="preserve">Kajiado north had two registered </w:t>
      </w:r>
      <w:r w:rsidR="0080796A">
        <w:t>n</w:t>
      </w:r>
      <w:r>
        <w:t xml:space="preserve">onformal schools: Matrix Algebra Education Centre in Rongai sub-county and Ngong adult secondary school in Ngong sub-county. According to Sandra (2013), both schools admit the youth and young adults, the majority of whom, do not fit in the formal secondary schools due to their history of deviant behaviors. </w:t>
      </w:r>
    </w:p>
    <w:p w14:paraId="0D4C1D9C" w14:textId="77777777" w:rsidR="00097194" w:rsidRDefault="00527D3F" w:rsidP="00CB183E">
      <w:pPr>
        <w:spacing w:after="240" w:line="480" w:lineRule="auto"/>
        <w:ind w:firstLine="720"/>
        <w:jc w:val="both"/>
      </w:pPr>
      <w:r>
        <w:t xml:space="preserve">Matrix Algebra Education Center in Rongai sub-county was purposively selected as the study location. This was because it was accessible, and it was also registered by the Kajiado County government to offer second chance education as a way of enhancing meaning in life to those with societal challenges and deviant behaviors. Besides, it was the only purely informal secondary school in Kajiado North County that gathers a bigger population (140 students) than its competitor, Ngong adult secondary school, which was both a formal and an informal secondary school. </w:t>
      </w:r>
    </w:p>
    <w:p w14:paraId="3C18938F" w14:textId="77777777" w:rsidR="00097194" w:rsidRDefault="00527D3F" w:rsidP="00CB183E">
      <w:pPr>
        <w:spacing w:after="240" w:line="480" w:lineRule="auto"/>
        <w:ind w:firstLine="720"/>
        <w:jc w:val="both"/>
      </w:pPr>
      <w:r>
        <w:t>This secondary school was also chosen because it has no form ones, but only admits students in form two, form three, and form four. It targets those who have been discontinued from other schools or those who feel unfitting in normal secondary schools. This offered the right population for the current study that sought to examine a population of people with the experience of deviant behaviors. Matrix Algebra Education Center is a privately own none formal school located in Ongata Rongai town, Kajiado north.</w:t>
      </w:r>
    </w:p>
    <w:p w14:paraId="363C7AF9" w14:textId="77777777" w:rsidR="0080796A" w:rsidRDefault="0080796A" w:rsidP="00CB183E">
      <w:pPr>
        <w:spacing w:after="240" w:line="480" w:lineRule="auto"/>
        <w:jc w:val="both"/>
        <w:rPr>
          <w:b/>
          <w:bCs/>
        </w:rPr>
      </w:pPr>
    </w:p>
    <w:p w14:paraId="15E19D08" w14:textId="0021FE77" w:rsidR="00097194" w:rsidRPr="00CD3FC8" w:rsidRDefault="00527D3F" w:rsidP="00CB183E">
      <w:pPr>
        <w:pStyle w:val="Heading2"/>
        <w:spacing w:before="0" w:after="240" w:line="480" w:lineRule="auto"/>
        <w:rPr>
          <w:sz w:val="24"/>
        </w:rPr>
      </w:pPr>
      <w:bookmarkStart w:id="47" w:name="_Toc65715912"/>
      <w:r w:rsidRPr="00CD3FC8">
        <w:rPr>
          <w:sz w:val="24"/>
        </w:rPr>
        <w:t>3.</w:t>
      </w:r>
      <w:r w:rsidR="003579D6" w:rsidRPr="00CD3FC8">
        <w:rPr>
          <w:sz w:val="24"/>
        </w:rPr>
        <w:t>4</w:t>
      </w:r>
      <w:r w:rsidRPr="00CD3FC8">
        <w:rPr>
          <w:sz w:val="24"/>
        </w:rPr>
        <w:t xml:space="preserve"> Target Population</w:t>
      </w:r>
      <w:bookmarkEnd w:id="47"/>
    </w:p>
    <w:p w14:paraId="0B520BB5" w14:textId="77777777" w:rsidR="00097194" w:rsidRDefault="00527D3F" w:rsidP="00CB183E">
      <w:pPr>
        <w:spacing w:after="240" w:line="480" w:lineRule="auto"/>
        <w:ind w:firstLine="720"/>
        <w:jc w:val="both"/>
      </w:pPr>
      <w:r>
        <w:t>This includes people or objects on whom the research is conducted, and from whom the participants are sampled (Kombo &amp; Tromp, 2016). Therefore, the current study among students conducted on those in none formal secondary schools in Kajiado County. This was because the Kajiado report (Mental Health 'Amendment' Act, 2018</w:t>
      </w:r>
      <w:r>
        <w:rPr>
          <w:b/>
          <w:bCs/>
        </w:rPr>
        <w:t>)</w:t>
      </w:r>
      <w:r>
        <w:t xml:space="preserve"> showed that the population of youths and young adults had the highest record of deviant behaviors and acts of meaninglessness, and most of these were found in the nonformal primary, secondary and technical schools. </w:t>
      </w:r>
    </w:p>
    <w:p w14:paraId="6597E363" w14:textId="77777777" w:rsidR="00097194" w:rsidRDefault="00527D3F" w:rsidP="00CB183E">
      <w:pPr>
        <w:spacing w:after="240" w:line="480" w:lineRule="auto"/>
        <w:ind w:firstLine="720"/>
        <w:jc w:val="both"/>
      </w:pPr>
      <w:r>
        <w:t xml:space="preserve">Second, the population of secondary school students (unlike the primary and technical students) was chosen because they were believed to have the ability to fill the self-administered questionnaire about meaning in life and social support. </w:t>
      </w:r>
    </w:p>
    <w:p w14:paraId="0EFB357E" w14:textId="77777777" w:rsidR="00097194" w:rsidRDefault="00527D3F" w:rsidP="00CB183E">
      <w:pPr>
        <w:spacing w:after="240" w:line="480" w:lineRule="auto"/>
        <w:ind w:firstLine="720"/>
        <w:jc w:val="both"/>
      </w:pPr>
      <w:r>
        <w:t xml:space="preserve">Specifically, Matrix Algebra Education Center currently had 140 registered students, aged 15 to 30 years. The majority of these studied as they work casually and others are married as well. This population appeared in school in three sessions: The early students started at 8:30 a.m. - 3 p.m. or 5 p.m. The evening students who started from 6.m. - 8:30 p.m. and the weekend students who studied on Saturday and Sunday. This flexible timetable enabled the school to have a bigger number of students and hence made it fitting for this quantitative study as compared to other irregular schools in the county. </w:t>
      </w:r>
    </w:p>
    <w:p w14:paraId="563FE529" w14:textId="77777777" w:rsidR="00097194" w:rsidRDefault="00527D3F" w:rsidP="00CB183E">
      <w:pPr>
        <w:spacing w:after="240" w:line="480" w:lineRule="auto"/>
        <w:ind w:firstLine="720"/>
        <w:jc w:val="both"/>
      </w:pPr>
      <w:r>
        <w:t>Finally, this population was chosen since its discipline and behaviors pointed to deviant people without coherence and goals in life yet they still pursued secondary education. Thus, a curiosity to examine their level of meaning in life against their social background aroused the pursuit of this study.</w:t>
      </w:r>
    </w:p>
    <w:p w14:paraId="6D879667" w14:textId="77777777" w:rsidR="00486BB4" w:rsidRDefault="00486BB4" w:rsidP="00CB183E">
      <w:pPr>
        <w:spacing w:after="240" w:line="480" w:lineRule="auto"/>
        <w:ind w:firstLine="720"/>
        <w:jc w:val="both"/>
      </w:pPr>
    </w:p>
    <w:p w14:paraId="6C472D2F" w14:textId="2F55CD94" w:rsidR="00097194" w:rsidRPr="00CD3FC8" w:rsidRDefault="00527D3F" w:rsidP="00CB183E">
      <w:pPr>
        <w:pStyle w:val="Heading2"/>
        <w:spacing w:before="0" w:after="240" w:line="480" w:lineRule="auto"/>
        <w:rPr>
          <w:sz w:val="24"/>
        </w:rPr>
      </w:pPr>
      <w:bookmarkStart w:id="48" w:name="_Toc65715913"/>
      <w:r w:rsidRPr="00CD3FC8">
        <w:rPr>
          <w:sz w:val="24"/>
        </w:rPr>
        <w:t>3.</w:t>
      </w:r>
      <w:r w:rsidR="003579D6" w:rsidRPr="00CD3FC8">
        <w:rPr>
          <w:sz w:val="24"/>
        </w:rPr>
        <w:t>5</w:t>
      </w:r>
      <w:r w:rsidRPr="00CD3FC8">
        <w:rPr>
          <w:sz w:val="24"/>
        </w:rPr>
        <w:t xml:space="preserve"> Sampling Design</w:t>
      </w:r>
      <w:bookmarkEnd w:id="48"/>
    </w:p>
    <w:p w14:paraId="019D555F" w14:textId="77777777" w:rsidR="00097194" w:rsidRDefault="00527D3F" w:rsidP="00CB183E">
      <w:pPr>
        <w:spacing w:after="240" w:line="480" w:lineRule="auto"/>
        <w:ind w:firstLine="720"/>
        <w:jc w:val="both"/>
      </w:pPr>
      <w:r>
        <w:t>Mvumbi and Ngumbi (2015) assert that a sampling design indicates the way by which participants are identified. This could be by probability or by non-probability means. In this section, the framework for sampling, the techniques together with the determinants of the sample size are presented.</w:t>
      </w:r>
    </w:p>
    <w:p w14:paraId="501F548C" w14:textId="77777777" w:rsidR="00CD3FC8" w:rsidRDefault="00CD3FC8" w:rsidP="00CB183E">
      <w:pPr>
        <w:spacing w:after="240" w:line="480" w:lineRule="auto"/>
        <w:ind w:firstLine="720"/>
        <w:jc w:val="both"/>
      </w:pPr>
    </w:p>
    <w:p w14:paraId="0BE0C334" w14:textId="1FEC287E" w:rsidR="00097194" w:rsidRPr="00CD3FC8" w:rsidRDefault="00527D3F" w:rsidP="00CB183E">
      <w:pPr>
        <w:pStyle w:val="Heading3"/>
        <w:spacing w:before="0" w:after="240" w:line="480" w:lineRule="auto"/>
        <w:ind w:firstLine="720"/>
        <w:rPr>
          <w:sz w:val="24"/>
        </w:rPr>
      </w:pPr>
      <w:bookmarkStart w:id="49" w:name="_Toc65715914"/>
      <w:r w:rsidRPr="00CD3FC8">
        <w:rPr>
          <w:sz w:val="24"/>
        </w:rPr>
        <w:t>3.</w:t>
      </w:r>
      <w:r w:rsidR="003579D6" w:rsidRPr="00CD3FC8">
        <w:rPr>
          <w:sz w:val="24"/>
        </w:rPr>
        <w:t>5</w:t>
      </w:r>
      <w:r w:rsidRPr="00CD3FC8">
        <w:rPr>
          <w:sz w:val="24"/>
        </w:rPr>
        <w:t>.1 Sampling Frame</w:t>
      </w:r>
      <w:bookmarkEnd w:id="49"/>
    </w:p>
    <w:p w14:paraId="48AD6361" w14:textId="77777777" w:rsidR="00097194" w:rsidRDefault="00527D3F" w:rsidP="00CB183E">
      <w:pPr>
        <w:spacing w:after="240" w:line="480" w:lineRule="auto"/>
        <w:ind w:firstLine="720"/>
        <w:jc w:val="both"/>
      </w:pPr>
      <w:r>
        <w:t xml:space="preserve">This refers to an outline of the names of possible research participants out of whom a sample is drowned (Selvam, 2017). For this study, the researcher accessed the individual class list of all registered students from the principle of Matrix Algebra Education Center. Table 3.1 shows the description of students. </w:t>
      </w:r>
    </w:p>
    <w:p w14:paraId="3ECA5C23" w14:textId="7857DD56" w:rsidR="00097194" w:rsidRPr="00FE6DA4" w:rsidRDefault="00527D3F" w:rsidP="00FE6DA4">
      <w:pPr>
        <w:pStyle w:val="Heading4"/>
        <w:spacing w:before="0" w:after="240" w:line="480" w:lineRule="auto"/>
        <w:rPr>
          <w:i/>
        </w:rPr>
      </w:pPr>
      <w:bookmarkStart w:id="50" w:name="_Toc65714712"/>
      <w:r w:rsidRPr="00FE6DA4">
        <w:rPr>
          <w:i/>
        </w:rPr>
        <w:t>Table 3.1 Sampling Frame of the Population at Matrix Algebra School</w:t>
      </w:r>
      <w:bookmarkEnd w:id="50"/>
      <w:r w:rsidRPr="00FE6DA4">
        <w:rPr>
          <w:i/>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7"/>
        <w:gridCol w:w="2195"/>
        <w:gridCol w:w="2047"/>
        <w:gridCol w:w="2047"/>
      </w:tblGrid>
      <w:tr w:rsidR="0080796A" w:rsidRPr="00F03705" w14:paraId="50B62615" w14:textId="77777777" w:rsidTr="005D2B12">
        <w:tc>
          <w:tcPr>
            <w:tcW w:w="2727" w:type="dxa"/>
            <w:tcBorders>
              <w:top w:val="single" w:sz="4" w:space="0" w:color="auto"/>
              <w:bottom w:val="single" w:sz="4" w:space="0" w:color="auto"/>
            </w:tcBorders>
          </w:tcPr>
          <w:p w14:paraId="60138A80" w14:textId="77777777" w:rsidR="0080796A" w:rsidRPr="00F03705" w:rsidRDefault="0080796A" w:rsidP="00A15B4E">
            <w:pPr>
              <w:spacing w:line="480" w:lineRule="auto"/>
              <w:jc w:val="both"/>
              <w:rPr>
                <w:rFonts w:ascii="Times New Roman" w:hAnsi="Times New Roman" w:cs="Times New Roman"/>
                <w:lang w:val="en-US"/>
              </w:rPr>
            </w:pPr>
            <w:r w:rsidRPr="00F03705">
              <w:rPr>
                <w:rFonts w:ascii="Times New Roman" w:hAnsi="Times New Roman" w:cs="Times New Roman"/>
                <w:lang w:val="en-US"/>
              </w:rPr>
              <w:t xml:space="preserve">Participants </w:t>
            </w:r>
          </w:p>
        </w:tc>
        <w:tc>
          <w:tcPr>
            <w:tcW w:w="2195" w:type="dxa"/>
            <w:tcBorders>
              <w:top w:val="single" w:sz="4" w:space="0" w:color="auto"/>
              <w:bottom w:val="single" w:sz="4" w:space="0" w:color="auto"/>
            </w:tcBorders>
          </w:tcPr>
          <w:p w14:paraId="68B529E3" w14:textId="77777777" w:rsidR="0080796A" w:rsidRPr="00F03705" w:rsidRDefault="0080796A" w:rsidP="00A15B4E">
            <w:pPr>
              <w:spacing w:line="480" w:lineRule="auto"/>
              <w:jc w:val="both"/>
              <w:rPr>
                <w:rFonts w:ascii="Times New Roman" w:hAnsi="Times New Roman" w:cs="Times New Roman"/>
                <w:lang w:val="en-US"/>
              </w:rPr>
            </w:pPr>
            <w:r w:rsidRPr="00F03705">
              <w:rPr>
                <w:rFonts w:ascii="Times New Roman" w:hAnsi="Times New Roman" w:cs="Times New Roman"/>
                <w:lang w:val="en-US"/>
              </w:rPr>
              <w:t xml:space="preserve">Male </w:t>
            </w:r>
          </w:p>
        </w:tc>
        <w:tc>
          <w:tcPr>
            <w:tcW w:w="2047" w:type="dxa"/>
            <w:tcBorders>
              <w:top w:val="single" w:sz="4" w:space="0" w:color="auto"/>
              <w:bottom w:val="single" w:sz="4" w:space="0" w:color="auto"/>
            </w:tcBorders>
          </w:tcPr>
          <w:p w14:paraId="0914DE0F"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 xml:space="preserve">Female </w:t>
            </w:r>
          </w:p>
        </w:tc>
        <w:tc>
          <w:tcPr>
            <w:tcW w:w="2047" w:type="dxa"/>
            <w:tcBorders>
              <w:top w:val="single" w:sz="4" w:space="0" w:color="auto"/>
              <w:bottom w:val="single" w:sz="4" w:space="0" w:color="auto"/>
            </w:tcBorders>
          </w:tcPr>
          <w:p w14:paraId="00978AD8"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 xml:space="preserve">Total </w:t>
            </w:r>
          </w:p>
        </w:tc>
      </w:tr>
      <w:tr w:rsidR="0080796A" w14:paraId="39A7C344" w14:textId="77777777" w:rsidTr="005D2B12">
        <w:tc>
          <w:tcPr>
            <w:tcW w:w="2727" w:type="dxa"/>
            <w:tcBorders>
              <w:top w:val="single" w:sz="4" w:space="0" w:color="auto"/>
            </w:tcBorders>
          </w:tcPr>
          <w:p w14:paraId="76DFD482"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Form One</w:t>
            </w:r>
          </w:p>
        </w:tc>
        <w:tc>
          <w:tcPr>
            <w:tcW w:w="2195" w:type="dxa"/>
            <w:tcBorders>
              <w:top w:val="single" w:sz="4" w:space="0" w:color="auto"/>
            </w:tcBorders>
          </w:tcPr>
          <w:p w14:paraId="03E88594"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0</w:t>
            </w:r>
          </w:p>
        </w:tc>
        <w:tc>
          <w:tcPr>
            <w:tcW w:w="2047" w:type="dxa"/>
            <w:tcBorders>
              <w:top w:val="single" w:sz="4" w:space="0" w:color="auto"/>
            </w:tcBorders>
          </w:tcPr>
          <w:p w14:paraId="0A59261B" w14:textId="77777777" w:rsidR="0080796A"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0</w:t>
            </w:r>
          </w:p>
        </w:tc>
        <w:tc>
          <w:tcPr>
            <w:tcW w:w="2047" w:type="dxa"/>
            <w:tcBorders>
              <w:top w:val="single" w:sz="4" w:space="0" w:color="auto"/>
            </w:tcBorders>
          </w:tcPr>
          <w:p w14:paraId="19179B26" w14:textId="77777777" w:rsidR="0080796A"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0</w:t>
            </w:r>
          </w:p>
        </w:tc>
      </w:tr>
      <w:tr w:rsidR="0080796A" w:rsidRPr="00F03705" w14:paraId="35204AB6" w14:textId="77777777" w:rsidTr="005D2B12">
        <w:tc>
          <w:tcPr>
            <w:tcW w:w="2727" w:type="dxa"/>
          </w:tcPr>
          <w:p w14:paraId="73FAE5F6" w14:textId="77777777" w:rsidR="0080796A" w:rsidRPr="00F03705" w:rsidRDefault="0080796A" w:rsidP="00A15B4E">
            <w:pPr>
              <w:spacing w:line="480" w:lineRule="auto"/>
              <w:jc w:val="both"/>
              <w:rPr>
                <w:rFonts w:ascii="Times New Roman" w:hAnsi="Times New Roman" w:cs="Times New Roman"/>
                <w:lang w:val="en-US"/>
              </w:rPr>
            </w:pPr>
            <w:r w:rsidRPr="00F03705">
              <w:rPr>
                <w:rFonts w:ascii="Times New Roman" w:hAnsi="Times New Roman" w:cs="Times New Roman"/>
                <w:lang w:val="en-US"/>
              </w:rPr>
              <w:t xml:space="preserve">Form Two </w:t>
            </w:r>
          </w:p>
        </w:tc>
        <w:tc>
          <w:tcPr>
            <w:tcW w:w="2195" w:type="dxa"/>
          </w:tcPr>
          <w:p w14:paraId="7B54FB89"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18</w:t>
            </w:r>
          </w:p>
        </w:tc>
        <w:tc>
          <w:tcPr>
            <w:tcW w:w="2047" w:type="dxa"/>
          </w:tcPr>
          <w:p w14:paraId="0642A9A3"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14</w:t>
            </w:r>
          </w:p>
        </w:tc>
        <w:tc>
          <w:tcPr>
            <w:tcW w:w="2047" w:type="dxa"/>
          </w:tcPr>
          <w:p w14:paraId="46729739"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32</w:t>
            </w:r>
          </w:p>
        </w:tc>
      </w:tr>
      <w:tr w:rsidR="0080796A" w:rsidRPr="00F03705" w14:paraId="1B8E8AAD" w14:textId="77777777" w:rsidTr="005D2B12">
        <w:tc>
          <w:tcPr>
            <w:tcW w:w="2727" w:type="dxa"/>
          </w:tcPr>
          <w:p w14:paraId="32DEFC43" w14:textId="77777777" w:rsidR="0080796A" w:rsidRPr="00F03705" w:rsidRDefault="0080796A" w:rsidP="00A15B4E">
            <w:pPr>
              <w:spacing w:line="480" w:lineRule="auto"/>
              <w:jc w:val="both"/>
              <w:rPr>
                <w:rFonts w:ascii="Times New Roman" w:hAnsi="Times New Roman" w:cs="Times New Roman"/>
                <w:lang w:val="en-US"/>
              </w:rPr>
            </w:pPr>
            <w:r w:rsidRPr="00F03705">
              <w:rPr>
                <w:rFonts w:ascii="Times New Roman" w:hAnsi="Times New Roman" w:cs="Times New Roman"/>
                <w:lang w:val="en-US"/>
              </w:rPr>
              <w:t>Form Three</w:t>
            </w:r>
          </w:p>
        </w:tc>
        <w:tc>
          <w:tcPr>
            <w:tcW w:w="2195" w:type="dxa"/>
          </w:tcPr>
          <w:p w14:paraId="2F806F81"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21</w:t>
            </w:r>
          </w:p>
        </w:tc>
        <w:tc>
          <w:tcPr>
            <w:tcW w:w="2047" w:type="dxa"/>
          </w:tcPr>
          <w:p w14:paraId="6D42878B"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16</w:t>
            </w:r>
          </w:p>
        </w:tc>
        <w:tc>
          <w:tcPr>
            <w:tcW w:w="2047" w:type="dxa"/>
          </w:tcPr>
          <w:p w14:paraId="2C56DDFA"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37</w:t>
            </w:r>
          </w:p>
        </w:tc>
      </w:tr>
      <w:tr w:rsidR="0080796A" w:rsidRPr="00F03705" w14:paraId="63320D2C" w14:textId="77777777" w:rsidTr="005D2B12">
        <w:tc>
          <w:tcPr>
            <w:tcW w:w="2727" w:type="dxa"/>
            <w:tcBorders>
              <w:bottom w:val="single" w:sz="4" w:space="0" w:color="auto"/>
            </w:tcBorders>
          </w:tcPr>
          <w:p w14:paraId="466AD3EE" w14:textId="77777777" w:rsidR="0080796A" w:rsidRPr="00F03705" w:rsidRDefault="0080796A" w:rsidP="00A15B4E">
            <w:pPr>
              <w:spacing w:line="480" w:lineRule="auto"/>
              <w:jc w:val="both"/>
              <w:rPr>
                <w:rFonts w:ascii="Times New Roman" w:hAnsi="Times New Roman" w:cs="Times New Roman"/>
                <w:lang w:val="en-US"/>
              </w:rPr>
            </w:pPr>
            <w:r w:rsidRPr="00F03705">
              <w:rPr>
                <w:rFonts w:ascii="Times New Roman" w:hAnsi="Times New Roman" w:cs="Times New Roman"/>
                <w:lang w:val="en-US"/>
              </w:rPr>
              <w:t>Form Four</w:t>
            </w:r>
          </w:p>
        </w:tc>
        <w:tc>
          <w:tcPr>
            <w:tcW w:w="2195" w:type="dxa"/>
            <w:tcBorders>
              <w:bottom w:val="single" w:sz="4" w:space="0" w:color="auto"/>
            </w:tcBorders>
          </w:tcPr>
          <w:p w14:paraId="0B513D70"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42</w:t>
            </w:r>
          </w:p>
        </w:tc>
        <w:tc>
          <w:tcPr>
            <w:tcW w:w="2047" w:type="dxa"/>
            <w:tcBorders>
              <w:bottom w:val="single" w:sz="4" w:space="0" w:color="auto"/>
            </w:tcBorders>
          </w:tcPr>
          <w:p w14:paraId="46AE9B59"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29</w:t>
            </w:r>
          </w:p>
        </w:tc>
        <w:tc>
          <w:tcPr>
            <w:tcW w:w="2047" w:type="dxa"/>
            <w:tcBorders>
              <w:bottom w:val="single" w:sz="4" w:space="0" w:color="auto"/>
            </w:tcBorders>
          </w:tcPr>
          <w:p w14:paraId="338A7EDF"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71</w:t>
            </w:r>
          </w:p>
        </w:tc>
      </w:tr>
      <w:tr w:rsidR="0080796A" w:rsidRPr="00F03705" w14:paraId="71363312" w14:textId="77777777" w:rsidTr="005D2B12">
        <w:tc>
          <w:tcPr>
            <w:tcW w:w="2727" w:type="dxa"/>
            <w:tcBorders>
              <w:top w:val="single" w:sz="4" w:space="0" w:color="auto"/>
              <w:bottom w:val="single" w:sz="4" w:space="0" w:color="auto"/>
            </w:tcBorders>
          </w:tcPr>
          <w:p w14:paraId="12303ADC" w14:textId="77777777" w:rsidR="0080796A" w:rsidRPr="00F03705" w:rsidRDefault="0080796A" w:rsidP="00A15B4E">
            <w:pPr>
              <w:spacing w:line="480" w:lineRule="auto"/>
              <w:jc w:val="both"/>
              <w:rPr>
                <w:rFonts w:ascii="Times New Roman" w:hAnsi="Times New Roman" w:cs="Times New Roman"/>
                <w:lang w:val="en-US"/>
              </w:rPr>
            </w:pPr>
            <w:r w:rsidRPr="00F03705">
              <w:rPr>
                <w:rFonts w:ascii="Times New Roman" w:hAnsi="Times New Roman" w:cs="Times New Roman"/>
                <w:lang w:val="en-US"/>
              </w:rPr>
              <w:t xml:space="preserve">Total </w:t>
            </w:r>
          </w:p>
        </w:tc>
        <w:tc>
          <w:tcPr>
            <w:tcW w:w="2195" w:type="dxa"/>
            <w:tcBorders>
              <w:top w:val="single" w:sz="4" w:space="0" w:color="auto"/>
              <w:bottom w:val="single" w:sz="4" w:space="0" w:color="auto"/>
            </w:tcBorders>
          </w:tcPr>
          <w:p w14:paraId="5F4ED6A6"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81</w:t>
            </w:r>
          </w:p>
        </w:tc>
        <w:tc>
          <w:tcPr>
            <w:tcW w:w="2047" w:type="dxa"/>
            <w:tcBorders>
              <w:top w:val="single" w:sz="4" w:space="0" w:color="auto"/>
              <w:bottom w:val="single" w:sz="4" w:space="0" w:color="auto"/>
            </w:tcBorders>
          </w:tcPr>
          <w:p w14:paraId="6E8D7824"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59</w:t>
            </w:r>
          </w:p>
        </w:tc>
        <w:tc>
          <w:tcPr>
            <w:tcW w:w="2047" w:type="dxa"/>
            <w:tcBorders>
              <w:top w:val="single" w:sz="4" w:space="0" w:color="auto"/>
              <w:bottom w:val="single" w:sz="4" w:space="0" w:color="auto"/>
            </w:tcBorders>
          </w:tcPr>
          <w:p w14:paraId="4446F51D" w14:textId="77777777" w:rsidR="0080796A" w:rsidRPr="00F03705" w:rsidRDefault="0080796A" w:rsidP="00A15B4E">
            <w:pPr>
              <w:spacing w:line="480" w:lineRule="auto"/>
              <w:jc w:val="both"/>
              <w:rPr>
                <w:rFonts w:ascii="Times New Roman" w:hAnsi="Times New Roman" w:cs="Times New Roman"/>
                <w:lang w:val="en-US"/>
              </w:rPr>
            </w:pPr>
            <w:r>
              <w:rPr>
                <w:rFonts w:ascii="Times New Roman" w:hAnsi="Times New Roman" w:cs="Times New Roman"/>
                <w:lang w:val="en-US"/>
              </w:rPr>
              <w:t>140</w:t>
            </w:r>
          </w:p>
        </w:tc>
      </w:tr>
    </w:tbl>
    <w:p w14:paraId="3BF0D729" w14:textId="77777777" w:rsidR="00097194" w:rsidRPr="00CD3FC8" w:rsidRDefault="00527D3F" w:rsidP="00CB183E">
      <w:pPr>
        <w:spacing w:after="240" w:line="480" w:lineRule="auto"/>
        <w:jc w:val="both"/>
        <w:rPr>
          <w:i/>
        </w:rPr>
      </w:pPr>
      <w:r w:rsidRPr="00CD3FC8">
        <w:rPr>
          <w:i/>
        </w:rPr>
        <w:t>Source: School Administration of Matrix Algebra Education Center, Kajiado North.</w:t>
      </w:r>
    </w:p>
    <w:p w14:paraId="217B17B6" w14:textId="2DFE3687" w:rsidR="00097194" w:rsidRDefault="00527D3F" w:rsidP="00CB183E">
      <w:pPr>
        <w:spacing w:after="240" w:line="480" w:lineRule="auto"/>
        <w:ind w:firstLine="720"/>
        <w:jc w:val="both"/>
      </w:pPr>
      <w:r>
        <w:t>The sampling frame in Table 3.1 shows that Matrix Algebra School had a population of 140 students, with 81 males and 59 females. Of these, none of them was in form one however, form two had 32 (18 males and 14 females), form three had 37 (21 males and 16 females), and form four had 71 students (42 males and 59 females). This sampling frame helped to establish the clusters for classification of participants according to the year of study and gender.</w:t>
      </w:r>
    </w:p>
    <w:p w14:paraId="3F526270" w14:textId="68224C1A" w:rsidR="00097194" w:rsidRPr="00CD3FC8" w:rsidRDefault="00527D3F" w:rsidP="00CB183E">
      <w:pPr>
        <w:pStyle w:val="Heading3"/>
        <w:spacing w:before="0" w:after="240" w:line="480" w:lineRule="auto"/>
        <w:ind w:firstLine="720"/>
        <w:rPr>
          <w:sz w:val="24"/>
        </w:rPr>
      </w:pPr>
      <w:bookmarkStart w:id="51" w:name="_Toc65715915"/>
      <w:r w:rsidRPr="00CD3FC8">
        <w:rPr>
          <w:sz w:val="24"/>
        </w:rPr>
        <w:t>3.</w:t>
      </w:r>
      <w:r w:rsidR="003579D6" w:rsidRPr="00CD3FC8">
        <w:rPr>
          <w:sz w:val="24"/>
        </w:rPr>
        <w:t>5</w:t>
      </w:r>
      <w:r w:rsidRPr="00CD3FC8">
        <w:rPr>
          <w:sz w:val="24"/>
        </w:rPr>
        <w:t>.2 Sampling Technique</w:t>
      </w:r>
      <w:bookmarkEnd w:id="51"/>
      <w:r w:rsidRPr="00CD3FC8">
        <w:rPr>
          <w:sz w:val="24"/>
        </w:rPr>
        <w:t xml:space="preserve"> </w:t>
      </w:r>
    </w:p>
    <w:p w14:paraId="569726CC" w14:textId="77777777" w:rsidR="00097194" w:rsidRDefault="00527D3F" w:rsidP="00CB183E">
      <w:pPr>
        <w:spacing w:after="240" w:line="480" w:lineRule="auto"/>
        <w:ind w:firstLine="720"/>
        <w:jc w:val="both"/>
      </w:pPr>
      <w:r>
        <w:t>This describes the way study participants are identified and selected from a large population. The selection can either be done by probability or by non-probability. This study used a probability sampling technique (Selvam, 2017). It is a method that gives all people or things an equal chance of being selected. Previously, it had been proposed that a multistage procedure would be followed to identify the sample (Devi, 2017). This would have involved a stratified random selection of the sample size, clustering of the population into homogenous strata, a systematic random way of choosing a sample size for each cluster and sub-cluster. The aim was to ensure that all students are equally likely to be selected as research participants.</w:t>
      </w:r>
    </w:p>
    <w:p w14:paraId="7FB83E37" w14:textId="77777777" w:rsidR="00097194" w:rsidRDefault="00527D3F" w:rsidP="00CB183E">
      <w:pPr>
        <w:spacing w:after="240" w:line="480" w:lineRule="auto"/>
        <w:ind w:firstLine="720"/>
        <w:jc w:val="both"/>
      </w:pPr>
      <w:r>
        <w:t xml:space="preserve">However, the multi-stage technique could not work for the current study due to the epidemic of convid-19 virus, which lead to the closure of schools and the displacement of the study population. Consequently, the researcher used a snow-ball procedure to randomly select the study participants. This method also gave each one in the population of students an equal chance of being selected as a participant since the researcher could be referred to participants' homes without knowing or choosing the gender, form, or class or age or work experience and other important factors for this study. Just like the multi-stage (Kombo &amp; Tromp, 2017), this technique was free from researcher biases and it increased the reliability of this study. </w:t>
      </w:r>
    </w:p>
    <w:p w14:paraId="293D0783" w14:textId="3673E6FA" w:rsidR="00097194" w:rsidRPr="00CD3FC8" w:rsidRDefault="00527D3F" w:rsidP="00CB183E">
      <w:pPr>
        <w:pStyle w:val="Heading3"/>
        <w:spacing w:before="0" w:after="240" w:line="480" w:lineRule="auto"/>
        <w:ind w:firstLine="720"/>
        <w:rPr>
          <w:sz w:val="24"/>
        </w:rPr>
      </w:pPr>
      <w:bookmarkStart w:id="52" w:name="_Toc65715916"/>
      <w:r w:rsidRPr="00CD3FC8">
        <w:rPr>
          <w:sz w:val="24"/>
        </w:rPr>
        <w:t>3.</w:t>
      </w:r>
      <w:r w:rsidR="003579D6" w:rsidRPr="00CD3FC8">
        <w:rPr>
          <w:sz w:val="24"/>
        </w:rPr>
        <w:t>5</w:t>
      </w:r>
      <w:r w:rsidRPr="00CD3FC8">
        <w:rPr>
          <w:sz w:val="24"/>
        </w:rPr>
        <w:t xml:space="preserve">.3 Sample Size </w:t>
      </w:r>
      <w:r w:rsidR="009224D0" w:rsidRPr="00CD3FC8">
        <w:rPr>
          <w:sz w:val="24"/>
        </w:rPr>
        <w:t>Determination</w:t>
      </w:r>
      <w:bookmarkEnd w:id="52"/>
    </w:p>
    <w:p w14:paraId="1DB344D7" w14:textId="5545705E" w:rsidR="00097194" w:rsidRDefault="00527D3F" w:rsidP="00CB183E">
      <w:pPr>
        <w:spacing w:after="240" w:line="480" w:lineRule="auto"/>
        <w:ind w:firstLine="720"/>
        <w:jc w:val="both"/>
      </w:pPr>
      <w:r>
        <w:t xml:space="preserve">This sampling figure determination involves a breakdown of the entire population to arrive at the actual number of individuals who finally gives the solicited data (Robert &amp; Hyatt, 2019). The real number of participants is usually established with the aid of various formulas. Previously, this study had proposed to use the following formulation by Krejcie and Morgan (1970): </w:t>
      </w:r>
      <w:r w:rsidR="0080796A">
        <w:t>w</w:t>
      </w:r>
      <w:r>
        <w:t xml:space="preserve">hereby mathematically, the sample figure would have been established as follows: Let x2 = 3.84, N = 140, P = 0.50, and D = 0.05, or </w:t>
      </w:r>
      <w:r w:rsidR="0080796A">
        <w:t>t</w:t>
      </w:r>
      <w:r>
        <w:t>herefore, the required sample size (S) = 102.7987 103.</w:t>
      </w:r>
    </w:p>
    <w:p w14:paraId="0164C127" w14:textId="77777777" w:rsidR="00097194" w:rsidRDefault="00527D3F" w:rsidP="00CB183E">
      <w:pPr>
        <w:spacing w:after="240" w:line="480" w:lineRule="auto"/>
        <w:ind w:firstLine="720"/>
        <w:jc w:val="both"/>
      </w:pPr>
      <w:r>
        <w:t xml:space="preserve">This calculation means that a population of 140 would have required a sample size of n = 103 participants; and the researcher would have divided this sample size proportionately according to gender and the year of study to establish proportionately the actual sample size for each stratum. </w:t>
      </w:r>
    </w:p>
    <w:p w14:paraId="1152AEDE" w14:textId="77777777" w:rsidR="00097194" w:rsidRDefault="00527D3F" w:rsidP="00CB183E">
      <w:pPr>
        <w:spacing w:after="240" w:line="480" w:lineRule="auto"/>
        <w:ind w:firstLine="720"/>
        <w:jc w:val="both"/>
      </w:pPr>
      <w:r>
        <w:t xml:space="preserve">However, the use of the snow-ball technique led the researcher to 97 possible participants of whom 78 filled in the questionnaires. This number made 80.34% of the desired sample size of 103 or 55.7 of the entire students' population, which is acceptable according to Devi (2017). Just like for a proportionate way of sampling (Kumar, 2014), snow-ball equally increased the exactness and the likelihood for the researcher to generalize the study outcomes to the entire population. </w:t>
      </w:r>
    </w:p>
    <w:p w14:paraId="2C0B28E2" w14:textId="77777777" w:rsidR="00097194" w:rsidRDefault="00097194" w:rsidP="00CB183E">
      <w:pPr>
        <w:spacing w:after="240" w:line="480" w:lineRule="auto"/>
        <w:jc w:val="both"/>
      </w:pPr>
    </w:p>
    <w:p w14:paraId="432C27DA" w14:textId="5D3DCC0B" w:rsidR="00097194" w:rsidRPr="00CD3FC8" w:rsidRDefault="00527D3F" w:rsidP="00CB183E">
      <w:pPr>
        <w:pStyle w:val="Heading2"/>
        <w:spacing w:before="0" w:after="240" w:line="480" w:lineRule="auto"/>
        <w:rPr>
          <w:sz w:val="24"/>
        </w:rPr>
      </w:pPr>
      <w:bookmarkStart w:id="53" w:name="_Toc65715917"/>
      <w:r w:rsidRPr="00CD3FC8">
        <w:rPr>
          <w:sz w:val="24"/>
        </w:rPr>
        <w:t>3.</w:t>
      </w:r>
      <w:r w:rsidR="003579D6" w:rsidRPr="00CD3FC8">
        <w:rPr>
          <w:sz w:val="24"/>
        </w:rPr>
        <w:t>6</w:t>
      </w:r>
      <w:r w:rsidRPr="00CD3FC8">
        <w:rPr>
          <w:sz w:val="24"/>
        </w:rPr>
        <w:t xml:space="preserve"> Research Instruments</w:t>
      </w:r>
      <w:bookmarkEnd w:id="53"/>
    </w:p>
    <w:p w14:paraId="1001ABCE" w14:textId="77777777" w:rsidR="00097194" w:rsidRDefault="00527D3F" w:rsidP="00CB183E">
      <w:pPr>
        <w:spacing w:after="240" w:line="480" w:lineRule="auto"/>
        <w:ind w:firstLine="720"/>
        <w:jc w:val="both"/>
      </w:pPr>
      <w:r>
        <w:t xml:space="preserve">In research, instruments referrers to standardized or self-made tools that one uses to gather the needed data concerning a subject or topic being investigated (Mvumbi, &amp; Ngumbi, 2015). This study used a scaled questionnaire, which had closed-ended questions that were subject-completed. The questionnaire aided the researcher to "focus on measurable aspects of the experience" of social support and meaning in life (Selvam, 2017. p. 17). The questionnaire had two scales, a section for the demographic information about the participant, and a form seeking their consent. The form helped to ensure that the results came from only un-coerced participants, and so are genuine. </w:t>
      </w:r>
    </w:p>
    <w:p w14:paraId="2B28B24A" w14:textId="77777777" w:rsidR="00097194" w:rsidRDefault="00527D3F" w:rsidP="00CB183E">
      <w:pPr>
        <w:spacing w:after="240" w:line="480" w:lineRule="auto"/>
        <w:ind w:firstLine="720"/>
        <w:jc w:val="both"/>
      </w:pPr>
      <w:r>
        <w:t>Precisely, the meaning in life questionnaire (MILQ) together with the multi-dimensional scale of perceived social support (MSPSS) were used. These scales were preferred because (Devi, 2017) their questions are straightforward, quick to fill, each of their items measured a specific aspect of the research objectives, and the questionnaire reduced greatly the interview bias.</w:t>
      </w:r>
    </w:p>
    <w:p w14:paraId="534C7A0D" w14:textId="77777777" w:rsidR="00097194" w:rsidRDefault="00527D3F" w:rsidP="00CB183E">
      <w:pPr>
        <w:spacing w:after="240" w:line="480" w:lineRule="auto"/>
        <w:ind w:firstLine="720"/>
        <w:jc w:val="both"/>
      </w:pPr>
      <w:r>
        <w:t xml:space="preserve">The MSPSS established the degree to which individuals perceived to be supported by their friends, significant others, or members of their families (Zimet, Dahlem, Zimet, &amp; Farley, 1988). It has phrases with an invariable alpha starting from low to high (1 – 7). For instance, one (1) means that a respondent strongly disagrees with the phrase like, "My family tries to help me." It keeps increasing up to seven (7) where seven means that one strongly agrees with the sentence. This helped to calculate the three mean subscales for social support: that from one's family members, comrades, and support from other important people. The low social support was interpreted as mean scale scores varying from 1 to 2.9, the medium support was determined by those between 3 to 5, and a score of 5.1 to 7 was considered to shows that social support was highly available (see Appendix A for the questionnaire with MSPSS scale). </w:t>
      </w:r>
    </w:p>
    <w:p w14:paraId="37F33544" w14:textId="77777777" w:rsidR="00097194" w:rsidRDefault="00527D3F" w:rsidP="00CB183E">
      <w:pPr>
        <w:spacing w:after="240" w:line="480" w:lineRule="auto"/>
        <w:ind w:firstLine="720"/>
        <w:jc w:val="both"/>
      </w:pPr>
      <w:r>
        <w:t xml:space="preserve">On the other hand, the scale to measure one's subjective meaning (MILQ) has a self-report list with 10 phrases that measures how much one possess meaning in life (MIL) and also one's level of searching for MIL (Steger, Frazier, Oishi, &amp; Kaler, 2006). Its scale measures one's meaning in life from low to high (1 – 7) whereby one (1) means that the sentence about one's MIL is absolutely untrue, for instance, "My life has a clear purpose", and seven (7) means that such a phrase is absolutely true. One's total scores of the 10 items were interpreted as follows: .80s indicated that meaning in life was present whereas the score of mid .80s to low .90s indicated one's quest for meaning in life (see Appendix A for a questionnaire with a MILQ scale). </w:t>
      </w:r>
    </w:p>
    <w:p w14:paraId="084F44CD" w14:textId="77777777" w:rsidR="00097194" w:rsidRDefault="00097194" w:rsidP="00CB183E">
      <w:pPr>
        <w:spacing w:after="240" w:line="480" w:lineRule="auto"/>
        <w:jc w:val="both"/>
      </w:pPr>
    </w:p>
    <w:p w14:paraId="640F30CE" w14:textId="219CB933" w:rsidR="00097194" w:rsidRPr="00CD3FC8" w:rsidRDefault="00527D3F" w:rsidP="00CB183E">
      <w:pPr>
        <w:pStyle w:val="Heading2"/>
        <w:spacing w:before="0" w:after="240" w:line="480" w:lineRule="auto"/>
        <w:rPr>
          <w:sz w:val="24"/>
        </w:rPr>
      </w:pPr>
      <w:bookmarkStart w:id="54" w:name="_Toc65715918"/>
      <w:r w:rsidRPr="00CD3FC8">
        <w:rPr>
          <w:sz w:val="24"/>
        </w:rPr>
        <w:t>3.</w:t>
      </w:r>
      <w:r w:rsidR="003579D6" w:rsidRPr="00CD3FC8">
        <w:rPr>
          <w:sz w:val="24"/>
        </w:rPr>
        <w:t>7</w:t>
      </w:r>
      <w:r w:rsidRPr="00CD3FC8">
        <w:rPr>
          <w:sz w:val="24"/>
        </w:rPr>
        <w:t xml:space="preserve"> Pre-testing of Instruments</w:t>
      </w:r>
      <w:bookmarkEnd w:id="54"/>
    </w:p>
    <w:p w14:paraId="35D041DA" w14:textId="77777777" w:rsidR="00097194" w:rsidRDefault="00527D3F" w:rsidP="00CB183E">
      <w:pPr>
        <w:spacing w:after="240" w:line="480" w:lineRule="auto"/>
        <w:ind w:firstLine="720"/>
        <w:jc w:val="both"/>
      </w:pPr>
      <w:r>
        <w:t xml:space="preserve">This is also called a pilot study, and it refers to an investigation done before the real study on a different population with similar characteristics as that of the sample of the study. It aims at ascertaining the accurateness of the research instruments (Mvumbi &amp; Ngumbi, 2015); and to test the participants' easiness to understand and use the research instruments. </w:t>
      </w:r>
    </w:p>
    <w:p w14:paraId="117B1B12" w14:textId="77777777" w:rsidR="00097194" w:rsidRDefault="00527D3F" w:rsidP="00CB183E">
      <w:pPr>
        <w:spacing w:after="240" w:line="480" w:lineRule="auto"/>
        <w:ind w:firstLine="720"/>
        <w:jc w:val="both"/>
      </w:pPr>
      <w:r>
        <w:t xml:space="preserve">It had been proposed that since the current study would employ a systematic sampling technique, the list of the sample (study participants) would be established first, and the remaining students would be considered for a pilot study. They would have been chosen because (Devi, 2017) they were already excluded from the study participants, and yet they shared a lot in common with the study sample, and hence fitting for the pretest of the study instruments. </w:t>
      </w:r>
    </w:p>
    <w:p w14:paraId="3ACA30F8" w14:textId="77777777" w:rsidR="00097194" w:rsidRDefault="00527D3F" w:rsidP="00CB183E">
      <w:pPr>
        <w:spacing w:after="240" w:line="480" w:lineRule="auto"/>
        <w:ind w:firstLine="720"/>
        <w:jc w:val="both"/>
      </w:pPr>
      <w:r>
        <w:t>However, this pilot study was limited by the lockdown due to the covid-19 virus. The pilot study was done on seven randomly chosen students who did not possess all the characteristics of this unique study population. Though its instrumental reliability was high for both social support (MSPSS) and meaning in life (MILQ), it could not be relied upon (Kumar, 2014). However, the participants' comprehensibility of the questions was good and reliable.</w:t>
      </w:r>
    </w:p>
    <w:p w14:paraId="4570AB5D" w14:textId="77777777" w:rsidR="00CB183E" w:rsidRDefault="00CB183E" w:rsidP="00CB183E">
      <w:pPr>
        <w:spacing w:after="240" w:line="480" w:lineRule="auto"/>
        <w:ind w:firstLine="720"/>
        <w:jc w:val="both"/>
      </w:pPr>
    </w:p>
    <w:p w14:paraId="79C5731B" w14:textId="3A07F293" w:rsidR="00097194" w:rsidRPr="00CD3FC8" w:rsidRDefault="00527D3F" w:rsidP="00CB183E">
      <w:pPr>
        <w:pStyle w:val="Heading3"/>
        <w:spacing w:before="0" w:after="240" w:line="480" w:lineRule="auto"/>
        <w:ind w:firstLine="720"/>
        <w:rPr>
          <w:sz w:val="24"/>
        </w:rPr>
      </w:pPr>
      <w:bookmarkStart w:id="55" w:name="_Toc65715919"/>
      <w:r w:rsidRPr="00CD3FC8">
        <w:rPr>
          <w:sz w:val="24"/>
        </w:rPr>
        <w:t>3.</w:t>
      </w:r>
      <w:r w:rsidR="00934201" w:rsidRPr="00CD3FC8">
        <w:rPr>
          <w:sz w:val="24"/>
        </w:rPr>
        <w:t>7</w:t>
      </w:r>
      <w:r w:rsidRPr="00CD3FC8">
        <w:rPr>
          <w:sz w:val="24"/>
        </w:rPr>
        <w:t>.1 Validity</w:t>
      </w:r>
      <w:bookmarkEnd w:id="55"/>
      <w:r w:rsidRPr="00CD3FC8">
        <w:rPr>
          <w:sz w:val="24"/>
        </w:rPr>
        <w:t xml:space="preserve"> </w:t>
      </w:r>
    </w:p>
    <w:p w14:paraId="045BF6FB" w14:textId="77777777" w:rsidR="0080796A" w:rsidRDefault="00527D3F" w:rsidP="00CB183E">
      <w:pPr>
        <w:spacing w:after="240" w:line="480" w:lineRule="auto"/>
        <w:ind w:firstLine="720"/>
        <w:jc w:val="both"/>
      </w:pPr>
      <w:r>
        <w:t xml:space="preserve">The validity of a study tool refers to how accurate an instrument asse or gives a dimension of what it is meant to measure (Kumar, 2014). The scale for social support together with that for meaning in life has both been validated. The validation of the measuring tool for meaning in life (MLQ) was also done in a longitudinal study (between the years 2008 to 2014) among 6287 Greek people aged 18 and above, of whom 32.6% were males and 50.8% females (Pezirkianidis, Galanakis, Karakasidou, &amp; Stalikas, 2016). </w:t>
      </w:r>
    </w:p>
    <w:p w14:paraId="26DDCAEC" w14:textId="41C6F14C" w:rsidR="00097194" w:rsidRDefault="00527D3F" w:rsidP="00CB183E">
      <w:pPr>
        <w:spacing w:after="240" w:line="480" w:lineRule="auto"/>
        <w:ind w:firstLine="720"/>
        <w:jc w:val="both"/>
      </w:pPr>
      <w:r>
        <w:t>The general results revealed how psychometric properties for the items of the meaning in life questionnaire (MLQ) are satisfactory and highly valid for use in other studies. Specifically, a positive significance of the inter-item correlation for searching and for possessing a meaningful life (</w:t>
      </w:r>
      <w:r w:rsidR="00445634">
        <w:t>0</w:t>
      </w:r>
      <w:r>
        <w:t xml:space="preserve">.001) was found ranging from r = </w:t>
      </w:r>
      <w:r w:rsidR="00445634">
        <w:t>0</w:t>
      </w:r>
      <w:r>
        <w:t xml:space="preserve">.32 to </w:t>
      </w:r>
      <w:r w:rsidR="00445634">
        <w:t>0</w:t>
      </w:r>
      <w:r>
        <w:t xml:space="preserve">.60. In addition, the subscales scored as: a = </w:t>
      </w:r>
      <w:r w:rsidR="00445634">
        <w:t>0</w:t>
      </w:r>
      <w:r>
        <w:t xml:space="preserve">.82 for search, a = </w:t>
      </w:r>
      <w:r w:rsidR="00445634">
        <w:t>0</w:t>
      </w:r>
      <w:r>
        <w:t xml:space="preserve">.83 for presence, and the Cronbach alpha index was a = </w:t>
      </w:r>
      <w:r w:rsidR="00445634">
        <w:t>0</w:t>
      </w:r>
      <w:r>
        <w:t xml:space="preserve">.76 for the entire scale. </w:t>
      </w:r>
    </w:p>
    <w:p w14:paraId="25BE79CE" w14:textId="77777777" w:rsidR="00097194" w:rsidRDefault="00527D3F" w:rsidP="00CB183E">
      <w:pPr>
        <w:spacing w:after="240" w:line="480" w:lineRule="auto"/>
        <w:ind w:firstLine="720"/>
        <w:jc w:val="both"/>
      </w:pPr>
      <w:r>
        <w:t xml:space="preserve">A similar validation study was conducted among 301 cancer and MS patients at the Oncology hospital in Tehran, Iran (Naghiyee, Bahmani, &amp; Asgari, 2020). Of these, men were 83 and women were 218, aged between 20 and 80 years. Its findings exposed how MLQ was a valid, but also a reliable tool for establishing meaning in life. The study further demonstrated how the scale for the pursuit as well as that for the presence of meaning in life positively associates with each other. Besides, 0.90 was reported as the MLQ's alpha coefficient, with increased internal consistency as follows: its search items being 0.88 and 0.84 for the presence of meaning. </w:t>
      </w:r>
    </w:p>
    <w:p w14:paraId="1753A4E9" w14:textId="77777777" w:rsidR="00097194" w:rsidRDefault="00527D3F" w:rsidP="00CB183E">
      <w:pPr>
        <w:spacing w:after="240" w:line="480" w:lineRule="auto"/>
        <w:ind w:firstLine="720"/>
        <w:jc w:val="both"/>
      </w:pPr>
      <w:r>
        <w:t>Also, a positive significance among the sub-scales for the meaning in life questionnaire (MLQ) was established with values between 0.40 for scale phrases 5 and 9, and 0.68 amongst items 6 and 4 (Naghiyee, Bahmani, &amp; Asgari, 2020). This was similar to the search for meaning items where the scale revealed a value starting from 0.50 for items between 3 and 10 to 0.72 for scale phrases 8 and 7. Besides, a positive correlation was further noted among the items in the subscales (Naghiyee, Bahmani, &amp; Asgari, 2020). Their values ranged between 0.13 for items 9 and 10 to 0.72 for items scale 7 and 8. Its validity has also been established in Africa.</w:t>
      </w:r>
    </w:p>
    <w:p w14:paraId="7EEA46A6" w14:textId="77777777" w:rsidR="00097194" w:rsidRDefault="00527D3F" w:rsidP="00CB183E">
      <w:pPr>
        <w:spacing w:after="240" w:line="480" w:lineRule="auto"/>
        <w:ind w:firstLine="720"/>
        <w:jc w:val="both"/>
      </w:pPr>
      <w:r>
        <w:t xml:space="preserve">In South Africa, the MLQ was also validated in a cross-sectional study among 326 university students (Temane, Khumalo, &amp; Wissing, 2014). Of these, 74.5% were females while 24.5% were male, and those aged between 18 and 28 were 95 %. This study showed the presence of a positive correlation among the scale items for the presence of meaning starting from 0.43 to 0.65, and among those for searching for meaning ranging between 0.45 and 0.60. Also, consistent reliability was established by a Cronbach alpha which revealed the values of 0.85 and 0.84 for the presence and the search items respectively. Thus, the MLQ is fit for use among African students (females as well as males) aged between 18 and 28. </w:t>
      </w:r>
    </w:p>
    <w:p w14:paraId="7CA53D7F" w14:textId="4F199B53" w:rsidR="00097194" w:rsidRDefault="00527D3F" w:rsidP="00CB183E">
      <w:pPr>
        <w:spacing w:after="240" w:line="480" w:lineRule="auto"/>
        <w:ind w:firstLine="720"/>
        <w:jc w:val="both"/>
      </w:pPr>
      <w:r>
        <w:t>Equally, a multi-dimensional scale for perceived social support (MSPSS) was validated among students that included those of African origin in Colombia (Trejos-Herrera, Bahamon, Alarcon-Vasquez, &amp; Vinaccia, 2018). Among 763 Colombian students (male were 77.2% and female were 44.8%), the study generally showed two internal consistencies: For the instrumental psychometric property, it was .84 and a range of .75 to .84 for the subscales. Then for the internal coefficient for the whole scale as .80 (95% CI = 0.83 – 0.86). This was related to the findings for friends' support (a = .84; 95%CI = 0.82 – 0.86), to the support from family (a = .82; 95</w:t>
      </w:r>
      <w:r w:rsidR="0080796A">
        <w:t xml:space="preserve"> </w:t>
      </w:r>
      <w:r>
        <w:t>%</w:t>
      </w:r>
      <w:r w:rsidR="0080796A">
        <w:t xml:space="preserve"> </w:t>
      </w:r>
      <w:r>
        <w:t xml:space="preserve">CI = 0.80 – 0.84), and to that by significant others (a = .75; 95%CI = 0.72 – 0.77). </w:t>
      </w:r>
    </w:p>
    <w:p w14:paraId="6A352041" w14:textId="2468A0C9" w:rsidR="00097194" w:rsidRDefault="00527D3F" w:rsidP="00CB183E">
      <w:pPr>
        <w:spacing w:after="240" w:line="480" w:lineRule="auto"/>
        <w:ind w:firstLine="720"/>
        <w:jc w:val="both"/>
      </w:pPr>
      <w:r>
        <w:t>This scale (MSPSS) was validated and found to be applicable in Africa. It was tested among women at a hospital in Malawi (Stewart, Umar, Tomenson, &amp; Creed, 2014). Its finding revealed a high Cronbach's alpha (0.001), and a moderate correlation of the three subscales as follows: friends were 0.627, the family was 0.608, and significant others were 0.501. Thus, it was proven that the scales of this instrument accurately assess their intended aspects, and for this study, it was established by a pilot study.</w:t>
      </w:r>
    </w:p>
    <w:p w14:paraId="18F5E775" w14:textId="77777777" w:rsidR="00CD3FC8" w:rsidRDefault="00CD3FC8" w:rsidP="00CB183E">
      <w:pPr>
        <w:pStyle w:val="Heading3"/>
        <w:spacing w:before="0" w:after="240" w:line="480" w:lineRule="auto"/>
        <w:ind w:firstLine="720"/>
        <w:rPr>
          <w:sz w:val="24"/>
        </w:rPr>
      </w:pPr>
    </w:p>
    <w:p w14:paraId="132345D7" w14:textId="1C51A643" w:rsidR="00097194" w:rsidRPr="00CD3FC8" w:rsidRDefault="00527D3F" w:rsidP="00CB183E">
      <w:pPr>
        <w:pStyle w:val="Heading3"/>
        <w:spacing w:before="0" w:after="240" w:line="480" w:lineRule="auto"/>
        <w:ind w:firstLine="720"/>
        <w:rPr>
          <w:sz w:val="24"/>
        </w:rPr>
      </w:pPr>
      <w:bookmarkStart w:id="56" w:name="_Toc65715920"/>
      <w:r w:rsidRPr="00CD3FC8">
        <w:rPr>
          <w:sz w:val="24"/>
        </w:rPr>
        <w:t>3.</w:t>
      </w:r>
      <w:r w:rsidR="00934201" w:rsidRPr="00CD3FC8">
        <w:rPr>
          <w:sz w:val="24"/>
        </w:rPr>
        <w:t>7</w:t>
      </w:r>
      <w:r w:rsidRPr="00CD3FC8">
        <w:rPr>
          <w:sz w:val="24"/>
        </w:rPr>
        <w:t>.2 Reliability</w:t>
      </w:r>
      <w:bookmarkEnd w:id="56"/>
    </w:p>
    <w:p w14:paraId="4B3B15FB" w14:textId="77777777" w:rsidR="00097194" w:rsidRDefault="00527D3F" w:rsidP="00CB183E">
      <w:pPr>
        <w:spacing w:after="240" w:line="480" w:lineRule="auto"/>
        <w:ind w:firstLine="720"/>
        <w:jc w:val="both"/>
      </w:pPr>
      <w:r>
        <w:t xml:space="preserve">This denotes the regularity of a tool to reproduce the same findings when used under similar circumstances or on the same population (Robert &amp; Hyatt, 2019). The questionnaire for the current study has two scales whose reliability has been individually established. The scale for meaning in life (MILQ) is reliable since it's explained in over 33 languages (Toussaint et al., 2017) and found reliable among various cultures and peoples. </w:t>
      </w:r>
    </w:p>
    <w:p w14:paraId="34C725F6" w14:textId="77777777" w:rsidR="00097194" w:rsidRDefault="00527D3F" w:rsidP="00CB183E">
      <w:pPr>
        <w:spacing w:after="240" w:line="480" w:lineRule="auto"/>
        <w:ind w:firstLine="720"/>
        <w:jc w:val="both"/>
      </w:pPr>
      <w:r>
        <w:t xml:space="preserve">Equally, the measurement that states an individual's perceived social support is proven reliable in Africa, and specifically among Ugandan women in postnatal clinics (Nakigudde, Musisi, Ehnvall, Airaksinen, &amp; Agren, 2009). In that study, it showed an internal consistency alpha of 0.80, which is above Cronbach's alpha (a 0.70). Also, it revealed an interrelatedness between the constituents of perceived social support. Its use in Uganda also showed that all its subscales for establishing the kind of report that people have with their families, friends, and their other important people were as reliable as found in other populations; and thus, fit to be used on the Kenyan population as well. </w:t>
      </w:r>
    </w:p>
    <w:p w14:paraId="570817CC" w14:textId="77777777" w:rsidR="00097194" w:rsidRDefault="00527D3F" w:rsidP="00CB183E">
      <w:pPr>
        <w:spacing w:after="240" w:line="480" w:lineRule="auto"/>
        <w:ind w:firstLine="720"/>
        <w:jc w:val="both"/>
      </w:pPr>
      <w:r>
        <w:t xml:space="preserve">The present study sought to verify the reliability of the instrument (questionnaire with scales for social support and meaningful life) by the use of pre-testing or pilot study and the examination of its internal consistency. It was affirmed as acceptable since they had a reliability coefficient of ≤0.6. </w:t>
      </w:r>
      <w:r>
        <w:rPr>
          <w:i/>
          <w:iCs/>
        </w:rPr>
        <w:t>a</w:t>
      </w:r>
      <w:r>
        <w:t xml:space="preserve"> &lt;0.70 and above according to the alpha of Cronbach.</w:t>
      </w:r>
    </w:p>
    <w:p w14:paraId="6C85C73F" w14:textId="77777777" w:rsidR="00097194" w:rsidRDefault="00097194" w:rsidP="009A0EAC">
      <w:pPr>
        <w:spacing w:after="240" w:line="480" w:lineRule="auto"/>
        <w:jc w:val="both"/>
      </w:pPr>
    </w:p>
    <w:p w14:paraId="6339A96E" w14:textId="3484504A" w:rsidR="00097194" w:rsidRPr="009A0EAC" w:rsidRDefault="00527D3F" w:rsidP="009A0EAC">
      <w:pPr>
        <w:pStyle w:val="Heading2"/>
        <w:spacing w:before="0" w:after="240" w:line="480" w:lineRule="auto"/>
        <w:rPr>
          <w:sz w:val="24"/>
        </w:rPr>
      </w:pPr>
      <w:bookmarkStart w:id="57" w:name="_Toc65715921"/>
      <w:r w:rsidRPr="009A0EAC">
        <w:rPr>
          <w:sz w:val="24"/>
        </w:rPr>
        <w:t>3.</w:t>
      </w:r>
      <w:r w:rsidR="00934201" w:rsidRPr="009A0EAC">
        <w:rPr>
          <w:sz w:val="24"/>
        </w:rPr>
        <w:t>8</w:t>
      </w:r>
      <w:r w:rsidRPr="009A0EAC">
        <w:rPr>
          <w:sz w:val="24"/>
        </w:rPr>
        <w:t xml:space="preserve"> Data Collection Procedures</w:t>
      </w:r>
      <w:bookmarkEnd w:id="57"/>
    </w:p>
    <w:p w14:paraId="3625D061" w14:textId="77777777" w:rsidR="00097194" w:rsidRDefault="00527D3F" w:rsidP="009A0EAC">
      <w:pPr>
        <w:spacing w:after="240" w:line="480" w:lineRule="auto"/>
        <w:ind w:firstLine="720"/>
        <w:jc w:val="both"/>
      </w:pPr>
      <w:r>
        <w:t xml:space="preserve">This refers to a detailed account of how the required information will be obtained (Creswell &amp; Creswell, 2017). For this study, the researcher applied for ethical clearance from Tangaza University College (TUC). Upon approval, the Tangaza Ethics Committee issued a recommendation letter that introduced the researcher as a student in need of conducting study research. The researcher presented the ethical clearance letter from TUC on line to the main office in charge of scientific researches and discoveries in Kenya (NACOSTI) who authorized this study to be done in Kenya. </w:t>
      </w:r>
    </w:p>
    <w:p w14:paraId="63B7F6E6" w14:textId="77777777" w:rsidR="00097194" w:rsidRDefault="00527D3F" w:rsidP="00CB183E">
      <w:pPr>
        <w:spacing w:after="240" w:line="480" w:lineRule="auto"/>
        <w:ind w:firstLine="720"/>
        <w:jc w:val="both"/>
      </w:pPr>
      <w:r>
        <w:t xml:space="preserve">The authorization from NACOSTI was presented to the administration in charge of education in Kajiado County. It is this office that permitted the current study in their jurisdiction. Their permission was presented to the administration of the Matrix Algebra Education Center (the study area). This school's administration also gave an authoritative letter to allow this study to be conducted among its students. </w:t>
      </w:r>
    </w:p>
    <w:p w14:paraId="2387B158" w14:textId="77777777" w:rsidR="00097194" w:rsidRDefault="00527D3F" w:rsidP="00CB183E">
      <w:pPr>
        <w:spacing w:after="240" w:line="480" w:lineRule="auto"/>
        <w:ind w:firstLine="720"/>
        <w:jc w:val="both"/>
      </w:pPr>
      <w:r>
        <w:t xml:space="preserve">The researcher planned a pretesting of the study instruments among students who were not part of this study population. This pilot study ascertained the comprehensibility of the questionnaire by participants and revealed that the scales were measuring what they are intended for. </w:t>
      </w:r>
    </w:p>
    <w:p w14:paraId="27AB4401" w14:textId="77777777" w:rsidR="00097194" w:rsidRDefault="00527D3F" w:rsidP="00CB183E">
      <w:pPr>
        <w:spacing w:after="240" w:line="480" w:lineRule="auto"/>
        <w:ind w:firstLine="720"/>
        <w:jc w:val="both"/>
      </w:pPr>
      <w:r>
        <w:t xml:space="preserve">A teacher at Matrix school who knew well the students guided the researcher to actualize the use of the snow-ball procedure. One participant kept referring the researcher to another until a reasonable number of 78 was obtained. The researcher explained (APA, 2017) the aim of the study, possible risks like remembering bad experiences of social support, issues of confidentiality, and freedom to withdraw or not participate in the study. Each willing participant signed the consent form and filled the questionnaire immediately. In total, 89 were accessed by snow-ball. Of these, some feared to be in contact with the researcher due to the convid-19 trauma-related fears, fortunately, 78 successively filled in the questionnaire. </w:t>
      </w:r>
    </w:p>
    <w:p w14:paraId="705C9554" w14:textId="5F4C47A7" w:rsidR="00097194" w:rsidRDefault="00527D3F" w:rsidP="00CB183E">
      <w:pPr>
        <w:spacing w:after="240" w:line="480" w:lineRule="auto"/>
        <w:ind w:firstLine="720"/>
        <w:jc w:val="both"/>
      </w:pPr>
      <w:r>
        <w:t xml:space="preserve">For each participant, including those who refused to be part of this study, the researcher assured them of his availability in case one later needed psychological help due to their encounter with the researcher or participation in this study. The questionnaires were then taken for data analysis. Later, a copy of this study's report will be donated to the Matrix Algebra school library for students and staff to access. </w:t>
      </w:r>
    </w:p>
    <w:p w14:paraId="756AFB70" w14:textId="77777777" w:rsidR="009224D0" w:rsidRDefault="009224D0" w:rsidP="00CB183E">
      <w:pPr>
        <w:spacing w:after="240" w:line="480" w:lineRule="auto"/>
        <w:jc w:val="both"/>
      </w:pPr>
    </w:p>
    <w:p w14:paraId="7D2202E5" w14:textId="1C959D90" w:rsidR="00097194" w:rsidRPr="00CD3FC8" w:rsidRDefault="00527D3F" w:rsidP="00CB183E">
      <w:pPr>
        <w:pStyle w:val="Heading2"/>
        <w:spacing w:before="0" w:after="240" w:line="480" w:lineRule="auto"/>
        <w:rPr>
          <w:sz w:val="24"/>
        </w:rPr>
      </w:pPr>
      <w:bookmarkStart w:id="58" w:name="_Toc65715922"/>
      <w:r w:rsidRPr="00CD3FC8">
        <w:rPr>
          <w:sz w:val="24"/>
        </w:rPr>
        <w:t>3.</w:t>
      </w:r>
      <w:r w:rsidR="00934201" w:rsidRPr="00CD3FC8">
        <w:rPr>
          <w:sz w:val="24"/>
        </w:rPr>
        <w:t>9</w:t>
      </w:r>
      <w:r w:rsidRPr="00CD3FC8">
        <w:rPr>
          <w:sz w:val="24"/>
        </w:rPr>
        <w:t xml:space="preserve"> Data Analysis</w:t>
      </w:r>
      <w:bookmarkEnd w:id="58"/>
    </w:p>
    <w:p w14:paraId="1CD60CD2" w14:textId="77777777" w:rsidR="00097194" w:rsidRDefault="00527D3F" w:rsidP="00CB183E">
      <w:pPr>
        <w:spacing w:after="240" w:line="480" w:lineRule="auto"/>
        <w:ind w:firstLine="720"/>
        <w:jc w:val="both"/>
      </w:pPr>
      <w:r>
        <w:t>Data analysis entails a logical way of examining and giving meaning to the gathered information (Mvumbi &amp; Ngumbi, 2015). The current quantitative study employed the descriptive as well as the inferential statistics techniques to obtain meaning for its findings. The IBM statistics 21 version of the SPSS was used to establish a mathematical examination. Thus, the descriptive statistics aided the summation of opinions of respondents by establishing the frequency of demographic variables, the mean and standard deviation of the study instrument (questionnaire used). These were portrayed in numbers, percentages, and mean scores using tables and figures. The descriptive approach helped to analyze research objectives one and two or to examine the degree of social support as well as the level of meaning in life among students in Kenyan secondary schools.</w:t>
      </w:r>
    </w:p>
    <w:p w14:paraId="5AB6910E" w14:textId="77777777" w:rsidR="00097194" w:rsidRDefault="00527D3F" w:rsidP="00CB183E">
      <w:pPr>
        <w:spacing w:after="240" w:line="480" w:lineRule="auto"/>
        <w:ind w:firstLine="720"/>
        <w:jc w:val="both"/>
      </w:pPr>
      <w:r>
        <w:t xml:space="preserve">Besides, the inferential statistics helped to establish an assumption concerning the way social support impacts a meaningful life. Specifically, the chi-square test was used to discover the extent to which males and females differ in social support and consequently in meaning in life. Also, a t-test aided to contrast the participants' mean scores for their friends, family, and significant others. </w:t>
      </w:r>
    </w:p>
    <w:p w14:paraId="28E7ABD7" w14:textId="02CCC00C" w:rsidR="00097194" w:rsidRDefault="00527D3F" w:rsidP="00CB183E">
      <w:pPr>
        <w:spacing w:after="240" w:line="480" w:lineRule="auto"/>
        <w:ind w:firstLine="720"/>
        <w:jc w:val="both"/>
      </w:pPr>
      <w:r>
        <w:t>Further, the crosstab function of the chi-square was</w:t>
      </w:r>
      <w:r w:rsidR="00D866B6">
        <w:t xml:space="preserve"> used to measure the hypotheses</w:t>
      </w:r>
      <w:r>
        <w:t xml:space="preserve"> of the current study. It ascertained the extent of the likelihood that social support has or its significant influence on meaning in life among students at matrix Algebra Education Center. Also, a linear regression was used to show the percentage by which social support predicts meaningfulness. Thus, it measured the study objective three (influence of social support on meaning in life). </w:t>
      </w:r>
    </w:p>
    <w:p w14:paraId="5AB82435" w14:textId="77777777" w:rsidR="00097194" w:rsidRDefault="00527D3F" w:rsidP="00CB183E">
      <w:pPr>
        <w:spacing w:after="240" w:line="480" w:lineRule="auto"/>
        <w:ind w:firstLine="720"/>
        <w:jc w:val="both"/>
      </w:pPr>
      <w:r>
        <w:t xml:space="preserve">Finally, the Chi-Square examined the association of the nominal of gender (male and female) and the categorical variables (of yes or no). Specifically, it helped to establish the number of students at Matrix Algebra Education Center who have been in other schools before (yes or No) about their gender. In brief, Chi-Square helped to test the significance of other moderating variables like marital status and work experience concerning the categories of social support and how many men or women possess or search for meaning in life. </w:t>
      </w:r>
    </w:p>
    <w:p w14:paraId="6551DB92" w14:textId="0C7EA0AE" w:rsidR="00097194" w:rsidRDefault="00097194" w:rsidP="00CB183E">
      <w:pPr>
        <w:spacing w:after="240" w:line="480" w:lineRule="auto"/>
        <w:jc w:val="both"/>
      </w:pPr>
    </w:p>
    <w:p w14:paraId="10615379" w14:textId="004EFBBE" w:rsidR="00097194" w:rsidRPr="00CD3FC8" w:rsidRDefault="00527D3F" w:rsidP="00CB183E">
      <w:pPr>
        <w:pStyle w:val="Heading2"/>
        <w:spacing w:before="0" w:after="240" w:line="480" w:lineRule="auto"/>
        <w:rPr>
          <w:sz w:val="24"/>
        </w:rPr>
      </w:pPr>
      <w:bookmarkStart w:id="59" w:name="_Toc65715923"/>
      <w:r w:rsidRPr="00CD3FC8">
        <w:rPr>
          <w:sz w:val="24"/>
        </w:rPr>
        <w:t>3.</w:t>
      </w:r>
      <w:r w:rsidR="00934201" w:rsidRPr="00CD3FC8">
        <w:rPr>
          <w:sz w:val="24"/>
        </w:rPr>
        <w:t>10</w:t>
      </w:r>
      <w:r w:rsidRPr="00CD3FC8">
        <w:rPr>
          <w:sz w:val="24"/>
        </w:rPr>
        <w:t xml:space="preserve"> Legal and Ethical Considerations</w:t>
      </w:r>
      <w:bookmarkEnd w:id="59"/>
    </w:p>
    <w:p w14:paraId="00CBFDDC" w14:textId="77777777" w:rsidR="00097194" w:rsidRDefault="00527D3F" w:rsidP="00CB183E">
      <w:pPr>
        <w:spacing w:after="240" w:line="480" w:lineRule="auto"/>
        <w:ind w:firstLine="720"/>
        <w:jc w:val="both"/>
      </w:pPr>
      <w:r>
        <w:t>This encompasses obligatory guidelines to the researcher that are aimed at also protecting the rights of the people, animals, or objects on whom the study will be conducted (APA, 2017). In this study, the researcher sought permission from the Tangaza ethics committee, clearance from NACOSTI, Kajiado County education office, and final permission from Matrix Algebra School before conducting this study. This was to ensure that it was ethically permitted to have this study among students in Kenya.</w:t>
      </w:r>
    </w:p>
    <w:p w14:paraId="2CD69D8A" w14:textId="77777777" w:rsidR="00097194" w:rsidRDefault="00527D3F" w:rsidP="00CB183E">
      <w:pPr>
        <w:spacing w:after="240" w:line="480" w:lineRule="auto"/>
        <w:ind w:firstLine="720"/>
        <w:jc w:val="both"/>
      </w:pPr>
      <w:r>
        <w:t>The researcher took notice of the situational vulnerability since he is a priest (with authority), who researched among the laity (subjects) that owed him respect (Kumar, 2014). To avoid the power imbalance, the researcher observed</w:t>
      </w:r>
      <w:r>
        <w:rPr>
          <w:i/>
          <w:iCs/>
        </w:rPr>
        <w:t xml:space="preserve"> a researcher-participant relationship</w:t>
      </w:r>
      <w:r>
        <w:t>, while focusing on the research objectives and employed a research assistant who was responsible for giving participants as well as gathering back the questionnaires. He also did a general explanation of the research topic to the participants, the intention for carrying out this study, and how participants were expected to fill the questionnaire. The aim, according to Robert and Hyatt (2019) was to avail participants with knowledge so that no one is duped to participate in this study without full knowledge. Also, the assistant helped to minimize the powerful influence of the researcher (priest) over participants.</w:t>
      </w:r>
    </w:p>
    <w:p w14:paraId="40668EF3" w14:textId="77777777" w:rsidR="00097194" w:rsidRDefault="00527D3F" w:rsidP="00CB183E">
      <w:pPr>
        <w:spacing w:after="240" w:line="480" w:lineRule="auto"/>
        <w:ind w:firstLine="720"/>
        <w:jc w:val="both"/>
      </w:pPr>
      <w:r>
        <w:t xml:space="preserve">Besides, the liberty of the respondents to withdraw from the study at any time was made clear to them so that no one feels forced either by the eth school administration or by the researcher. Thus, the consent of the participants was sought, and only those who sign the consent form participated in this study. </w:t>
      </w:r>
    </w:p>
    <w:p w14:paraId="3986E11F" w14:textId="77777777" w:rsidR="00097194" w:rsidRDefault="00527D3F" w:rsidP="00CB183E">
      <w:pPr>
        <w:spacing w:after="240" w:line="480" w:lineRule="auto"/>
        <w:ind w:firstLine="720"/>
        <w:jc w:val="both"/>
      </w:pPr>
      <w:r>
        <w:t xml:space="preserve">Equally, the risks involved in participating in this study were highlighted to the participants (APA, 2017). For instance, the possibility of triggering unhealed memories and experiences of abusive relationships from family, friends, and significant others. The researcher, who was also a trained counselor assured participants before filling in the questionnaire, of their availability to accompany (at no cost) anyone who may be affected during or after the process. </w:t>
      </w:r>
    </w:p>
    <w:p w14:paraId="06774685" w14:textId="1AD48DE6" w:rsidR="00097194" w:rsidRDefault="00527D3F" w:rsidP="00CB183E">
      <w:pPr>
        <w:spacing w:after="240" w:line="480" w:lineRule="auto"/>
        <w:ind w:firstLine="720"/>
        <w:jc w:val="both"/>
      </w:pPr>
      <w:r>
        <w:t xml:space="preserve">The </w:t>
      </w:r>
      <w:r w:rsidR="006B33C7">
        <w:t xml:space="preserve">researcher </w:t>
      </w:r>
      <w:r>
        <w:t xml:space="preserve">assured confidentiality and anonymity to participants. For instance, they were exempted from inscribing their names on the questionnaires, and the individual's data was not be mentioned to another person by the researcher or the assistant. The aim was to make sure that the participants are not biased with the questionnaire, for fear that the questionnaire could be part of their academic grade, which could eventually lead to failure (Devi, 2017). It also enabled the students to be at ease and to avoid giving responses that do not portray who they were. </w:t>
      </w:r>
    </w:p>
    <w:p w14:paraId="28D91125" w14:textId="38087AD9" w:rsidR="00097194" w:rsidRDefault="00527D3F" w:rsidP="00CB183E">
      <w:pPr>
        <w:spacing w:after="240" w:line="480" w:lineRule="auto"/>
        <w:ind w:firstLine="720"/>
        <w:jc w:val="both"/>
      </w:pPr>
      <w:r>
        <w:t xml:space="preserve">Also, a debriefing </w:t>
      </w:r>
      <w:r w:rsidR="002718A7">
        <w:t xml:space="preserve">and free counselling accompaniment </w:t>
      </w:r>
      <w:r>
        <w:t>was</w:t>
      </w:r>
      <w:r w:rsidR="002718A7">
        <w:t xml:space="preserve"> assured to participants</w:t>
      </w:r>
      <w:r>
        <w:t xml:space="preserve"> </w:t>
      </w:r>
      <w:r w:rsidR="002718A7">
        <w:t xml:space="preserve">who could need it </w:t>
      </w:r>
      <w:r>
        <w:t xml:space="preserve">after filling in the questionnaire. This aimed at the general normalization of participants' experiences and also identify those that may need personalized counseling and follow-ups. </w:t>
      </w:r>
    </w:p>
    <w:p w14:paraId="2A736E17" w14:textId="77777777" w:rsidR="00097194" w:rsidRDefault="00527D3F" w:rsidP="00CB183E">
      <w:pPr>
        <w:spacing w:after="240" w:line="480" w:lineRule="auto"/>
        <w:ind w:firstLine="720"/>
        <w:jc w:val="both"/>
      </w:pPr>
      <w:r>
        <w:t>Furthermore, the researcher presented the data with sincerity and objectivity without manipulating it or the research methods. Minor corrections like the age of participants were left unanswered on three questionnaires, which the researcher assumed and filled. They used the APA methodology to acknowledge all the sources used (Selvam, 2017). The data is preserved for at least a year and will be made accessible for academic purposes.</w:t>
      </w:r>
    </w:p>
    <w:p w14:paraId="2953444B" w14:textId="5531FE17" w:rsidR="00097194" w:rsidRDefault="00527D3F" w:rsidP="00CB183E">
      <w:pPr>
        <w:spacing w:after="240" w:line="480" w:lineRule="auto"/>
        <w:ind w:firstLine="720"/>
        <w:jc w:val="both"/>
      </w:pPr>
      <w:r>
        <w:t xml:space="preserve">Lastly, the findings are not only for the academic benefit of the researcher but rather, the researcher will return to Matrix Algebra School and share them with the school administration, and give them a free copy of the compiled research report. The aim is to create awareness of the findings and to arouse curiosity leading to the implementation of the study recommendations. </w:t>
      </w:r>
    </w:p>
    <w:p w14:paraId="305952D0" w14:textId="632756E3" w:rsidR="00527D3F" w:rsidRPr="00D866B6" w:rsidRDefault="00527D3F" w:rsidP="00834D6F">
      <w:pPr>
        <w:pStyle w:val="Heading1"/>
        <w:spacing w:before="0" w:after="240" w:line="480" w:lineRule="auto"/>
        <w:jc w:val="center"/>
        <w:rPr>
          <w:sz w:val="24"/>
        </w:rPr>
      </w:pPr>
      <w:r>
        <w:br w:type="page"/>
      </w:r>
      <w:bookmarkStart w:id="60" w:name="_Toc65715924"/>
      <w:r w:rsidRPr="00D866B6">
        <w:rPr>
          <w:sz w:val="24"/>
        </w:rPr>
        <w:t>CHAPTER FOUR</w:t>
      </w:r>
      <w:bookmarkEnd w:id="60"/>
    </w:p>
    <w:p w14:paraId="6DCACB5A" w14:textId="77E336FB" w:rsidR="00527D3F" w:rsidRPr="00D866B6" w:rsidRDefault="002718A7" w:rsidP="00834D6F">
      <w:pPr>
        <w:pStyle w:val="Heading1"/>
        <w:spacing w:before="0" w:after="240" w:line="480" w:lineRule="auto"/>
        <w:jc w:val="center"/>
        <w:rPr>
          <w:sz w:val="24"/>
        </w:rPr>
      </w:pPr>
      <w:bookmarkStart w:id="61" w:name="_Toc65715925"/>
      <w:r w:rsidRPr="00D866B6">
        <w:rPr>
          <w:sz w:val="24"/>
        </w:rPr>
        <w:t>RESULTS</w:t>
      </w:r>
      <w:bookmarkEnd w:id="61"/>
    </w:p>
    <w:p w14:paraId="62C12847" w14:textId="4A328561" w:rsidR="00B43629" w:rsidRPr="00D866B6" w:rsidRDefault="00B43629" w:rsidP="00834D6F">
      <w:pPr>
        <w:pStyle w:val="Heading2"/>
        <w:spacing w:before="0" w:after="240" w:line="480" w:lineRule="auto"/>
        <w:rPr>
          <w:sz w:val="24"/>
        </w:rPr>
      </w:pPr>
      <w:bookmarkStart w:id="62" w:name="_Toc65715926"/>
      <w:r w:rsidRPr="00D866B6">
        <w:rPr>
          <w:sz w:val="24"/>
        </w:rPr>
        <w:t>4.1 Introduction</w:t>
      </w:r>
      <w:bookmarkEnd w:id="62"/>
    </w:p>
    <w:p w14:paraId="17E83B14" w14:textId="77777777" w:rsidR="00527D3F" w:rsidRDefault="00527D3F" w:rsidP="00834D6F">
      <w:pPr>
        <w:spacing w:after="240" w:line="480" w:lineRule="auto"/>
        <w:ind w:firstLine="720"/>
        <w:jc w:val="both"/>
      </w:pPr>
      <w:r>
        <w:t>This chapter presents the findings of the study which investigated the influence of social support on meaning in life among informal secondary school students at Matrix Algebra Education Centre, in Kajiado County, Kenya. The results are stated as follows: the reliability of scales used, the response rate, the demographic details of the study participants, the results presented in line with the study's objectives, and the test of the hypothesis.</w:t>
      </w:r>
    </w:p>
    <w:p w14:paraId="432F19A6" w14:textId="77777777" w:rsidR="00527D3F" w:rsidRDefault="00527D3F" w:rsidP="00834D6F">
      <w:pPr>
        <w:spacing w:after="240" w:line="480" w:lineRule="auto"/>
        <w:jc w:val="both"/>
        <w:rPr>
          <w:b/>
          <w:bCs/>
        </w:rPr>
      </w:pPr>
    </w:p>
    <w:p w14:paraId="00F7D5AB" w14:textId="4CAA3F48" w:rsidR="00527D3F" w:rsidRPr="00D866B6" w:rsidRDefault="00527D3F" w:rsidP="00834D6F">
      <w:pPr>
        <w:pStyle w:val="Heading2"/>
        <w:spacing w:before="0" w:after="240" w:line="480" w:lineRule="auto"/>
        <w:rPr>
          <w:sz w:val="24"/>
        </w:rPr>
      </w:pPr>
      <w:bookmarkStart w:id="63" w:name="_Toc65715927"/>
      <w:r w:rsidRPr="00D866B6">
        <w:rPr>
          <w:sz w:val="24"/>
        </w:rPr>
        <w:t>4.</w:t>
      </w:r>
      <w:r w:rsidR="00B43629" w:rsidRPr="00D866B6">
        <w:rPr>
          <w:sz w:val="24"/>
        </w:rPr>
        <w:t>2</w:t>
      </w:r>
      <w:r w:rsidRPr="00D866B6">
        <w:rPr>
          <w:sz w:val="24"/>
        </w:rPr>
        <w:t xml:space="preserve"> The Reliability of the Scales for Perceived Social Support and Meaning in Life</w:t>
      </w:r>
      <w:bookmarkEnd w:id="63"/>
    </w:p>
    <w:p w14:paraId="3ECCA4DD" w14:textId="77777777" w:rsidR="00527D3F" w:rsidRDefault="00527D3F" w:rsidP="00834D6F">
      <w:pPr>
        <w:spacing w:after="240" w:line="480" w:lineRule="auto"/>
        <w:ind w:firstLine="720"/>
        <w:jc w:val="both"/>
      </w:pPr>
      <w:r>
        <w:t xml:space="preserve">The reliability of the scales for social support and meaning in life was used on SPSS statistics version 22 in this study to establish the extent of instrumental reliability. It based on Cronbach's alpha analysis of instruments that the alpha of: </w:t>
      </w:r>
      <w:r>
        <w:rPr>
          <w:i/>
          <w:iCs/>
        </w:rPr>
        <w:t>α</w:t>
      </w:r>
      <w:r>
        <w:t xml:space="preserve"> &lt; 0.5 was considered unacceptable, </w:t>
      </w:r>
      <w:r>
        <w:rPr>
          <w:i/>
          <w:iCs/>
        </w:rPr>
        <w:t>α</w:t>
      </w:r>
      <w:r>
        <w:t xml:space="preserve"> 0.05 ≤ </w:t>
      </w:r>
      <w:r>
        <w:rPr>
          <w:i/>
          <w:iCs/>
        </w:rPr>
        <w:t>α</w:t>
      </w:r>
      <w:r>
        <w:t xml:space="preserve"> &lt; 0.6 was considered poor, </w:t>
      </w:r>
      <w:r>
        <w:rPr>
          <w:i/>
          <w:iCs/>
        </w:rPr>
        <w:t>α</w:t>
      </w:r>
      <w:r>
        <w:t xml:space="preserve"> 0.6 ≤ </w:t>
      </w:r>
      <w:r>
        <w:rPr>
          <w:i/>
          <w:iCs/>
        </w:rPr>
        <w:t>α</w:t>
      </w:r>
      <w:r>
        <w:t xml:space="preserve"> &lt; 0.7 was considered acceptable, </w:t>
      </w:r>
      <w:r>
        <w:rPr>
          <w:i/>
          <w:iCs/>
        </w:rPr>
        <w:t>α</w:t>
      </w:r>
      <w:r>
        <w:t xml:space="preserve"> 0.7 ≤ </w:t>
      </w:r>
      <w:r>
        <w:rPr>
          <w:i/>
          <w:iCs/>
        </w:rPr>
        <w:t>α</w:t>
      </w:r>
      <w:r>
        <w:t xml:space="preserve"> &lt; 0.9 was considered to be good, and </w:t>
      </w:r>
      <w:r>
        <w:rPr>
          <w:i/>
          <w:iCs/>
        </w:rPr>
        <w:t>α</w:t>
      </w:r>
      <w:r>
        <w:t xml:space="preserve"> ≥ 0.9was considered excellent.</w:t>
      </w:r>
    </w:p>
    <w:p w14:paraId="1072F4C5" w14:textId="77777777" w:rsidR="00FE6DA4" w:rsidRDefault="00FE6DA4">
      <w:pPr>
        <w:rPr>
          <w:b/>
          <w:bCs/>
          <w:i/>
        </w:rPr>
      </w:pPr>
      <w:r>
        <w:rPr>
          <w:i/>
        </w:rPr>
        <w:br w:type="page"/>
      </w:r>
    </w:p>
    <w:p w14:paraId="4BDD7E6A" w14:textId="402CC449" w:rsidR="00527D3F" w:rsidRPr="00855CB3" w:rsidRDefault="00527D3F" w:rsidP="00834D6F">
      <w:pPr>
        <w:pStyle w:val="Heading4"/>
        <w:spacing w:before="0" w:after="240" w:line="480" w:lineRule="auto"/>
        <w:rPr>
          <w:i/>
        </w:rPr>
      </w:pPr>
      <w:bookmarkStart w:id="64" w:name="_Toc65714713"/>
      <w:r w:rsidRPr="00855CB3">
        <w:rPr>
          <w:i/>
        </w:rPr>
        <w:t>Table 4.1 Reliability of the Scales for Perceived Social Support and Meaning in Life</w:t>
      </w:r>
      <w:bookmarkEnd w:id="64"/>
      <w:r w:rsidRPr="00855CB3">
        <w:rPr>
          <w:i/>
        </w:rPr>
        <w:t xml:space="preserve"> </w:t>
      </w:r>
    </w:p>
    <w:p w14:paraId="0F2611E0" w14:textId="77777777" w:rsidR="00D866B6" w:rsidRPr="00D866B6" w:rsidRDefault="00D866B6" w:rsidP="00D866B6"/>
    <w:tbl>
      <w:tblPr>
        <w:tblStyle w:val="TableGrid"/>
        <w:tblW w:w="935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1416"/>
        <w:gridCol w:w="204"/>
        <w:gridCol w:w="1260"/>
        <w:gridCol w:w="1710"/>
        <w:gridCol w:w="1744"/>
        <w:gridCol w:w="1044"/>
      </w:tblGrid>
      <w:tr w:rsidR="00527D3F" w14:paraId="76D347A0" w14:textId="77777777" w:rsidTr="00A15B4E">
        <w:trPr>
          <w:trHeight w:val="473"/>
        </w:trPr>
        <w:tc>
          <w:tcPr>
            <w:tcW w:w="1980" w:type="dxa"/>
            <w:tcBorders>
              <w:top w:val="single" w:sz="4" w:space="0" w:color="auto"/>
              <w:bottom w:val="single" w:sz="4" w:space="0" w:color="auto"/>
            </w:tcBorders>
          </w:tcPr>
          <w:p w14:paraId="0B477C6E" w14:textId="77777777" w:rsidR="00527D3F" w:rsidRPr="00313C3C" w:rsidRDefault="00527D3F" w:rsidP="00817B75">
            <w:pPr>
              <w:spacing w:line="480" w:lineRule="auto"/>
              <w:jc w:val="both"/>
              <w:rPr>
                <w:rFonts w:ascii="Times New Roman" w:hAnsi="Times New Roman" w:cs="Times New Roman"/>
              </w:rPr>
            </w:pPr>
            <w:r>
              <w:rPr>
                <w:rFonts w:ascii="Times New Roman" w:hAnsi="Times New Roman" w:cs="Times New Roman"/>
              </w:rPr>
              <w:t>Scale</w:t>
            </w:r>
            <w:r w:rsidRPr="00313C3C">
              <w:rPr>
                <w:rFonts w:ascii="Times New Roman" w:hAnsi="Times New Roman" w:cs="Times New Roman"/>
              </w:rPr>
              <w:t xml:space="preserve"> </w:t>
            </w:r>
          </w:p>
        </w:tc>
        <w:tc>
          <w:tcPr>
            <w:tcW w:w="1620" w:type="dxa"/>
            <w:gridSpan w:val="2"/>
            <w:tcBorders>
              <w:top w:val="single" w:sz="4" w:space="0" w:color="auto"/>
              <w:bottom w:val="single" w:sz="4" w:space="0" w:color="auto"/>
            </w:tcBorders>
          </w:tcPr>
          <w:p w14:paraId="507D4C38" w14:textId="77777777" w:rsidR="00527D3F" w:rsidRPr="00313C3C" w:rsidRDefault="00527D3F" w:rsidP="00817B75">
            <w:pPr>
              <w:spacing w:line="480" w:lineRule="auto"/>
              <w:jc w:val="both"/>
              <w:rPr>
                <w:rFonts w:ascii="Times New Roman" w:hAnsi="Times New Roman" w:cs="Times New Roman"/>
              </w:rPr>
            </w:pPr>
            <w:r w:rsidRPr="00313C3C">
              <w:rPr>
                <w:rFonts w:ascii="Times New Roman" w:hAnsi="Times New Roman" w:cs="Times New Roman"/>
              </w:rPr>
              <w:t>No. of Items</w:t>
            </w:r>
          </w:p>
        </w:tc>
        <w:tc>
          <w:tcPr>
            <w:tcW w:w="1260" w:type="dxa"/>
            <w:tcBorders>
              <w:top w:val="single" w:sz="4" w:space="0" w:color="auto"/>
              <w:bottom w:val="single" w:sz="4" w:space="0" w:color="auto"/>
            </w:tcBorders>
          </w:tcPr>
          <w:p w14:paraId="71E1EC63" w14:textId="77777777" w:rsidR="00527D3F" w:rsidRPr="00313C3C" w:rsidRDefault="00527D3F" w:rsidP="00817B75">
            <w:pPr>
              <w:spacing w:line="480" w:lineRule="auto"/>
              <w:jc w:val="both"/>
              <w:rPr>
                <w:rFonts w:ascii="Times New Roman" w:hAnsi="Times New Roman" w:cs="Times New Roman"/>
              </w:rPr>
            </w:pPr>
            <w:r w:rsidRPr="00313C3C">
              <w:rPr>
                <w:rFonts w:ascii="Times New Roman" w:hAnsi="Times New Roman" w:cs="Times New Roman"/>
              </w:rPr>
              <w:t>Mean</w:t>
            </w:r>
            <w:r>
              <w:rPr>
                <w:rFonts w:ascii="Times New Roman" w:hAnsi="Times New Roman" w:cs="Times New Roman"/>
              </w:rPr>
              <w:t xml:space="preserve"> (M)</w:t>
            </w:r>
          </w:p>
        </w:tc>
        <w:tc>
          <w:tcPr>
            <w:tcW w:w="1710" w:type="dxa"/>
            <w:tcBorders>
              <w:top w:val="single" w:sz="4" w:space="0" w:color="auto"/>
              <w:bottom w:val="single" w:sz="4" w:space="0" w:color="auto"/>
            </w:tcBorders>
          </w:tcPr>
          <w:p w14:paraId="03368F53" w14:textId="77777777" w:rsidR="00527D3F" w:rsidRPr="00313C3C" w:rsidRDefault="00527D3F" w:rsidP="00817B75">
            <w:pPr>
              <w:spacing w:line="480" w:lineRule="auto"/>
              <w:jc w:val="both"/>
              <w:rPr>
                <w:rFonts w:ascii="Times New Roman" w:hAnsi="Times New Roman" w:cs="Times New Roman"/>
              </w:rPr>
            </w:pPr>
            <w:r w:rsidRPr="00313C3C">
              <w:rPr>
                <w:rFonts w:ascii="Times New Roman" w:hAnsi="Times New Roman" w:cs="Times New Roman"/>
              </w:rPr>
              <w:t>Cronbach’s</w:t>
            </w:r>
            <w:r>
              <w:rPr>
                <w:rFonts w:ascii="Times New Roman" w:hAnsi="Times New Roman" w:cs="Times New Roman"/>
              </w:rPr>
              <w:t xml:space="preserve"> (</w:t>
            </w:r>
            <w:r w:rsidRPr="00B95453">
              <w:rPr>
                <w:rFonts w:ascii="Times New Roman" w:hAnsi="Times New Roman" w:cs="Times New Roman"/>
                <w:i/>
                <w:iCs/>
              </w:rPr>
              <w:t>a</w:t>
            </w:r>
            <w:r>
              <w:rPr>
                <w:rFonts w:ascii="Times New Roman" w:hAnsi="Times New Roman" w:cs="Times New Roman"/>
              </w:rPr>
              <w:t>)</w:t>
            </w:r>
            <w:r w:rsidRPr="001F39EA">
              <w:rPr>
                <w:rFonts w:ascii="Times New Roman" w:hAnsi="Times New Roman" w:cs="Times New Roman"/>
                <w:i/>
                <w:iCs/>
              </w:rPr>
              <w:t xml:space="preserve"> </w:t>
            </w:r>
          </w:p>
        </w:tc>
        <w:tc>
          <w:tcPr>
            <w:tcW w:w="1744" w:type="dxa"/>
            <w:tcBorders>
              <w:top w:val="single" w:sz="4" w:space="0" w:color="auto"/>
              <w:bottom w:val="single" w:sz="4" w:space="0" w:color="auto"/>
            </w:tcBorders>
          </w:tcPr>
          <w:p w14:paraId="5F251248" w14:textId="77777777" w:rsidR="00527D3F" w:rsidRPr="00313C3C" w:rsidRDefault="00527D3F" w:rsidP="00817B75">
            <w:pPr>
              <w:spacing w:line="480" w:lineRule="auto"/>
              <w:jc w:val="both"/>
              <w:rPr>
                <w:rFonts w:ascii="Times New Roman" w:hAnsi="Times New Roman" w:cs="Times New Roman"/>
              </w:rPr>
            </w:pPr>
            <w:r>
              <w:rPr>
                <w:rFonts w:ascii="Times New Roman" w:hAnsi="Times New Roman" w:cs="Times New Roman"/>
              </w:rPr>
              <w:t xml:space="preserve">Scoring rate </w:t>
            </w:r>
          </w:p>
        </w:tc>
        <w:tc>
          <w:tcPr>
            <w:tcW w:w="1044" w:type="dxa"/>
            <w:tcBorders>
              <w:top w:val="single" w:sz="4" w:space="0" w:color="auto"/>
              <w:bottom w:val="single" w:sz="4" w:space="0" w:color="auto"/>
            </w:tcBorders>
          </w:tcPr>
          <w:p w14:paraId="2C3B37AA" w14:textId="77777777" w:rsidR="00527D3F" w:rsidRDefault="00527D3F" w:rsidP="00817B75">
            <w:pPr>
              <w:spacing w:line="480" w:lineRule="auto"/>
              <w:jc w:val="both"/>
              <w:rPr>
                <w:rFonts w:ascii="Times New Roman" w:hAnsi="Times New Roman" w:cs="Times New Roman"/>
              </w:rPr>
            </w:pPr>
            <w:r>
              <w:rPr>
                <w:rFonts w:ascii="Times New Roman" w:hAnsi="Times New Roman" w:cs="Times New Roman"/>
              </w:rPr>
              <w:t>SD</w:t>
            </w:r>
          </w:p>
        </w:tc>
      </w:tr>
      <w:tr w:rsidR="00527D3F" w:rsidRPr="00400AF2" w14:paraId="3F271D2E" w14:textId="77777777" w:rsidTr="00A15B4E">
        <w:trPr>
          <w:trHeight w:val="959"/>
        </w:trPr>
        <w:tc>
          <w:tcPr>
            <w:tcW w:w="1980" w:type="dxa"/>
            <w:tcBorders>
              <w:top w:val="single" w:sz="4" w:space="0" w:color="auto"/>
            </w:tcBorders>
          </w:tcPr>
          <w:p w14:paraId="226FC149"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Perceived Social Support (MSPSS)</w:t>
            </w:r>
          </w:p>
        </w:tc>
        <w:tc>
          <w:tcPr>
            <w:tcW w:w="1416" w:type="dxa"/>
            <w:tcBorders>
              <w:top w:val="single" w:sz="4" w:space="0" w:color="auto"/>
            </w:tcBorders>
          </w:tcPr>
          <w:p w14:paraId="3456C03F" w14:textId="77777777" w:rsidR="00527D3F" w:rsidRPr="00400AF2" w:rsidRDefault="00527D3F" w:rsidP="00817B75">
            <w:pPr>
              <w:spacing w:line="480" w:lineRule="auto"/>
              <w:jc w:val="both"/>
              <w:rPr>
                <w:rFonts w:ascii="Times New Roman" w:hAnsi="Times New Roman" w:cs="Times New Roman"/>
              </w:rPr>
            </w:pPr>
          </w:p>
          <w:p w14:paraId="7F1A0999"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12</w:t>
            </w:r>
          </w:p>
        </w:tc>
        <w:tc>
          <w:tcPr>
            <w:tcW w:w="1464" w:type="dxa"/>
            <w:gridSpan w:val="2"/>
            <w:tcBorders>
              <w:top w:val="single" w:sz="4" w:space="0" w:color="auto"/>
            </w:tcBorders>
          </w:tcPr>
          <w:p w14:paraId="24EF352F" w14:textId="77777777" w:rsidR="00527D3F" w:rsidRPr="00400AF2" w:rsidRDefault="00527D3F" w:rsidP="00817B75">
            <w:pPr>
              <w:spacing w:line="480" w:lineRule="auto"/>
              <w:jc w:val="both"/>
              <w:rPr>
                <w:rFonts w:ascii="Times New Roman" w:hAnsi="Times New Roman" w:cs="Times New Roman"/>
              </w:rPr>
            </w:pPr>
          </w:p>
          <w:p w14:paraId="07D816A2"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5.</w:t>
            </w:r>
            <w:r>
              <w:rPr>
                <w:rFonts w:ascii="Times New Roman" w:hAnsi="Times New Roman" w:cs="Times New Roman"/>
              </w:rPr>
              <w:t>09</w:t>
            </w:r>
          </w:p>
        </w:tc>
        <w:tc>
          <w:tcPr>
            <w:tcW w:w="1710" w:type="dxa"/>
            <w:tcBorders>
              <w:top w:val="single" w:sz="4" w:space="0" w:color="auto"/>
            </w:tcBorders>
          </w:tcPr>
          <w:p w14:paraId="07E8EE11" w14:textId="77777777" w:rsidR="00527D3F" w:rsidRPr="00400AF2" w:rsidRDefault="00527D3F" w:rsidP="00817B75">
            <w:pPr>
              <w:spacing w:line="480" w:lineRule="auto"/>
              <w:jc w:val="both"/>
              <w:rPr>
                <w:rFonts w:ascii="Times New Roman" w:hAnsi="Times New Roman" w:cs="Times New Roman"/>
              </w:rPr>
            </w:pPr>
          </w:p>
          <w:p w14:paraId="0E01B1E9"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0.</w:t>
            </w:r>
            <w:r>
              <w:rPr>
                <w:rFonts w:ascii="Times New Roman" w:hAnsi="Times New Roman" w:cs="Times New Roman"/>
              </w:rPr>
              <w:t>88</w:t>
            </w:r>
          </w:p>
        </w:tc>
        <w:tc>
          <w:tcPr>
            <w:tcW w:w="1744" w:type="dxa"/>
            <w:tcBorders>
              <w:top w:val="single" w:sz="4" w:space="0" w:color="auto"/>
            </w:tcBorders>
          </w:tcPr>
          <w:p w14:paraId="7212DFCE" w14:textId="77777777" w:rsidR="00527D3F" w:rsidRPr="00400AF2" w:rsidRDefault="00527D3F" w:rsidP="00817B75">
            <w:pPr>
              <w:spacing w:line="480" w:lineRule="auto"/>
              <w:jc w:val="both"/>
              <w:rPr>
                <w:rFonts w:ascii="Times New Roman" w:hAnsi="Times New Roman" w:cs="Times New Roman"/>
              </w:rPr>
            </w:pPr>
          </w:p>
          <w:p w14:paraId="5920C976"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1 to 7</w:t>
            </w:r>
          </w:p>
        </w:tc>
        <w:tc>
          <w:tcPr>
            <w:tcW w:w="1044" w:type="dxa"/>
            <w:tcBorders>
              <w:top w:val="single" w:sz="4" w:space="0" w:color="auto"/>
            </w:tcBorders>
          </w:tcPr>
          <w:p w14:paraId="59DD95CC" w14:textId="77777777" w:rsidR="00527D3F" w:rsidRPr="00400AF2" w:rsidRDefault="00527D3F" w:rsidP="00817B75">
            <w:pPr>
              <w:spacing w:line="480" w:lineRule="auto"/>
              <w:jc w:val="both"/>
              <w:rPr>
                <w:rFonts w:ascii="Times New Roman" w:hAnsi="Times New Roman" w:cs="Times New Roman"/>
              </w:rPr>
            </w:pPr>
          </w:p>
          <w:p w14:paraId="24C89C76"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1.21</w:t>
            </w:r>
          </w:p>
        </w:tc>
      </w:tr>
      <w:tr w:rsidR="00527D3F" w:rsidRPr="00400AF2" w14:paraId="6D5995F9" w14:textId="77777777" w:rsidTr="00A15B4E">
        <w:trPr>
          <w:trHeight w:val="485"/>
        </w:trPr>
        <w:tc>
          <w:tcPr>
            <w:tcW w:w="1980" w:type="dxa"/>
          </w:tcPr>
          <w:p w14:paraId="5A973E08"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Meaning in Life</w:t>
            </w:r>
            <w:r>
              <w:rPr>
                <w:rFonts w:ascii="Times New Roman" w:hAnsi="Times New Roman" w:cs="Times New Roman"/>
              </w:rPr>
              <w:t xml:space="preserve"> </w:t>
            </w:r>
            <w:r w:rsidRPr="00400AF2">
              <w:rPr>
                <w:rFonts w:ascii="Times New Roman" w:hAnsi="Times New Roman" w:cs="Times New Roman"/>
              </w:rPr>
              <w:t>(MILQ)</w:t>
            </w:r>
          </w:p>
        </w:tc>
        <w:tc>
          <w:tcPr>
            <w:tcW w:w="1416" w:type="dxa"/>
          </w:tcPr>
          <w:p w14:paraId="7733AE51" w14:textId="77777777" w:rsidR="00527D3F" w:rsidRPr="00400AF2" w:rsidRDefault="00527D3F" w:rsidP="00817B75">
            <w:pPr>
              <w:spacing w:line="480" w:lineRule="auto"/>
              <w:jc w:val="both"/>
              <w:rPr>
                <w:rFonts w:ascii="Times New Roman" w:hAnsi="Times New Roman" w:cs="Times New Roman"/>
              </w:rPr>
            </w:pPr>
          </w:p>
          <w:p w14:paraId="14B34B78"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10</w:t>
            </w:r>
          </w:p>
        </w:tc>
        <w:tc>
          <w:tcPr>
            <w:tcW w:w="1464" w:type="dxa"/>
            <w:gridSpan w:val="2"/>
          </w:tcPr>
          <w:p w14:paraId="3D62FFC1" w14:textId="77777777" w:rsidR="00527D3F" w:rsidRPr="00400AF2" w:rsidRDefault="00527D3F" w:rsidP="00817B75">
            <w:pPr>
              <w:spacing w:line="480" w:lineRule="auto"/>
              <w:jc w:val="both"/>
              <w:rPr>
                <w:rFonts w:ascii="Times New Roman" w:hAnsi="Times New Roman" w:cs="Times New Roman"/>
              </w:rPr>
            </w:pPr>
          </w:p>
          <w:p w14:paraId="19FA5BB1"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5.</w:t>
            </w:r>
            <w:r>
              <w:rPr>
                <w:rFonts w:ascii="Times New Roman" w:hAnsi="Times New Roman" w:cs="Times New Roman"/>
              </w:rPr>
              <w:t>68</w:t>
            </w:r>
          </w:p>
        </w:tc>
        <w:tc>
          <w:tcPr>
            <w:tcW w:w="1710" w:type="dxa"/>
          </w:tcPr>
          <w:p w14:paraId="349C6134" w14:textId="77777777" w:rsidR="00527D3F" w:rsidRPr="00400AF2" w:rsidRDefault="00527D3F" w:rsidP="00817B75">
            <w:pPr>
              <w:spacing w:line="480" w:lineRule="auto"/>
              <w:jc w:val="both"/>
              <w:rPr>
                <w:rFonts w:ascii="Times New Roman" w:hAnsi="Times New Roman" w:cs="Times New Roman"/>
              </w:rPr>
            </w:pPr>
          </w:p>
          <w:p w14:paraId="6E49E1CD"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0.60</w:t>
            </w:r>
          </w:p>
        </w:tc>
        <w:tc>
          <w:tcPr>
            <w:tcW w:w="1744" w:type="dxa"/>
          </w:tcPr>
          <w:p w14:paraId="2368747A" w14:textId="77777777" w:rsidR="00527D3F" w:rsidRPr="00400AF2" w:rsidRDefault="00527D3F" w:rsidP="00817B75">
            <w:pPr>
              <w:spacing w:line="480" w:lineRule="auto"/>
              <w:jc w:val="both"/>
              <w:rPr>
                <w:rFonts w:ascii="Times New Roman" w:hAnsi="Times New Roman" w:cs="Times New Roman"/>
              </w:rPr>
            </w:pPr>
          </w:p>
          <w:p w14:paraId="794941A9"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1 to 7</w:t>
            </w:r>
          </w:p>
        </w:tc>
        <w:tc>
          <w:tcPr>
            <w:tcW w:w="1044" w:type="dxa"/>
          </w:tcPr>
          <w:p w14:paraId="0A68EC54" w14:textId="77777777" w:rsidR="00527D3F" w:rsidRPr="00400AF2" w:rsidRDefault="00527D3F" w:rsidP="00817B75">
            <w:pPr>
              <w:spacing w:line="480" w:lineRule="auto"/>
              <w:jc w:val="both"/>
              <w:rPr>
                <w:rFonts w:ascii="Times New Roman" w:hAnsi="Times New Roman" w:cs="Times New Roman"/>
              </w:rPr>
            </w:pPr>
          </w:p>
          <w:p w14:paraId="763F16C6" w14:textId="77777777" w:rsidR="00527D3F" w:rsidRPr="00400AF2" w:rsidRDefault="00527D3F" w:rsidP="00817B75">
            <w:pPr>
              <w:spacing w:line="480" w:lineRule="auto"/>
              <w:jc w:val="both"/>
              <w:rPr>
                <w:rFonts w:ascii="Times New Roman" w:hAnsi="Times New Roman" w:cs="Times New Roman"/>
              </w:rPr>
            </w:pPr>
            <w:r w:rsidRPr="00400AF2">
              <w:rPr>
                <w:rFonts w:ascii="Times New Roman" w:hAnsi="Times New Roman" w:cs="Times New Roman"/>
              </w:rPr>
              <w:t>0.</w:t>
            </w:r>
            <w:r>
              <w:rPr>
                <w:rFonts w:ascii="Times New Roman" w:hAnsi="Times New Roman" w:cs="Times New Roman"/>
              </w:rPr>
              <w:t>77</w:t>
            </w:r>
          </w:p>
        </w:tc>
      </w:tr>
    </w:tbl>
    <w:p w14:paraId="2524F1A6" w14:textId="77777777" w:rsidR="00FE6DA4" w:rsidRDefault="00FE6DA4" w:rsidP="00834D6F">
      <w:pPr>
        <w:spacing w:after="240" w:line="480" w:lineRule="auto"/>
        <w:ind w:firstLine="720"/>
        <w:jc w:val="both"/>
      </w:pPr>
    </w:p>
    <w:p w14:paraId="20DB6EF7" w14:textId="77777777" w:rsidR="00527D3F" w:rsidRDefault="00527D3F" w:rsidP="00834D6F">
      <w:pPr>
        <w:spacing w:after="240" w:line="480" w:lineRule="auto"/>
        <w:ind w:firstLine="720"/>
        <w:jc w:val="both"/>
      </w:pPr>
      <w:r>
        <w:t xml:space="preserve">The Cronbach's (1951) test used to assert the reliability of the scale for multidimensional perceived social support (MSPSS) on a Linkert scale with 12 items revealed an alpha of </w:t>
      </w:r>
      <w:r>
        <w:rPr>
          <w:i/>
          <w:iCs/>
        </w:rPr>
        <w:t>α</w:t>
      </w:r>
      <w:r>
        <w:t xml:space="preserve"> = 0.90, which is good. Similarly, it was used to test the scale for meaning in life. The internal consistency of reliability of meaning in life questionnaire on the Linkert scale that has 10 items was acceptable (</w:t>
      </w:r>
      <w:r>
        <w:rPr>
          <w:i/>
          <w:iCs/>
        </w:rPr>
        <w:t>α</w:t>
      </w:r>
      <w:r>
        <w:t xml:space="preserve"> = 0.60). </w:t>
      </w:r>
    </w:p>
    <w:p w14:paraId="1D3CB6CD" w14:textId="77777777" w:rsidR="00527D3F" w:rsidRDefault="00527D3F" w:rsidP="00834D6F">
      <w:pPr>
        <w:spacing w:after="240" w:line="480" w:lineRule="auto"/>
        <w:jc w:val="both"/>
      </w:pPr>
    </w:p>
    <w:p w14:paraId="3D3D8B5F" w14:textId="5B824FC5" w:rsidR="00527D3F" w:rsidRPr="00D866B6" w:rsidRDefault="00527D3F" w:rsidP="00834D6F">
      <w:pPr>
        <w:pStyle w:val="Heading2"/>
        <w:spacing w:before="0" w:after="240" w:line="480" w:lineRule="auto"/>
        <w:rPr>
          <w:sz w:val="24"/>
        </w:rPr>
      </w:pPr>
      <w:bookmarkStart w:id="65" w:name="_Toc65715928"/>
      <w:r w:rsidRPr="00D866B6">
        <w:rPr>
          <w:sz w:val="24"/>
        </w:rPr>
        <w:t>4.</w:t>
      </w:r>
      <w:r w:rsidR="00B43629" w:rsidRPr="00D866B6">
        <w:rPr>
          <w:sz w:val="24"/>
        </w:rPr>
        <w:t>3</w:t>
      </w:r>
      <w:r w:rsidRPr="00D866B6">
        <w:rPr>
          <w:sz w:val="24"/>
        </w:rPr>
        <w:t xml:space="preserve"> Response Rate</w:t>
      </w:r>
      <w:bookmarkEnd w:id="65"/>
    </w:p>
    <w:p w14:paraId="7D189E7D" w14:textId="77777777" w:rsidR="00527D3F" w:rsidRDefault="00527D3F" w:rsidP="00834D6F">
      <w:pPr>
        <w:spacing w:after="240" w:line="480" w:lineRule="auto"/>
        <w:ind w:firstLine="720"/>
        <w:jc w:val="both"/>
      </w:pPr>
      <w:r>
        <w:t>Originally, the researcher had planned to use the sampling frame of 140 students, of which the sample size was determined to be 103 using the formula of Krejcie and Morgan (1970). However, this could not happen since the location (school) was closed due to the epidemic of Convid-19 and the population with the sample size could not be accessed as earlier planned. The researcher changed from random sampling, instead used the snow-ball method to access 97 respondents but only 78 of them returned the filled questionnaires. This number made 80.34% of the desired sample size of 103, which is acceptable according to Devi (2017). Table 4.2 gives a summary of the response rate.</w:t>
      </w:r>
    </w:p>
    <w:p w14:paraId="34851F97" w14:textId="77777777" w:rsidR="00527D3F" w:rsidRDefault="00527D3F" w:rsidP="00834D6F">
      <w:pPr>
        <w:pStyle w:val="Heading4"/>
        <w:spacing w:before="0" w:after="240" w:line="480" w:lineRule="auto"/>
        <w:rPr>
          <w:i/>
        </w:rPr>
      </w:pPr>
      <w:bookmarkStart w:id="66" w:name="_Toc65714714"/>
      <w:r w:rsidRPr="00D866B6">
        <w:rPr>
          <w:i/>
        </w:rPr>
        <w:t>Table 4.2 Response Rate among Participants</w:t>
      </w:r>
      <w:bookmarkEnd w:id="66"/>
    </w:p>
    <w:p w14:paraId="530E9834" w14:textId="77777777" w:rsidR="00D866B6" w:rsidRPr="00D866B6" w:rsidRDefault="00D866B6" w:rsidP="00D866B6"/>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3"/>
        <w:gridCol w:w="2397"/>
        <w:gridCol w:w="2515"/>
        <w:gridCol w:w="2875"/>
      </w:tblGrid>
      <w:tr w:rsidR="00527D3F" w:rsidRPr="005F122E" w14:paraId="161C3CD1" w14:textId="77777777" w:rsidTr="00A15B4E">
        <w:tc>
          <w:tcPr>
            <w:tcW w:w="1563" w:type="dxa"/>
            <w:tcBorders>
              <w:top w:val="single" w:sz="4" w:space="0" w:color="auto"/>
              <w:bottom w:val="single" w:sz="4" w:space="0" w:color="auto"/>
            </w:tcBorders>
          </w:tcPr>
          <w:p w14:paraId="7219B932" w14:textId="77777777" w:rsidR="00527D3F" w:rsidRPr="005F122E" w:rsidRDefault="00527D3F" w:rsidP="00817B75">
            <w:pPr>
              <w:spacing w:line="480" w:lineRule="auto"/>
              <w:jc w:val="both"/>
              <w:rPr>
                <w:rFonts w:ascii="Times New Roman" w:hAnsi="Times New Roman" w:cs="Times New Roman"/>
              </w:rPr>
            </w:pPr>
            <w:r w:rsidRPr="005F122E">
              <w:rPr>
                <w:rFonts w:ascii="Times New Roman" w:hAnsi="Times New Roman" w:cs="Times New Roman"/>
              </w:rPr>
              <w:t xml:space="preserve">Instrument  </w:t>
            </w:r>
          </w:p>
        </w:tc>
        <w:tc>
          <w:tcPr>
            <w:tcW w:w="2397" w:type="dxa"/>
            <w:tcBorders>
              <w:top w:val="single" w:sz="4" w:space="0" w:color="auto"/>
              <w:bottom w:val="single" w:sz="4" w:space="0" w:color="auto"/>
            </w:tcBorders>
          </w:tcPr>
          <w:p w14:paraId="5FE2AF18" w14:textId="77777777" w:rsidR="00527D3F" w:rsidRPr="005F122E" w:rsidRDefault="00527D3F" w:rsidP="00817B75">
            <w:pPr>
              <w:spacing w:line="480" w:lineRule="auto"/>
              <w:jc w:val="both"/>
              <w:rPr>
                <w:rFonts w:ascii="Times New Roman" w:hAnsi="Times New Roman" w:cs="Times New Roman"/>
              </w:rPr>
            </w:pPr>
            <w:r w:rsidRPr="005F122E">
              <w:rPr>
                <w:rFonts w:ascii="Times New Roman" w:hAnsi="Times New Roman" w:cs="Times New Roman"/>
              </w:rPr>
              <w:t>Sampled Respondents</w:t>
            </w:r>
          </w:p>
        </w:tc>
        <w:tc>
          <w:tcPr>
            <w:tcW w:w="2515" w:type="dxa"/>
            <w:tcBorders>
              <w:top w:val="single" w:sz="4" w:space="0" w:color="auto"/>
              <w:bottom w:val="single" w:sz="4" w:space="0" w:color="auto"/>
            </w:tcBorders>
          </w:tcPr>
          <w:p w14:paraId="16641658" w14:textId="77777777" w:rsidR="00527D3F" w:rsidRPr="005F122E" w:rsidRDefault="00527D3F" w:rsidP="00817B75">
            <w:pPr>
              <w:spacing w:line="480" w:lineRule="auto"/>
              <w:jc w:val="both"/>
              <w:rPr>
                <w:rFonts w:ascii="Times New Roman" w:hAnsi="Times New Roman" w:cs="Times New Roman"/>
              </w:rPr>
            </w:pPr>
            <w:r w:rsidRPr="005F122E">
              <w:rPr>
                <w:rFonts w:ascii="Times New Roman" w:hAnsi="Times New Roman" w:cs="Times New Roman"/>
              </w:rPr>
              <w:t xml:space="preserve">Returned </w:t>
            </w:r>
            <w:r>
              <w:rPr>
                <w:rFonts w:ascii="Times New Roman" w:hAnsi="Times New Roman" w:cs="Times New Roman"/>
              </w:rPr>
              <w:t>Questionnaire</w:t>
            </w:r>
          </w:p>
        </w:tc>
        <w:tc>
          <w:tcPr>
            <w:tcW w:w="2875" w:type="dxa"/>
            <w:tcBorders>
              <w:top w:val="single" w:sz="4" w:space="0" w:color="auto"/>
              <w:bottom w:val="single" w:sz="4" w:space="0" w:color="auto"/>
            </w:tcBorders>
          </w:tcPr>
          <w:p w14:paraId="18B9F3A8" w14:textId="77777777" w:rsidR="00527D3F" w:rsidRDefault="00527D3F" w:rsidP="00817B75">
            <w:pPr>
              <w:spacing w:line="480" w:lineRule="auto"/>
              <w:jc w:val="both"/>
              <w:rPr>
                <w:rFonts w:ascii="Times New Roman" w:hAnsi="Times New Roman" w:cs="Times New Roman"/>
              </w:rPr>
            </w:pPr>
            <w:r>
              <w:rPr>
                <w:rFonts w:ascii="Times New Roman" w:hAnsi="Times New Roman" w:cs="Times New Roman"/>
              </w:rPr>
              <w:t xml:space="preserve">Achieved </w:t>
            </w:r>
          </w:p>
          <w:p w14:paraId="30C524A9" w14:textId="77777777" w:rsidR="00527D3F" w:rsidRPr="005F122E" w:rsidRDefault="00527D3F" w:rsidP="00817B75">
            <w:pPr>
              <w:spacing w:line="480" w:lineRule="auto"/>
              <w:jc w:val="both"/>
              <w:rPr>
                <w:rFonts w:ascii="Times New Roman" w:hAnsi="Times New Roman" w:cs="Times New Roman"/>
              </w:rPr>
            </w:pPr>
            <w:r>
              <w:rPr>
                <w:rFonts w:ascii="Times New Roman" w:hAnsi="Times New Roman" w:cs="Times New Roman"/>
              </w:rPr>
              <w:t xml:space="preserve">Response </w:t>
            </w:r>
            <w:r w:rsidRPr="005F122E">
              <w:rPr>
                <w:rFonts w:ascii="Times New Roman" w:hAnsi="Times New Roman" w:cs="Times New Roman"/>
              </w:rPr>
              <w:t>Rate</w:t>
            </w:r>
          </w:p>
        </w:tc>
      </w:tr>
      <w:tr w:rsidR="00527D3F" w:rsidRPr="005F122E" w14:paraId="78A5DDF0" w14:textId="77777777" w:rsidTr="00A15B4E">
        <w:tc>
          <w:tcPr>
            <w:tcW w:w="1563" w:type="dxa"/>
            <w:tcBorders>
              <w:top w:val="single" w:sz="4" w:space="0" w:color="auto"/>
            </w:tcBorders>
          </w:tcPr>
          <w:p w14:paraId="5455D419" w14:textId="77777777" w:rsidR="00527D3F" w:rsidRPr="005F122E" w:rsidRDefault="00527D3F" w:rsidP="00817B75">
            <w:pPr>
              <w:spacing w:line="480" w:lineRule="auto"/>
              <w:jc w:val="both"/>
              <w:rPr>
                <w:rFonts w:ascii="Times New Roman" w:hAnsi="Times New Roman" w:cs="Times New Roman"/>
              </w:rPr>
            </w:pPr>
            <w:r w:rsidRPr="005F122E">
              <w:rPr>
                <w:rFonts w:ascii="Times New Roman" w:hAnsi="Times New Roman" w:cs="Times New Roman"/>
              </w:rPr>
              <w:t>Questionnaire</w:t>
            </w:r>
          </w:p>
        </w:tc>
        <w:tc>
          <w:tcPr>
            <w:tcW w:w="2397" w:type="dxa"/>
            <w:tcBorders>
              <w:top w:val="single" w:sz="4" w:space="0" w:color="auto"/>
            </w:tcBorders>
          </w:tcPr>
          <w:p w14:paraId="7BB6A96E" w14:textId="77777777" w:rsidR="00527D3F" w:rsidRPr="005F122E" w:rsidRDefault="00527D3F" w:rsidP="00817B75">
            <w:pPr>
              <w:spacing w:line="480" w:lineRule="auto"/>
              <w:jc w:val="both"/>
              <w:rPr>
                <w:rFonts w:ascii="Times New Roman" w:hAnsi="Times New Roman" w:cs="Times New Roman"/>
              </w:rPr>
            </w:pPr>
            <w:r>
              <w:rPr>
                <w:rFonts w:ascii="Times New Roman" w:hAnsi="Times New Roman" w:cs="Times New Roman"/>
              </w:rPr>
              <w:t xml:space="preserve">       97</w:t>
            </w:r>
          </w:p>
        </w:tc>
        <w:tc>
          <w:tcPr>
            <w:tcW w:w="2515" w:type="dxa"/>
            <w:tcBorders>
              <w:top w:val="single" w:sz="4" w:space="0" w:color="auto"/>
            </w:tcBorders>
          </w:tcPr>
          <w:p w14:paraId="298EE5CF" w14:textId="77777777" w:rsidR="00527D3F" w:rsidRPr="005F122E" w:rsidRDefault="00527D3F" w:rsidP="00817B75">
            <w:pPr>
              <w:spacing w:line="480" w:lineRule="auto"/>
              <w:jc w:val="both"/>
              <w:rPr>
                <w:rFonts w:ascii="Times New Roman" w:hAnsi="Times New Roman" w:cs="Times New Roman"/>
              </w:rPr>
            </w:pPr>
            <w:r>
              <w:rPr>
                <w:rFonts w:ascii="Times New Roman" w:hAnsi="Times New Roman" w:cs="Times New Roman"/>
              </w:rPr>
              <w:t xml:space="preserve">      </w:t>
            </w:r>
            <w:r w:rsidRPr="005F122E">
              <w:rPr>
                <w:rFonts w:ascii="Times New Roman" w:hAnsi="Times New Roman" w:cs="Times New Roman"/>
              </w:rPr>
              <w:t>78</w:t>
            </w:r>
          </w:p>
        </w:tc>
        <w:tc>
          <w:tcPr>
            <w:tcW w:w="2875" w:type="dxa"/>
            <w:tcBorders>
              <w:top w:val="single" w:sz="4" w:space="0" w:color="auto"/>
            </w:tcBorders>
          </w:tcPr>
          <w:p w14:paraId="6A1311FC" w14:textId="77777777" w:rsidR="00527D3F" w:rsidRPr="005F122E" w:rsidRDefault="00527D3F" w:rsidP="00817B75">
            <w:pPr>
              <w:spacing w:line="480" w:lineRule="auto"/>
              <w:jc w:val="both"/>
              <w:rPr>
                <w:rFonts w:ascii="Times New Roman" w:hAnsi="Times New Roman" w:cs="Times New Roman"/>
              </w:rPr>
            </w:pPr>
            <w:r>
              <w:rPr>
                <w:rFonts w:ascii="Times New Roman" w:hAnsi="Times New Roman" w:cs="Times New Roman"/>
              </w:rPr>
              <w:t xml:space="preserve">        80.34</w:t>
            </w:r>
            <w:r w:rsidRPr="005F122E">
              <w:rPr>
                <w:rFonts w:ascii="Times New Roman" w:hAnsi="Times New Roman" w:cs="Times New Roman"/>
              </w:rPr>
              <w:t>%</w:t>
            </w:r>
          </w:p>
        </w:tc>
      </w:tr>
    </w:tbl>
    <w:p w14:paraId="0E4047E3" w14:textId="73AC3BAF" w:rsidR="00527D3F" w:rsidRDefault="00527D3F" w:rsidP="00834D6F">
      <w:pPr>
        <w:spacing w:after="240" w:line="480" w:lineRule="auto"/>
        <w:jc w:val="both"/>
        <w:rPr>
          <w:b/>
          <w:bCs/>
        </w:rPr>
      </w:pPr>
    </w:p>
    <w:p w14:paraId="53128124" w14:textId="5AC23E20" w:rsidR="00527D3F" w:rsidRPr="00D866B6" w:rsidRDefault="00527D3F" w:rsidP="00834D6F">
      <w:pPr>
        <w:pStyle w:val="Heading2"/>
        <w:spacing w:before="0" w:after="240" w:line="480" w:lineRule="auto"/>
        <w:rPr>
          <w:sz w:val="24"/>
        </w:rPr>
      </w:pPr>
      <w:bookmarkStart w:id="67" w:name="_Toc65715929"/>
      <w:r w:rsidRPr="00D866B6">
        <w:rPr>
          <w:sz w:val="24"/>
        </w:rPr>
        <w:t>4.</w:t>
      </w:r>
      <w:r w:rsidR="00BB5050" w:rsidRPr="00D866B6">
        <w:rPr>
          <w:sz w:val="24"/>
        </w:rPr>
        <w:t xml:space="preserve">4 </w:t>
      </w:r>
      <w:r w:rsidRPr="00D866B6">
        <w:rPr>
          <w:sz w:val="24"/>
        </w:rPr>
        <w:t>Demographic Characteristics of the Study</w:t>
      </w:r>
      <w:bookmarkEnd w:id="67"/>
    </w:p>
    <w:p w14:paraId="07F12C55" w14:textId="77777777" w:rsidR="00527D3F" w:rsidRDefault="00527D3F" w:rsidP="00834D6F">
      <w:pPr>
        <w:spacing w:after="240" w:line="480" w:lineRule="auto"/>
        <w:ind w:firstLine="720"/>
        <w:jc w:val="both"/>
      </w:pPr>
      <w:r>
        <w:t xml:space="preserve">The demographics of the participants are described descriptively using the scheme of age, gender, marital status, form or class, the people that one stays with, work experience, and having dropped from other schools. The results (Table 4.3) show that the responses were from participants with varied demographics, and it helped to minimize greatly the biases. </w:t>
      </w:r>
    </w:p>
    <w:p w14:paraId="4A3E5BB8" w14:textId="77777777" w:rsidR="00527D3F" w:rsidRPr="00855CB3" w:rsidRDefault="00527D3F" w:rsidP="00855CB3">
      <w:pPr>
        <w:pStyle w:val="Heading4"/>
        <w:spacing w:before="0" w:after="240" w:line="480" w:lineRule="auto"/>
        <w:rPr>
          <w:i/>
        </w:rPr>
      </w:pPr>
      <w:bookmarkStart w:id="68" w:name="_Toc65714715"/>
      <w:r w:rsidRPr="00855CB3">
        <w:rPr>
          <w:i/>
        </w:rPr>
        <w:t>Table 4.3 Demographic Characteristics of Participants</w:t>
      </w:r>
      <w:bookmarkEnd w:id="68"/>
    </w:p>
    <w:tbl>
      <w:tblPr>
        <w:tblStyle w:val="TableGrid"/>
        <w:tblW w:w="76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0"/>
        <w:gridCol w:w="2160"/>
        <w:gridCol w:w="1710"/>
        <w:gridCol w:w="1530"/>
      </w:tblGrid>
      <w:tr w:rsidR="002718A7" w14:paraId="5D6730F1" w14:textId="716B165F" w:rsidTr="00A15B4E">
        <w:trPr>
          <w:trHeight w:val="638"/>
        </w:trPr>
        <w:tc>
          <w:tcPr>
            <w:tcW w:w="2250" w:type="dxa"/>
            <w:tcBorders>
              <w:top w:val="single" w:sz="4" w:space="0" w:color="auto"/>
              <w:bottom w:val="single" w:sz="4" w:space="0" w:color="auto"/>
            </w:tcBorders>
          </w:tcPr>
          <w:p w14:paraId="34ABFB99" w14:textId="12E5BC5F" w:rsidR="002718A7" w:rsidRPr="00B40C9B" w:rsidRDefault="002718A7" w:rsidP="00FE6DA4">
            <w:pPr>
              <w:tabs>
                <w:tab w:val="left" w:pos="1290"/>
              </w:tabs>
              <w:spacing w:line="360" w:lineRule="auto"/>
              <w:jc w:val="both"/>
              <w:rPr>
                <w:rFonts w:ascii="Times New Roman" w:hAnsi="Times New Roman" w:cs="Times New Roman"/>
              </w:rPr>
            </w:pPr>
          </w:p>
        </w:tc>
        <w:tc>
          <w:tcPr>
            <w:tcW w:w="2160" w:type="dxa"/>
            <w:tcBorders>
              <w:top w:val="single" w:sz="4" w:space="0" w:color="auto"/>
              <w:bottom w:val="single" w:sz="4" w:space="0" w:color="auto"/>
            </w:tcBorders>
          </w:tcPr>
          <w:p w14:paraId="44DFE45D" w14:textId="77777777" w:rsidR="002718A7" w:rsidRDefault="002718A7" w:rsidP="00FE6DA4">
            <w:pPr>
              <w:spacing w:line="360" w:lineRule="auto"/>
              <w:jc w:val="both"/>
              <w:rPr>
                <w:rFonts w:ascii="Times New Roman" w:hAnsi="Times New Roman" w:cs="Times New Roman"/>
              </w:rPr>
            </w:pPr>
          </w:p>
        </w:tc>
        <w:tc>
          <w:tcPr>
            <w:tcW w:w="1710" w:type="dxa"/>
            <w:tcBorders>
              <w:top w:val="single" w:sz="4" w:space="0" w:color="auto"/>
              <w:bottom w:val="single" w:sz="4" w:space="0" w:color="auto"/>
            </w:tcBorders>
          </w:tcPr>
          <w:p w14:paraId="5C489E13"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Frequency</w:t>
            </w:r>
          </w:p>
        </w:tc>
        <w:tc>
          <w:tcPr>
            <w:tcW w:w="1530" w:type="dxa"/>
            <w:tcBorders>
              <w:top w:val="single" w:sz="4" w:space="0" w:color="auto"/>
              <w:bottom w:val="single" w:sz="4" w:space="0" w:color="auto"/>
            </w:tcBorders>
          </w:tcPr>
          <w:p w14:paraId="68E51405" w14:textId="6A4A9103" w:rsidR="002718A7" w:rsidRDefault="002718A7" w:rsidP="00FE6DA4">
            <w:pPr>
              <w:spacing w:line="360" w:lineRule="auto"/>
              <w:ind w:left="226" w:hanging="226"/>
              <w:jc w:val="both"/>
              <w:rPr>
                <w:rFonts w:ascii="Times New Roman" w:hAnsi="Times New Roman" w:cs="Times New Roman"/>
              </w:rPr>
            </w:pPr>
            <w:r>
              <w:rPr>
                <w:rFonts w:ascii="Times New Roman" w:hAnsi="Times New Roman" w:cs="Times New Roman"/>
              </w:rPr>
              <w:t>Percent   (%)</w:t>
            </w:r>
          </w:p>
        </w:tc>
      </w:tr>
      <w:tr w:rsidR="002718A7" w14:paraId="5036D665" w14:textId="0275D09E" w:rsidTr="00A15B4E">
        <w:tc>
          <w:tcPr>
            <w:tcW w:w="2250" w:type="dxa"/>
            <w:vMerge w:val="restart"/>
            <w:tcBorders>
              <w:top w:val="single" w:sz="4" w:space="0" w:color="auto"/>
            </w:tcBorders>
          </w:tcPr>
          <w:p w14:paraId="5ACD6A89" w14:textId="0DD8C992" w:rsidR="002718A7" w:rsidRDefault="002718A7" w:rsidP="00FE6DA4">
            <w:pPr>
              <w:spacing w:line="360" w:lineRule="auto"/>
              <w:jc w:val="both"/>
              <w:rPr>
                <w:rFonts w:ascii="Times New Roman" w:hAnsi="Times New Roman" w:cs="Times New Roman"/>
              </w:rPr>
            </w:pPr>
            <w:r>
              <w:rPr>
                <w:rFonts w:ascii="Times New Roman" w:hAnsi="Times New Roman" w:cs="Times New Roman"/>
              </w:rPr>
              <w:t>Gender</w:t>
            </w:r>
          </w:p>
        </w:tc>
        <w:tc>
          <w:tcPr>
            <w:tcW w:w="2160" w:type="dxa"/>
            <w:tcBorders>
              <w:top w:val="single" w:sz="4" w:space="0" w:color="auto"/>
            </w:tcBorders>
          </w:tcPr>
          <w:p w14:paraId="157CF392" w14:textId="6E38A32C" w:rsidR="002718A7" w:rsidRDefault="002718A7" w:rsidP="00FE6DA4">
            <w:pPr>
              <w:spacing w:line="360" w:lineRule="auto"/>
              <w:jc w:val="both"/>
              <w:rPr>
                <w:rFonts w:ascii="Times New Roman" w:hAnsi="Times New Roman" w:cs="Times New Roman"/>
              </w:rPr>
            </w:pPr>
            <w:r>
              <w:rPr>
                <w:rFonts w:ascii="Times New Roman" w:hAnsi="Times New Roman" w:cs="Times New Roman"/>
              </w:rPr>
              <w:t>Male</w:t>
            </w:r>
          </w:p>
        </w:tc>
        <w:tc>
          <w:tcPr>
            <w:tcW w:w="1710" w:type="dxa"/>
            <w:tcBorders>
              <w:top w:val="single" w:sz="4" w:space="0" w:color="auto"/>
            </w:tcBorders>
          </w:tcPr>
          <w:p w14:paraId="7598EDCB" w14:textId="46550B24" w:rsidR="002718A7" w:rsidRPr="002E0A25" w:rsidRDefault="002718A7" w:rsidP="00FE6DA4">
            <w:pPr>
              <w:spacing w:line="360" w:lineRule="auto"/>
              <w:jc w:val="both"/>
              <w:rPr>
                <w:rFonts w:ascii="Times New Roman" w:hAnsi="Times New Roman" w:cs="Times New Roman"/>
              </w:rPr>
            </w:pPr>
            <w:r>
              <w:rPr>
                <w:rFonts w:ascii="Times New Roman" w:hAnsi="Times New Roman" w:cs="Times New Roman"/>
              </w:rPr>
              <w:t>40</w:t>
            </w:r>
          </w:p>
        </w:tc>
        <w:tc>
          <w:tcPr>
            <w:tcW w:w="1530" w:type="dxa"/>
            <w:tcBorders>
              <w:top w:val="single" w:sz="4" w:space="0" w:color="auto"/>
            </w:tcBorders>
          </w:tcPr>
          <w:p w14:paraId="06E78913" w14:textId="0E4732FF" w:rsidR="002718A7" w:rsidRDefault="002718A7" w:rsidP="00FE6DA4">
            <w:pPr>
              <w:spacing w:line="360" w:lineRule="auto"/>
              <w:jc w:val="both"/>
              <w:rPr>
                <w:rFonts w:ascii="Times New Roman" w:hAnsi="Times New Roman" w:cs="Times New Roman"/>
              </w:rPr>
            </w:pPr>
            <w:r>
              <w:rPr>
                <w:rFonts w:ascii="Times New Roman" w:hAnsi="Times New Roman" w:cs="Times New Roman"/>
              </w:rPr>
              <w:t>51.3</w:t>
            </w:r>
          </w:p>
        </w:tc>
      </w:tr>
      <w:tr w:rsidR="002718A7" w14:paraId="262EA7CA" w14:textId="766DB648" w:rsidTr="00A15B4E">
        <w:tc>
          <w:tcPr>
            <w:tcW w:w="2250" w:type="dxa"/>
            <w:vMerge/>
          </w:tcPr>
          <w:p w14:paraId="62CBBB6E" w14:textId="77777777" w:rsidR="002718A7" w:rsidRDefault="002718A7" w:rsidP="00FE6DA4">
            <w:pPr>
              <w:spacing w:line="360" w:lineRule="auto"/>
              <w:jc w:val="both"/>
              <w:rPr>
                <w:rFonts w:ascii="Times New Roman" w:hAnsi="Times New Roman" w:cs="Times New Roman"/>
              </w:rPr>
            </w:pPr>
          </w:p>
        </w:tc>
        <w:tc>
          <w:tcPr>
            <w:tcW w:w="2160" w:type="dxa"/>
          </w:tcPr>
          <w:p w14:paraId="3CE24387"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Female</w:t>
            </w:r>
          </w:p>
        </w:tc>
        <w:tc>
          <w:tcPr>
            <w:tcW w:w="1710" w:type="dxa"/>
          </w:tcPr>
          <w:p w14:paraId="4F456058"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38</w:t>
            </w:r>
          </w:p>
        </w:tc>
        <w:tc>
          <w:tcPr>
            <w:tcW w:w="1530" w:type="dxa"/>
          </w:tcPr>
          <w:p w14:paraId="338DE2B1"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48.7</w:t>
            </w:r>
          </w:p>
        </w:tc>
      </w:tr>
      <w:tr w:rsidR="002718A7" w14:paraId="6714F08E" w14:textId="3C0F9347" w:rsidTr="00A15B4E">
        <w:tc>
          <w:tcPr>
            <w:tcW w:w="2250" w:type="dxa"/>
            <w:vAlign w:val="center"/>
          </w:tcPr>
          <w:p w14:paraId="66E7C161" w14:textId="77777777" w:rsidR="002718A7" w:rsidRDefault="002718A7" w:rsidP="00FE6DA4">
            <w:pPr>
              <w:spacing w:line="360" w:lineRule="auto"/>
              <w:jc w:val="both"/>
              <w:rPr>
                <w:rFonts w:ascii="Times New Roman" w:hAnsi="Times New Roman" w:cs="Times New Roman"/>
              </w:rPr>
            </w:pPr>
          </w:p>
        </w:tc>
        <w:tc>
          <w:tcPr>
            <w:tcW w:w="2160" w:type="dxa"/>
          </w:tcPr>
          <w:p w14:paraId="63F28DA3" w14:textId="77777777" w:rsidR="002718A7" w:rsidRDefault="002718A7" w:rsidP="00FE6DA4">
            <w:pPr>
              <w:spacing w:line="360" w:lineRule="auto"/>
              <w:jc w:val="both"/>
              <w:rPr>
                <w:rFonts w:ascii="Times New Roman" w:hAnsi="Times New Roman" w:cs="Times New Roman"/>
              </w:rPr>
            </w:pPr>
          </w:p>
        </w:tc>
        <w:tc>
          <w:tcPr>
            <w:tcW w:w="1710" w:type="dxa"/>
          </w:tcPr>
          <w:p w14:paraId="6B309987" w14:textId="77777777" w:rsidR="002718A7" w:rsidRDefault="002718A7" w:rsidP="00FE6DA4">
            <w:pPr>
              <w:spacing w:line="360" w:lineRule="auto"/>
              <w:jc w:val="both"/>
              <w:rPr>
                <w:rFonts w:ascii="Times New Roman" w:hAnsi="Times New Roman" w:cs="Times New Roman"/>
              </w:rPr>
            </w:pPr>
          </w:p>
        </w:tc>
        <w:tc>
          <w:tcPr>
            <w:tcW w:w="1530" w:type="dxa"/>
          </w:tcPr>
          <w:p w14:paraId="427EBECA" w14:textId="77777777" w:rsidR="002718A7" w:rsidRDefault="002718A7" w:rsidP="00FE6DA4">
            <w:pPr>
              <w:spacing w:line="360" w:lineRule="auto"/>
              <w:jc w:val="both"/>
              <w:rPr>
                <w:rFonts w:ascii="Times New Roman" w:hAnsi="Times New Roman" w:cs="Times New Roman"/>
              </w:rPr>
            </w:pPr>
          </w:p>
        </w:tc>
      </w:tr>
      <w:tr w:rsidR="002718A7" w14:paraId="1E4080E4" w14:textId="44BD83DC" w:rsidTr="00A15B4E">
        <w:tc>
          <w:tcPr>
            <w:tcW w:w="2250" w:type="dxa"/>
            <w:vMerge w:val="restart"/>
          </w:tcPr>
          <w:p w14:paraId="295D595E"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Class/ Form</w:t>
            </w:r>
          </w:p>
        </w:tc>
        <w:tc>
          <w:tcPr>
            <w:tcW w:w="2160" w:type="dxa"/>
          </w:tcPr>
          <w:p w14:paraId="7D3A468F"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Two</w:t>
            </w:r>
          </w:p>
        </w:tc>
        <w:tc>
          <w:tcPr>
            <w:tcW w:w="1710" w:type="dxa"/>
          </w:tcPr>
          <w:p w14:paraId="3FB1CCDE"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10</w:t>
            </w:r>
          </w:p>
        </w:tc>
        <w:tc>
          <w:tcPr>
            <w:tcW w:w="1530" w:type="dxa"/>
          </w:tcPr>
          <w:p w14:paraId="230D304D"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12.8</w:t>
            </w:r>
          </w:p>
        </w:tc>
      </w:tr>
      <w:tr w:rsidR="002718A7" w14:paraId="29D0F089" w14:textId="66244059" w:rsidTr="00A15B4E">
        <w:tc>
          <w:tcPr>
            <w:tcW w:w="2250" w:type="dxa"/>
            <w:vMerge/>
          </w:tcPr>
          <w:p w14:paraId="2B9D6C78" w14:textId="77777777" w:rsidR="002718A7" w:rsidRDefault="002718A7" w:rsidP="00FE6DA4">
            <w:pPr>
              <w:spacing w:line="360" w:lineRule="auto"/>
              <w:jc w:val="both"/>
              <w:rPr>
                <w:rFonts w:ascii="Times New Roman" w:hAnsi="Times New Roman" w:cs="Times New Roman"/>
              </w:rPr>
            </w:pPr>
          </w:p>
        </w:tc>
        <w:tc>
          <w:tcPr>
            <w:tcW w:w="2160" w:type="dxa"/>
          </w:tcPr>
          <w:p w14:paraId="5156EF91"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Three</w:t>
            </w:r>
          </w:p>
        </w:tc>
        <w:tc>
          <w:tcPr>
            <w:tcW w:w="1710" w:type="dxa"/>
          </w:tcPr>
          <w:p w14:paraId="0F315B74"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19</w:t>
            </w:r>
          </w:p>
        </w:tc>
        <w:tc>
          <w:tcPr>
            <w:tcW w:w="1530" w:type="dxa"/>
          </w:tcPr>
          <w:p w14:paraId="738E3972"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24.4</w:t>
            </w:r>
          </w:p>
        </w:tc>
      </w:tr>
      <w:tr w:rsidR="002718A7" w14:paraId="5B24A796" w14:textId="0F3319B7" w:rsidTr="00A15B4E">
        <w:tc>
          <w:tcPr>
            <w:tcW w:w="2250" w:type="dxa"/>
            <w:vMerge/>
          </w:tcPr>
          <w:p w14:paraId="4FA87B0E" w14:textId="77777777" w:rsidR="002718A7" w:rsidRDefault="002718A7" w:rsidP="00FE6DA4">
            <w:pPr>
              <w:spacing w:line="360" w:lineRule="auto"/>
              <w:jc w:val="both"/>
              <w:rPr>
                <w:rFonts w:ascii="Times New Roman" w:hAnsi="Times New Roman" w:cs="Times New Roman"/>
              </w:rPr>
            </w:pPr>
          </w:p>
        </w:tc>
        <w:tc>
          <w:tcPr>
            <w:tcW w:w="2160" w:type="dxa"/>
          </w:tcPr>
          <w:p w14:paraId="0D85A646"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Four</w:t>
            </w:r>
          </w:p>
        </w:tc>
        <w:tc>
          <w:tcPr>
            <w:tcW w:w="1710" w:type="dxa"/>
          </w:tcPr>
          <w:p w14:paraId="5B488B44"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49</w:t>
            </w:r>
          </w:p>
        </w:tc>
        <w:tc>
          <w:tcPr>
            <w:tcW w:w="1530" w:type="dxa"/>
          </w:tcPr>
          <w:p w14:paraId="0913A69E"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62.8</w:t>
            </w:r>
          </w:p>
        </w:tc>
      </w:tr>
      <w:tr w:rsidR="002718A7" w14:paraId="0F0DAA2F" w14:textId="3F902E8B" w:rsidTr="00A15B4E">
        <w:tc>
          <w:tcPr>
            <w:tcW w:w="2250" w:type="dxa"/>
            <w:vAlign w:val="center"/>
          </w:tcPr>
          <w:p w14:paraId="283E11FD" w14:textId="77777777" w:rsidR="002718A7" w:rsidRDefault="002718A7" w:rsidP="00FE6DA4">
            <w:pPr>
              <w:spacing w:line="360" w:lineRule="auto"/>
              <w:jc w:val="both"/>
              <w:rPr>
                <w:rFonts w:ascii="Times New Roman" w:hAnsi="Times New Roman" w:cs="Times New Roman"/>
              </w:rPr>
            </w:pPr>
          </w:p>
        </w:tc>
        <w:tc>
          <w:tcPr>
            <w:tcW w:w="2160" w:type="dxa"/>
          </w:tcPr>
          <w:p w14:paraId="7044F159" w14:textId="77777777" w:rsidR="002718A7" w:rsidRDefault="002718A7" w:rsidP="00FE6DA4">
            <w:pPr>
              <w:spacing w:line="360" w:lineRule="auto"/>
              <w:jc w:val="both"/>
              <w:rPr>
                <w:rFonts w:ascii="Times New Roman" w:hAnsi="Times New Roman" w:cs="Times New Roman"/>
              </w:rPr>
            </w:pPr>
          </w:p>
        </w:tc>
        <w:tc>
          <w:tcPr>
            <w:tcW w:w="1710" w:type="dxa"/>
          </w:tcPr>
          <w:p w14:paraId="1FEBC664" w14:textId="77777777" w:rsidR="002718A7" w:rsidRDefault="002718A7" w:rsidP="00FE6DA4">
            <w:pPr>
              <w:spacing w:line="360" w:lineRule="auto"/>
              <w:jc w:val="both"/>
              <w:rPr>
                <w:rFonts w:ascii="Times New Roman" w:hAnsi="Times New Roman" w:cs="Times New Roman"/>
              </w:rPr>
            </w:pPr>
          </w:p>
        </w:tc>
        <w:tc>
          <w:tcPr>
            <w:tcW w:w="1530" w:type="dxa"/>
          </w:tcPr>
          <w:p w14:paraId="3326A2E6" w14:textId="77777777" w:rsidR="002718A7" w:rsidRDefault="002718A7" w:rsidP="00FE6DA4">
            <w:pPr>
              <w:spacing w:line="360" w:lineRule="auto"/>
              <w:jc w:val="both"/>
              <w:rPr>
                <w:rFonts w:ascii="Times New Roman" w:hAnsi="Times New Roman" w:cs="Times New Roman"/>
              </w:rPr>
            </w:pPr>
          </w:p>
        </w:tc>
      </w:tr>
      <w:tr w:rsidR="002718A7" w14:paraId="3E2B2023" w14:textId="2217ABA2" w:rsidTr="00A15B4E">
        <w:tc>
          <w:tcPr>
            <w:tcW w:w="2250" w:type="dxa"/>
            <w:vMerge w:val="restart"/>
          </w:tcPr>
          <w:p w14:paraId="1A468E7D"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Marital Status</w:t>
            </w:r>
          </w:p>
        </w:tc>
        <w:tc>
          <w:tcPr>
            <w:tcW w:w="2160" w:type="dxa"/>
          </w:tcPr>
          <w:p w14:paraId="1FD51AD8"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 xml:space="preserve">Married </w:t>
            </w:r>
          </w:p>
        </w:tc>
        <w:tc>
          <w:tcPr>
            <w:tcW w:w="1710" w:type="dxa"/>
          </w:tcPr>
          <w:p w14:paraId="4D73843E"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21</w:t>
            </w:r>
          </w:p>
        </w:tc>
        <w:tc>
          <w:tcPr>
            <w:tcW w:w="1530" w:type="dxa"/>
          </w:tcPr>
          <w:p w14:paraId="63A52C11"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26.9</w:t>
            </w:r>
          </w:p>
        </w:tc>
      </w:tr>
      <w:tr w:rsidR="002718A7" w14:paraId="2832A3BE" w14:textId="48DFCD06" w:rsidTr="00A15B4E">
        <w:tc>
          <w:tcPr>
            <w:tcW w:w="2250" w:type="dxa"/>
            <w:vMerge/>
            <w:vAlign w:val="center"/>
          </w:tcPr>
          <w:p w14:paraId="177CC2BF" w14:textId="77777777" w:rsidR="002718A7" w:rsidRDefault="002718A7" w:rsidP="00FE6DA4">
            <w:pPr>
              <w:spacing w:line="360" w:lineRule="auto"/>
              <w:jc w:val="both"/>
              <w:rPr>
                <w:rFonts w:ascii="Times New Roman" w:hAnsi="Times New Roman" w:cs="Times New Roman"/>
              </w:rPr>
            </w:pPr>
          </w:p>
        </w:tc>
        <w:tc>
          <w:tcPr>
            <w:tcW w:w="2160" w:type="dxa"/>
          </w:tcPr>
          <w:p w14:paraId="2847DFAC"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Separated</w:t>
            </w:r>
          </w:p>
        </w:tc>
        <w:tc>
          <w:tcPr>
            <w:tcW w:w="1710" w:type="dxa"/>
          </w:tcPr>
          <w:p w14:paraId="685C8B7E"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4</w:t>
            </w:r>
          </w:p>
        </w:tc>
        <w:tc>
          <w:tcPr>
            <w:tcW w:w="1530" w:type="dxa"/>
          </w:tcPr>
          <w:p w14:paraId="416061F3"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5.1</w:t>
            </w:r>
          </w:p>
        </w:tc>
      </w:tr>
      <w:tr w:rsidR="002718A7" w14:paraId="171C5D07" w14:textId="5C168F0D" w:rsidTr="00A15B4E">
        <w:tc>
          <w:tcPr>
            <w:tcW w:w="2250" w:type="dxa"/>
            <w:vMerge/>
            <w:vAlign w:val="center"/>
          </w:tcPr>
          <w:p w14:paraId="39C0831F" w14:textId="77777777" w:rsidR="002718A7" w:rsidRDefault="002718A7" w:rsidP="00FE6DA4">
            <w:pPr>
              <w:spacing w:line="360" w:lineRule="auto"/>
              <w:jc w:val="both"/>
              <w:rPr>
                <w:rFonts w:ascii="Times New Roman" w:hAnsi="Times New Roman" w:cs="Times New Roman"/>
              </w:rPr>
            </w:pPr>
          </w:p>
        </w:tc>
        <w:tc>
          <w:tcPr>
            <w:tcW w:w="2160" w:type="dxa"/>
          </w:tcPr>
          <w:p w14:paraId="29730099"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Single</w:t>
            </w:r>
          </w:p>
        </w:tc>
        <w:tc>
          <w:tcPr>
            <w:tcW w:w="1710" w:type="dxa"/>
          </w:tcPr>
          <w:p w14:paraId="3BEABA3C"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53</w:t>
            </w:r>
          </w:p>
        </w:tc>
        <w:tc>
          <w:tcPr>
            <w:tcW w:w="1530" w:type="dxa"/>
          </w:tcPr>
          <w:p w14:paraId="36F762AB"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67.9</w:t>
            </w:r>
          </w:p>
        </w:tc>
      </w:tr>
      <w:tr w:rsidR="002718A7" w14:paraId="4BF7AAA1" w14:textId="47C90C59" w:rsidTr="00A15B4E">
        <w:tc>
          <w:tcPr>
            <w:tcW w:w="2250" w:type="dxa"/>
            <w:vAlign w:val="center"/>
          </w:tcPr>
          <w:p w14:paraId="362980ED" w14:textId="77777777" w:rsidR="002718A7" w:rsidRDefault="002718A7" w:rsidP="00FE6DA4">
            <w:pPr>
              <w:spacing w:line="360" w:lineRule="auto"/>
              <w:jc w:val="both"/>
              <w:rPr>
                <w:rFonts w:ascii="Times New Roman" w:hAnsi="Times New Roman" w:cs="Times New Roman"/>
              </w:rPr>
            </w:pPr>
          </w:p>
        </w:tc>
        <w:tc>
          <w:tcPr>
            <w:tcW w:w="2160" w:type="dxa"/>
          </w:tcPr>
          <w:p w14:paraId="7143E474" w14:textId="77777777" w:rsidR="002718A7" w:rsidRDefault="002718A7" w:rsidP="00FE6DA4">
            <w:pPr>
              <w:spacing w:line="360" w:lineRule="auto"/>
              <w:jc w:val="both"/>
              <w:rPr>
                <w:rFonts w:ascii="Times New Roman" w:hAnsi="Times New Roman" w:cs="Times New Roman"/>
              </w:rPr>
            </w:pPr>
          </w:p>
        </w:tc>
        <w:tc>
          <w:tcPr>
            <w:tcW w:w="1710" w:type="dxa"/>
          </w:tcPr>
          <w:p w14:paraId="54A0269B" w14:textId="77777777" w:rsidR="002718A7" w:rsidRDefault="002718A7" w:rsidP="00FE6DA4">
            <w:pPr>
              <w:spacing w:line="360" w:lineRule="auto"/>
              <w:jc w:val="both"/>
              <w:rPr>
                <w:rFonts w:ascii="Times New Roman" w:hAnsi="Times New Roman" w:cs="Times New Roman"/>
              </w:rPr>
            </w:pPr>
          </w:p>
        </w:tc>
        <w:tc>
          <w:tcPr>
            <w:tcW w:w="1530" w:type="dxa"/>
          </w:tcPr>
          <w:p w14:paraId="1EF5FAE0" w14:textId="77777777" w:rsidR="002718A7" w:rsidRDefault="002718A7" w:rsidP="00FE6DA4">
            <w:pPr>
              <w:spacing w:line="360" w:lineRule="auto"/>
              <w:jc w:val="both"/>
              <w:rPr>
                <w:rFonts w:ascii="Times New Roman" w:hAnsi="Times New Roman" w:cs="Times New Roman"/>
              </w:rPr>
            </w:pPr>
          </w:p>
        </w:tc>
      </w:tr>
      <w:tr w:rsidR="002718A7" w14:paraId="01C097D0" w14:textId="142B5425" w:rsidTr="00A15B4E">
        <w:tc>
          <w:tcPr>
            <w:tcW w:w="2250" w:type="dxa"/>
            <w:vMerge w:val="restart"/>
          </w:tcPr>
          <w:p w14:paraId="7759B941"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Stay with</w:t>
            </w:r>
          </w:p>
        </w:tc>
        <w:tc>
          <w:tcPr>
            <w:tcW w:w="2160" w:type="dxa"/>
          </w:tcPr>
          <w:p w14:paraId="4824D97D"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Family</w:t>
            </w:r>
          </w:p>
        </w:tc>
        <w:tc>
          <w:tcPr>
            <w:tcW w:w="1710" w:type="dxa"/>
          </w:tcPr>
          <w:p w14:paraId="48B87962"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55</w:t>
            </w:r>
          </w:p>
        </w:tc>
        <w:tc>
          <w:tcPr>
            <w:tcW w:w="1530" w:type="dxa"/>
          </w:tcPr>
          <w:p w14:paraId="681590CC"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70.5</w:t>
            </w:r>
          </w:p>
        </w:tc>
      </w:tr>
      <w:tr w:rsidR="002718A7" w14:paraId="6FF69C13" w14:textId="252A41C0" w:rsidTr="00A15B4E">
        <w:tc>
          <w:tcPr>
            <w:tcW w:w="2250" w:type="dxa"/>
            <w:vMerge/>
            <w:vAlign w:val="center"/>
          </w:tcPr>
          <w:p w14:paraId="548CBD7C" w14:textId="77777777" w:rsidR="002718A7" w:rsidRDefault="002718A7" w:rsidP="00FE6DA4">
            <w:pPr>
              <w:spacing w:line="360" w:lineRule="auto"/>
              <w:jc w:val="both"/>
              <w:rPr>
                <w:rFonts w:ascii="Times New Roman" w:hAnsi="Times New Roman" w:cs="Times New Roman"/>
              </w:rPr>
            </w:pPr>
          </w:p>
        </w:tc>
        <w:tc>
          <w:tcPr>
            <w:tcW w:w="2160" w:type="dxa"/>
          </w:tcPr>
          <w:p w14:paraId="364E1D5C"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Friends</w:t>
            </w:r>
          </w:p>
        </w:tc>
        <w:tc>
          <w:tcPr>
            <w:tcW w:w="1710" w:type="dxa"/>
          </w:tcPr>
          <w:p w14:paraId="6DC91EB2"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3</w:t>
            </w:r>
          </w:p>
        </w:tc>
        <w:tc>
          <w:tcPr>
            <w:tcW w:w="1530" w:type="dxa"/>
          </w:tcPr>
          <w:p w14:paraId="57AB8F6B"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3.8</w:t>
            </w:r>
          </w:p>
        </w:tc>
      </w:tr>
      <w:tr w:rsidR="002718A7" w14:paraId="370AABA2" w14:textId="0587C439" w:rsidTr="00A15B4E">
        <w:tc>
          <w:tcPr>
            <w:tcW w:w="2250" w:type="dxa"/>
            <w:vMerge/>
            <w:vAlign w:val="center"/>
          </w:tcPr>
          <w:p w14:paraId="62CE8A7F" w14:textId="77777777" w:rsidR="002718A7" w:rsidRDefault="002718A7" w:rsidP="00FE6DA4">
            <w:pPr>
              <w:spacing w:line="360" w:lineRule="auto"/>
              <w:jc w:val="both"/>
              <w:rPr>
                <w:rFonts w:ascii="Times New Roman" w:hAnsi="Times New Roman" w:cs="Times New Roman"/>
              </w:rPr>
            </w:pPr>
          </w:p>
        </w:tc>
        <w:tc>
          <w:tcPr>
            <w:tcW w:w="2160" w:type="dxa"/>
          </w:tcPr>
          <w:p w14:paraId="28A4253F"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Sig. others</w:t>
            </w:r>
          </w:p>
        </w:tc>
        <w:tc>
          <w:tcPr>
            <w:tcW w:w="1710" w:type="dxa"/>
          </w:tcPr>
          <w:p w14:paraId="3C35A612"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12</w:t>
            </w:r>
          </w:p>
        </w:tc>
        <w:tc>
          <w:tcPr>
            <w:tcW w:w="1530" w:type="dxa"/>
          </w:tcPr>
          <w:p w14:paraId="7130E59D"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15.4</w:t>
            </w:r>
          </w:p>
        </w:tc>
      </w:tr>
      <w:tr w:rsidR="002718A7" w14:paraId="0F93DC03" w14:textId="66A899A0" w:rsidTr="00A15B4E">
        <w:tc>
          <w:tcPr>
            <w:tcW w:w="2250" w:type="dxa"/>
            <w:vMerge/>
            <w:vAlign w:val="center"/>
          </w:tcPr>
          <w:p w14:paraId="2F6745FC" w14:textId="77777777" w:rsidR="002718A7" w:rsidRDefault="002718A7" w:rsidP="00FE6DA4">
            <w:pPr>
              <w:spacing w:line="360" w:lineRule="auto"/>
              <w:jc w:val="both"/>
              <w:rPr>
                <w:rFonts w:ascii="Times New Roman" w:hAnsi="Times New Roman" w:cs="Times New Roman"/>
              </w:rPr>
            </w:pPr>
          </w:p>
        </w:tc>
        <w:tc>
          <w:tcPr>
            <w:tcW w:w="2160" w:type="dxa"/>
          </w:tcPr>
          <w:p w14:paraId="27F4B01C"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Alone</w:t>
            </w:r>
          </w:p>
        </w:tc>
        <w:tc>
          <w:tcPr>
            <w:tcW w:w="1710" w:type="dxa"/>
          </w:tcPr>
          <w:p w14:paraId="7114FAA9"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8</w:t>
            </w:r>
          </w:p>
        </w:tc>
        <w:tc>
          <w:tcPr>
            <w:tcW w:w="1530" w:type="dxa"/>
          </w:tcPr>
          <w:p w14:paraId="4CE11317"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10.3</w:t>
            </w:r>
          </w:p>
        </w:tc>
      </w:tr>
      <w:tr w:rsidR="002718A7" w14:paraId="55FEB949" w14:textId="2D1670EA" w:rsidTr="00A15B4E">
        <w:tc>
          <w:tcPr>
            <w:tcW w:w="2250" w:type="dxa"/>
            <w:vAlign w:val="center"/>
          </w:tcPr>
          <w:p w14:paraId="366C1DA8" w14:textId="4A89AEC9" w:rsidR="002718A7" w:rsidRDefault="002718A7" w:rsidP="00FE6DA4">
            <w:pPr>
              <w:spacing w:line="360" w:lineRule="auto"/>
              <w:jc w:val="both"/>
              <w:rPr>
                <w:rFonts w:ascii="Times New Roman" w:hAnsi="Times New Roman" w:cs="Times New Roman"/>
              </w:rPr>
            </w:pPr>
          </w:p>
        </w:tc>
        <w:tc>
          <w:tcPr>
            <w:tcW w:w="2160" w:type="dxa"/>
          </w:tcPr>
          <w:p w14:paraId="6CBA8334" w14:textId="77777777" w:rsidR="002718A7" w:rsidRDefault="002718A7" w:rsidP="00FE6DA4">
            <w:pPr>
              <w:spacing w:line="360" w:lineRule="auto"/>
              <w:jc w:val="both"/>
              <w:rPr>
                <w:rFonts w:ascii="Times New Roman" w:hAnsi="Times New Roman" w:cs="Times New Roman"/>
              </w:rPr>
            </w:pPr>
          </w:p>
        </w:tc>
        <w:tc>
          <w:tcPr>
            <w:tcW w:w="1710" w:type="dxa"/>
          </w:tcPr>
          <w:p w14:paraId="4A48658A" w14:textId="77777777" w:rsidR="002718A7" w:rsidRDefault="002718A7" w:rsidP="00FE6DA4">
            <w:pPr>
              <w:spacing w:line="360" w:lineRule="auto"/>
              <w:jc w:val="both"/>
              <w:rPr>
                <w:rFonts w:ascii="Times New Roman" w:hAnsi="Times New Roman" w:cs="Times New Roman"/>
              </w:rPr>
            </w:pPr>
          </w:p>
        </w:tc>
        <w:tc>
          <w:tcPr>
            <w:tcW w:w="1530" w:type="dxa"/>
          </w:tcPr>
          <w:p w14:paraId="566C3E84" w14:textId="77777777" w:rsidR="002718A7" w:rsidRDefault="002718A7" w:rsidP="00FE6DA4">
            <w:pPr>
              <w:spacing w:line="360" w:lineRule="auto"/>
              <w:jc w:val="both"/>
              <w:rPr>
                <w:rFonts w:ascii="Times New Roman" w:hAnsi="Times New Roman" w:cs="Times New Roman"/>
              </w:rPr>
            </w:pPr>
          </w:p>
        </w:tc>
      </w:tr>
      <w:tr w:rsidR="002718A7" w14:paraId="18981E10" w14:textId="1FD8C5EB" w:rsidTr="00A15B4E">
        <w:tc>
          <w:tcPr>
            <w:tcW w:w="2250" w:type="dxa"/>
            <w:vMerge w:val="restart"/>
          </w:tcPr>
          <w:p w14:paraId="28170F78"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Work Experience</w:t>
            </w:r>
          </w:p>
        </w:tc>
        <w:tc>
          <w:tcPr>
            <w:tcW w:w="2160" w:type="dxa"/>
          </w:tcPr>
          <w:p w14:paraId="17B9424B"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Stopped working</w:t>
            </w:r>
          </w:p>
        </w:tc>
        <w:tc>
          <w:tcPr>
            <w:tcW w:w="1710" w:type="dxa"/>
          </w:tcPr>
          <w:p w14:paraId="3930E69A"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22</w:t>
            </w:r>
          </w:p>
        </w:tc>
        <w:tc>
          <w:tcPr>
            <w:tcW w:w="1530" w:type="dxa"/>
          </w:tcPr>
          <w:p w14:paraId="240B73FE"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28.3</w:t>
            </w:r>
          </w:p>
        </w:tc>
      </w:tr>
      <w:tr w:rsidR="002718A7" w14:paraId="43DBBABB" w14:textId="22C90DE5" w:rsidTr="00A15B4E">
        <w:tc>
          <w:tcPr>
            <w:tcW w:w="2250" w:type="dxa"/>
            <w:vMerge/>
            <w:vAlign w:val="center"/>
          </w:tcPr>
          <w:p w14:paraId="1EC61971" w14:textId="77777777" w:rsidR="002718A7" w:rsidRDefault="002718A7" w:rsidP="00FE6DA4">
            <w:pPr>
              <w:spacing w:line="360" w:lineRule="auto"/>
              <w:jc w:val="both"/>
              <w:rPr>
                <w:rFonts w:ascii="Times New Roman" w:hAnsi="Times New Roman" w:cs="Times New Roman"/>
              </w:rPr>
            </w:pPr>
          </w:p>
        </w:tc>
        <w:tc>
          <w:tcPr>
            <w:tcW w:w="2160" w:type="dxa"/>
          </w:tcPr>
          <w:p w14:paraId="30CABE6C"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Study and work</w:t>
            </w:r>
          </w:p>
        </w:tc>
        <w:tc>
          <w:tcPr>
            <w:tcW w:w="1710" w:type="dxa"/>
          </w:tcPr>
          <w:p w14:paraId="6CF7FBD0"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35</w:t>
            </w:r>
          </w:p>
        </w:tc>
        <w:tc>
          <w:tcPr>
            <w:tcW w:w="1530" w:type="dxa"/>
          </w:tcPr>
          <w:p w14:paraId="00845ED1"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44.9</w:t>
            </w:r>
          </w:p>
        </w:tc>
      </w:tr>
      <w:tr w:rsidR="002718A7" w14:paraId="342D9F4A" w14:textId="6BDBE607" w:rsidTr="00A15B4E">
        <w:tc>
          <w:tcPr>
            <w:tcW w:w="2250" w:type="dxa"/>
            <w:vMerge/>
            <w:vAlign w:val="center"/>
          </w:tcPr>
          <w:p w14:paraId="5F9781CE" w14:textId="77777777" w:rsidR="002718A7" w:rsidRDefault="002718A7" w:rsidP="00FE6DA4">
            <w:pPr>
              <w:spacing w:line="360" w:lineRule="auto"/>
              <w:jc w:val="both"/>
              <w:rPr>
                <w:rFonts w:ascii="Times New Roman" w:hAnsi="Times New Roman" w:cs="Times New Roman"/>
              </w:rPr>
            </w:pPr>
          </w:p>
        </w:tc>
        <w:tc>
          <w:tcPr>
            <w:tcW w:w="2160" w:type="dxa"/>
          </w:tcPr>
          <w:p w14:paraId="525BAEED"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Never worked</w:t>
            </w:r>
          </w:p>
        </w:tc>
        <w:tc>
          <w:tcPr>
            <w:tcW w:w="1710" w:type="dxa"/>
          </w:tcPr>
          <w:p w14:paraId="225293F0"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21</w:t>
            </w:r>
          </w:p>
        </w:tc>
        <w:tc>
          <w:tcPr>
            <w:tcW w:w="1530" w:type="dxa"/>
          </w:tcPr>
          <w:p w14:paraId="55022FDC"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26.9</w:t>
            </w:r>
          </w:p>
        </w:tc>
      </w:tr>
      <w:tr w:rsidR="002718A7" w14:paraId="379710DD" w14:textId="22AD5ABF" w:rsidTr="00A15B4E">
        <w:tc>
          <w:tcPr>
            <w:tcW w:w="2250" w:type="dxa"/>
          </w:tcPr>
          <w:p w14:paraId="5544A5A2" w14:textId="77777777" w:rsidR="002718A7" w:rsidRDefault="002718A7" w:rsidP="00FE6DA4">
            <w:pPr>
              <w:spacing w:line="360" w:lineRule="auto"/>
              <w:jc w:val="both"/>
              <w:rPr>
                <w:rFonts w:ascii="Times New Roman" w:hAnsi="Times New Roman" w:cs="Times New Roman"/>
              </w:rPr>
            </w:pPr>
          </w:p>
        </w:tc>
        <w:tc>
          <w:tcPr>
            <w:tcW w:w="2160" w:type="dxa"/>
          </w:tcPr>
          <w:p w14:paraId="45932A31" w14:textId="77777777" w:rsidR="002718A7" w:rsidRDefault="002718A7" w:rsidP="00FE6DA4">
            <w:pPr>
              <w:spacing w:line="360" w:lineRule="auto"/>
              <w:jc w:val="both"/>
              <w:rPr>
                <w:rFonts w:ascii="Times New Roman" w:hAnsi="Times New Roman" w:cs="Times New Roman"/>
              </w:rPr>
            </w:pPr>
          </w:p>
        </w:tc>
        <w:tc>
          <w:tcPr>
            <w:tcW w:w="1710" w:type="dxa"/>
          </w:tcPr>
          <w:p w14:paraId="39C67AAF" w14:textId="77777777" w:rsidR="002718A7" w:rsidRDefault="002718A7" w:rsidP="00FE6DA4">
            <w:pPr>
              <w:spacing w:line="360" w:lineRule="auto"/>
              <w:jc w:val="both"/>
              <w:rPr>
                <w:rFonts w:ascii="Times New Roman" w:hAnsi="Times New Roman" w:cs="Times New Roman"/>
              </w:rPr>
            </w:pPr>
          </w:p>
        </w:tc>
        <w:tc>
          <w:tcPr>
            <w:tcW w:w="1530" w:type="dxa"/>
          </w:tcPr>
          <w:p w14:paraId="0E5D6019" w14:textId="77777777" w:rsidR="002718A7" w:rsidRDefault="002718A7" w:rsidP="00FE6DA4">
            <w:pPr>
              <w:spacing w:line="360" w:lineRule="auto"/>
              <w:jc w:val="both"/>
              <w:rPr>
                <w:rFonts w:ascii="Times New Roman" w:hAnsi="Times New Roman" w:cs="Times New Roman"/>
              </w:rPr>
            </w:pPr>
          </w:p>
        </w:tc>
      </w:tr>
      <w:tr w:rsidR="002718A7" w14:paraId="1A6F4085" w14:textId="79010BE6" w:rsidTr="00A15B4E">
        <w:tc>
          <w:tcPr>
            <w:tcW w:w="2250" w:type="dxa"/>
            <w:vMerge w:val="restart"/>
          </w:tcPr>
          <w:p w14:paraId="396EC846"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Studied Elsewhere</w:t>
            </w:r>
          </w:p>
        </w:tc>
        <w:tc>
          <w:tcPr>
            <w:tcW w:w="2160" w:type="dxa"/>
          </w:tcPr>
          <w:p w14:paraId="6A060509"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Yes</w:t>
            </w:r>
          </w:p>
        </w:tc>
        <w:tc>
          <w:tcPr>
            <w:tcW w:w="1710" w:type="dxa"/>
          </w:tcPr>
          <w:p w14:paraId="03FC21C9"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58</w:t>
            </w:r>
          </w:p>
        </w:tc>
        <w:tc>
          <w:tcPr>
            <w:tcW w:w="1530" w:type="dxa"/>
          </w:tcPr>
          <w:p w14:paraId="7AA8C4A1"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74.4</w:t>
            </w:r>
          </w:p>
        </w:tc>
      </w:tr>
      <w:tr w:rsidR="002718A7" w14:paraId="1072D68D" w14:textId="030E41B6" w:rsidTr="00A15B4E">
        <w:tc>
          <w:tcPr>
            <w:tcW w:w="2250" w:type="dxa"/>
            <w:vMerge/>
            <w:vAlign w:val="center"/>
          </w:tcPr>
          <w:p w14:paraId="390AF38D" w14:textId="77777777" w:rsidR="002718A7" w:rsidRDefault="002718A7" w:rsidP="00FE6DA4">
            <w:pPr>
              <w:spacing w:line="360" w:lineRule="auto"/>
              <w:jc w:val="both"/>
              <w:rPr>
                <w:rFonts w:ascii="Times New Roman" w:hAnsi="Times New Roman" w:cs="Times New Roman"/>
              </w:rPr>
            </w:pPr>
          </w:p>
        </w:tc>
        <w:tc>
          <w:tcPr>
            <w:tcW w:w="2160" w:type="dxa"/>
          </w:tcPr>
          <w:p w14:paraId="742E3BC4"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No</w:t>
            </w:r>
          </w:p>
        </w:tc>
        <w:tc>
          <w:tcPr>
            <w:tcW w:w="1710" w:type="dxa"/>
          </w:tcPr>
          <w:p w14:paraId="2CB7BC59"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20</w:t>
            </w:r>
          </w:p>
        </w:tc>
        <w:tc>
          <w:tcPr>
            <w:tcW w:w="1530" w:type="dxa"/>
          </w:tcPr>
          <w:p w14:paraId="1FC17CC6"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25.6</w:t>
            </w:r>
          </w:p>
        </w:tc>
      </w:tr>
      <w:tr w:rsidR="002718A7" w14:paraId="69B22A7A" w14:textId="514EC818" w:rsidTr="00A15B4E">
        <w:tc>
          <w:tcPr>
            <w:tcW w:w="2250" w:type="dxa"/>
          </w:tcPr>
          <w:p w14:paraId="209D8A15" w14:textId="77777777" w:rsidR="002718A7" w:rsidRDefault="002718A7" w:rsidP="00FE6DA4">
            <w:pPr>
              <w:spacing w:line="360" w:lineRule="auto"/>
              <w:jc w:val="both"/>
              <w:rPr>
                <w:rFonts w:ascii="Times New Roman" w:hAnsi="Times New Roman" w:cs="Times New Roman"/>
              </w:rPr>
            </w:pPr>
          </w:p>
        </w:tc>
        <w:tc>
          <w:tcPr>
            <w:tcW w:w="2160" w:type="dxa"/>
          </w:tcPr>
          <w:p w14:paraId="56C71D92" w14:textId="77777777" w:rsidR="002718A7" w:rsidRPr="007434D4" w:rsidRDefault="002718A7" w:rsidP="00FE6DA4">
            <w:pPr>
              <w:spacing w:line="360" w:lineRule="auto"/>
              <w:jc w:val="both"/>
              <w:rPr>
                <w:rFonts w:ascii="Times New Roman" w:hAnsi="Times New Roman" w:cs="Times New Roman"/>
              </w:rPr>
            </w:pPr>
          </w:p>
        </w:tc>
        <w:tc>
          <w:tcPr>
            <w:tcW w:w="1710" w:type="dxa"/>
          </w:tcPr>
          <w:p w14:paraId="2FC650FE" w14:textId="77777777" w:rsidR="002718A7" w:rsidRDefault="002718A7" w:rsidP="00FE6DA4">
            <w:pPr>
              <w:spacing w:line="360" w:lineRule="auto"/>
              <w:jc w:val="both"/>
              <w:rPr>
                <w:rFonts w:ascii="Times New Roman" w:hAnsi="Times New Roman" w:cs="Times New Roman"/>
              </w:rPr>
            </w:pPr>
          </w:p>
        </w:tc>
        <w:tc>
          <w:tcPr>
            <w:tcW w:w="1530" w:type="dxa"/>
          </w:tcPr>
          <w:p w14:paraId="661DE9C7" w14:textId="77777777" w:rsidR="002718A7" w:rsidRDefault="002718A7" w:rsidP="00FE6DA4">
            <w:pPr>
              <w:spacing w:line="360" w:lineRule="auto"/>
              <w:jc w:val="both"/>
              <w:rPr>
                <w:rFonts w:ascii="Times New Roman" w:hAnsi="Times New Roman" w:cs="Times New Roman"/>
              </w:rPr>
            </w:pPr>
          </w:p>
        </w:tc>
      </w:tr>
      <w:tr w:rsidR="002718A7" w14:paraId="1B7992D5" w14:textId="18D2B9E7" w:rsidTr="00A15B4E">
        <w:tc>
          <w:tcPr>
            <w:tcW w:w="2250" w:type="dxa"/>
            <w:vMerge w:val="restart"/>
          </w:tcPr>
          <w:p w14:paraId="731479F6"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Age Range</w:t>
            </w:r>
          </w:p>
        </w:tc>
        <w:tc>
          <w:tcPr>
            <w:tcW w:w="2160" w:type="dxa"/>
          </w:tcPr>
          <w:p w14:paraId="7397C4EE" w14:textId="77777777" w:rsidR="002718A7" w:rsidRPr="007434D4" w:rsidRDefault="002718A7" w:rsidP="00FE6DA4">
            <w:pPr>
              <w:spacing w:line="360" w:lineRule="auto"/>
              <w:jc w:val="both"/>
              <w:rPr>
                <w:rFonts w:ascii="Times New Roman" w:hAnsi="Times New Roman" w:cs="Times New Roman"/>
              </w:rPr>
            </w:pPr>
            <w:r w:rsidRPr="007434D4">
              <w:rPr>
                <w:rFonts w:ascii="Times New Roman" w:hAnsi="Times New Roman" w:cs="Times New Roman"/>
              </w:rPr>
              <w:t>≤ 20</w:t>
            </w:r>
          </w:p>
        </w:tc>
        <w:tc>
          <w:tcPr>
            <w:tcW w:w="1710" w:type="dxa"/>
          </w:tcPr>
          <w:p w14:paraId="206AD453"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28</w:t>
            </w:r>
          </w:p>
        </w:tc>
        <w:tc>
          <w:tcPr>
            <w:tcW w:w="1530" w:type="dxa"/>
          </w:tcPr>
          <w:p w14:paraId="3D60435A"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35.9</w:t>
            </w:r>
          </w:p>
        </w:tc>
      </w:tr>
      <w:tr w:rsidR="002718A7" w14:paraId="2530A9E0" w14:textId="17916B6B" w:rsidTr="00A15B4E">
        <w:tc>
          <w:tcPr>
            <w:tcW w:w="2250" w:type="dxa"/>
            <w:vMerge/>
          </w:tcPr>
          <w:p w14:paraId="2202B4C5" w14:textId="77777777" w:rsidR="002718A7" w:rsidRDefault="002718A7" w:rsidP="00FE6DA4">
            <w:pPr>
              <w:spacing w:line="360" w:lineRule="auto"/>
              <w:jc w:val="both"/>
              <w:rPr>
                <w:rFonts w:ascii="Times New Roman" w:hAnsi="Times New Roman" w:cs="Times New Roman"/>
              </w:rPr>
            </w:pPr>
          </w:p>
        </w:tc>
        <w:tc>
          <w:tcPr>
            <w:tcW w:w="2160" w:type="dxa"/>
          </w:tcPr>
          <w:p w14:paraId="5CDDB6AB"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21 – 30</w:t>
            </w:r>
          </w:p>
        </w:tc>
        <w:tc>
          <w:tcPr>
            <w:tcW w:w="1710" w:type="dxa"/>
          </w:tcPr>
          <w:p w14:paraId="40B59470"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35</w:t>
            </w:r>
          </w:p>
        </w:tc>
        <w:tc>
          <w:tcPr>
            <w:tcW w:w="1530" w:type="dxa"/>
          </w:tcPr>
          <w:p w14:paraId="110C701F"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44.9</w:t>
            </w:r>
          </w:p>
        </w:tc>
      </w:tr>
      <w:tr w:rsidR="002718A7" w14:paraId="49BDED52" w14:textId="6D89D560" w:rsidTr="00A15B4E">
        <w:tc>
          <w:tcPr>
            <w:tcW w:w="2250" w:type="dxa"/>
            <w:vMerge/>
          </w:tcPr>
          <w:p w14:paraId="56F1CE31" w14:textId="77777777" w:rsidR="002718A7" w:rsidRDefault="002718A7" w:rsidP="00FE6DA4">
            <w:pPr>
              <w:spacing w:line="360" w:lineRule="auto"/>
              <w:jc w:val="both"/>
              <w:rPr>
                <w:rFonts w:ascii="Times New Roman" w:hAnsi="Times New Roman" w:cs="Times New Roman"/>
              </w:rPr>
            </w:pPr>
          </w:p>
        </w:tc>
        <w:tc>
          <w:tcPr>
            <w:tcW w:w="2160" w:type="dxa"/>
          </w:tcPr>
          <w:p w14:paraId="15800326"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31 – 40</w:t>
            </w:r>
          </w:p>
        </w:tc>
        <w:tc>
          <w:tcPr>
            <w:tcW w:w="1710" w:type="dxa"/>
          </w:tcPr>
          <w:p w14:paraId="6B057802"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12</w:t>
            </w:r>
          </w:p>
        </w:tc>
        <w:tc>
          <w:tcPr>
            <w:tcW w:w="1530" w:type="dxa"/>
          </w:tcPr>
          <w:p w14:paraId="4BD9CF33"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15.4</w:t>
            </w:r>
          </w:p>
        </w:tc>
      </w:tr>
      <w:tr w:rsidR="002718A7" w14:paraId="15CDE9A9" w14:textId="33844122" w:rsidTr="00A15B4E">
        <w:tc>
          <w:tcPr>
            <w:tcW w:w="2250" w:type="dxa"/>
            <w:vMerge/>
            <w:tcBorders>
              <w:bottom w:val="single" w:sz="4" w:space="0" w:color="auto"/>
            </w:tcBorders>
          </w:tcPr>
          <w:p w14:paraId="16463357" w14:textId="77777777" w:rsidR="002718A7" w:rsidRDefault="002718A7" w:rsidP="00FE6DA4">
            <w:pPr>
              <w:spacing w:line="360" w:lineRule="auto"/>
              <w:jc w:val="both"/>
              <w:rPr>
                <w:rFonts w:ascii="Times New Roman" w:hAnsi="Times New Roman" w:cs="Times New Roman"/>
              </w:rPr>
            </w:pPr>
          </w:p>
        </w:tc>
        <w:tc>
          <w:tcPr>
            <w:tcW w:w="2160" w:type="dxa"/>
            <w:tcBorders>
              <w:bottom w:val="single" w:sz="4" w:space="0" w:color="auto"/>
            </w:tcBorders>
          </w:tcPr>
          <w:p w14:paraId="1E2C4E33"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 41</w:t>
            </w:r>
          </w:p>
        </w:tc>
        <w:tc>
          <w:tcPr>
            <w:tcW w:w="1710" w:type="dxa"/>
            <w:tcBorders>
              <w:bottom w:val="single" w:sz="4" w:space="0" w:color="auto"/>
            </w:tcBorders>
          </w:tcPr>
          <w:p w14:paraId="24C0B9D8"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3</w:t>
            </w:r>
          </w:p>
        </w:tc>
        <w:tc>
          <w:tcPr>
            <w:tcW w:w="1530" w:type="dxa"/>
            <w:tcBorders>
              <w:bottom w:val="single" w:sz="4" w:space="0" w:color="auto"/>
            </w:tcBorders>
          </w:tcPr>
          <w:p w14:paraId="10A6599B" w14:textId="77777777" w:rsidR="002718A7" w:rsidRDefault="002718A7" w:rsidP="00FE6DA4">
            <w:pPr>
              <w:spacing w:line="360" w:lineRule="auto"/>
              <w:jc w:val="both"/>
              <w:rPr>
                <w:rFonts w:ascii="Times New Roman" w:hAnsi="Times New Roman" w:cs="Times New Roman"/>
              </w:rPr>
            </w:pPr>
            <w:r>
              <w:rPr>
                <w:rFonts w:ascii="Times New Roman" w:hAnsi="Times New Roman" w:cs="Times New Roman"/>
              </w:rPr>
              <w:t>3.8</w:t>
            </w:r>
          </w:p>
        </w:tc>
      </w:tr>
    </w:tbl>
    <w:p w14:paraId="5FC3F8AA" w14:textId="77777777" w:rsidR="00834D6F" w:rsidRDefault="00834D6F" w:rsidP="00527D3F">
      <w:pPr>
        <w:spacing w:before="240" w:after="240" w:line="480" w:lineRule="auto"/>
        <w:ind w:firstLine="720"/>
        <w:jc w:val="both"/>
      </w:pPr>
    </w:p>
    <w:p w14:paraId="1789B0D1" w14:textId="77777777" w:rsidR="00527D3F" w:rsidRDefault="00527D3F" w:rsidP="00834D6F">
      <w:pPr>
        <w:spacing w:after="240" w:line="480" w:lineRule="auto"/>
        <w:ind w:firstLine="720"/>
        <w:jc w:val="both"/>
      </w:pPr>
      <w:r>
        <w:t xml:space="preserve">From Table 4.3, it is indicated that males 51.3% (n = 40) were more than females and the description of classes showed that form four had the biggest number (62.8%) (n = 49) followed by form three and then form two. Also, most of the participants were singles 67.9% (n = 53), followed by the married, and then the separated. </w:t>
      </w:r>
    </w:p>
    <w:p w14:paraId="18511327" w14:textId="77777777" w:rsidR="00527D3F" w:rsidRDefault="00527D3F" w:rsidP="00834D6F">
      <w:pPr>
        <w:spacing w:after="240" w:line="480" w:lineRule="auto"/>
        <w:ind w:firstLine="720"/>
        <w:jc w:val="both"/>
      </w:pPr>
      <w:r>
        <w:t xml:space="preserve">Besides, the majority of participants stayed with family members 70.5% (n = 55) while a few stayed with friends (n = 3). In terms of work experience, a big number of all the participants studied as they worked 44.9% (n = 35) while those who had stopped working and those who never worked were almost equal in numbers (n = 22 and n = 21 respectively). </w:t>
      </w:r>
    </w:p>
    <w:p w14:paraId="79586EBF" w14:textId="77777777" w:rsidR="00527D3F" w:rsidRDefault="00527D3F" w:rsidP="00834D6F">
      <w:pPr>
        <w:spacing w:after="240" w:line="480" w:lineRule="auto"/>
        <w:ind w:firstLine="720"/>
        <w:jc w:val="both"/>
      </w:pPr>
      <w:r>
        <w:t>Further, the majority of the participants 74.4% (n = 58) had studied in other secondary schools before joining Matrix Algebra School; and many of them were in the age range of 21 – 30 years 44.9% (n = 35).</w:t>
      </w:r>
    </w:p>
    <w:p w14:paraId="3684A81B" w14:textId="77777777" w:rsidR="00843B08" w:rsidRDefault="00843B08" w:rsidP="009A0EAC">
      <w:pPr>
        <w:spacing w:after="240" w:line="480" w:lineRule="auto"/>
        <w:jc w:val="both"/>
      </w:pPr>
    </w:p>
    <w:p w14:paraId="1FEEE7D4" w14:textId="2F8B596C" w:rsidR="00527D3F" w:rsidRPr="009A0EAC" w:rsidRDefault="00527D3F" w:rsidP="009A0EAC">
      <w:pPr>
        <w:pStyle w:val="Heading2"/>
        <w:spacing w:before="0" w:after="240" w:line="480" w:lineRule="auto"/>
        <w:rPr>
          <w:sz w:val="24"/>
        </w:rPr>
      </w:pPr>
      <w:bookmarkStart w:id="69" w:name="_Toc65715930"/>
      <w:r w:rsidRPr="009A0EAC">
        <w:rPr>
          <w:sz w:val="24"/>
        </w:rPr>
        <w:t xml:space="preserve">4.5 Degree of Social Support </w:t>
      </w:r>
      <w:r w:rsidR="00BD6F2C">
        <w:rPr>
          <w:sz w:val="24"/>
        </w:rPr>
        <w:t xml:space="preserve">(SS) </w:t>
      </w:r>
      <w:r w:rsidRPr="009A0EAC">
        <w:rPr>
          <w:sz w:val="24"/>
        </w:rPr>
        <w:t>among Informal Secondary School Student</w:t>
      </w:r>
      <w:bookmarkEnd w:id="69"/>
      <w:r w:rsidRPr="009A0EAC">
        <w:rPr>
          <w:sz w:val="24"/>
        </w:rPr>
        <w:t xml:space="preserve"> </w:t>
      </w:r>
    </w:p>
    <w:p w14:paraId="2B4066CA" w14:textId="1364D498" w:rsidR="00527D3F" w:rsidRDefault="00527D3F" w:rsidP="009A0EAC">
      <w:pPr>
        <w:spacing w:after="240" w:line="480" w:lineRule="auto"/>
        <w:ind w:firstLine="720"/>
        <w:jc w:val="both"/>
      </w:pPr>
      <w:r>
        <w:t xml:space="preserve">Objective one of this study was to investigate the degree of social support among informal students at Matrix Algebra Education Centre. A descriptive was employed to investigate the mean for social support among the participants on a scale of low (M = 1 – 2.9), moderate (M = 3 – 5), and high (M = 5.1 – 7). For details, see Table 4.4. </w:t>
      </w:r>
    </w:p>
    <w:p w14:paraId="12CC7938" w14:textId="0AADB319" w:rsidR="0004406F" w:rsidRPr="001C16E0" w:rsidRDefault="0004406F" w:rsidP="001C16E0">
      <w:pPr>
        <w:pStyle w:val="Heading4"/>
        <w:spacing w:before="0" w:after="240" w:line="480" w:lineRule="auto"/>
        <w:rPr>
          <w:i/>
        </w:rPr>
      </w:pPr>
      <w:bookmarkStart w:id="70" w:name="_Toc65714716"/>
      <w:r w:rsidRPr="001C16E0">
        <w:rPr>
          <w:i/>
        </w:rPr>
        <w:t xml:space="preserve">Table 4.4 </w:t>
      </w:r>
      <w:r w:rsidR="005561D0" w:rsidRPr="001C16E0">
        <w:rPr>
          <w:i/>
        </w:rPr>
        <w:t xml:space="preserve">The Mean </w:t>
      </w:r>
      <w:r w:rsidR="00E15F70" w:rsidRPr="001C16E0">
        <w:rPr>
          <w:i/>
        </w:rPr>
        <w:t xml:space="preserve">of </w:t>
      </w:r>
      <w:r w:rsidRPr="001C16E0">
        <w:rPr>
          <w:i/>
        </w:rPr>
        <w:t xml:space="preserve">Demographic Features </w:t>
      </w:r>
      <w:r w:rsidR="00E15F70" w:rsidRPr="001C16E0">
        <w:rPr>
          <w:i/>
        </w:rPr>
        <w:t>in Relation to Social Support (SS)</w:t>
      </w:r>
      <w:bookmarkEnd w:id="70"/>
    </w:p>
    <w:tbl>
      <w:tblPr>
        <w:tblStyle w:val="TableGrid"/>
        <w:tblW w:w="90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50"/>
        <w:gridCol w:w="1170"/>
        <w:gridCol w:w="900"/>
        <w:gridCol w:w="834"/>
        <w:gridCol w:w="763"/>
        <w:gridCol w:w="773"/>
        <w:gridCol w:w="960"/>
        <w:gridCol w:w="720"/>
        <w:gridCol w:w="810"/>
        <w:gridCol w:w="811"/>
      </w:tblGrid>
      <w:tr w:rsidR="0004406F" w14:paraId="062D66D5" w14:textId="77777777" w:rsidTr="00A15B4E">
        <w:trPr>
          <w:trHeight w:val="413"/>
        </w:trPr>
        <w:tc>
          <w:tcPr>
            <w:tcW w:w="1350" w:type="dxa"/>
            <w:tcBorders>
              <w:top w:val="single" w:sz="4" w:space="0" w:color="auto"/>
              <w:bottom w:val="single" w:sz="4" w:space="0" w:color="auto"/>
            </w:tcBorders>
          </w:tcPr>
          <w:p w14:paraId="4953033A" w14:textId="77777777" w:rsidR="0004406F" w:rsidRDefault="0004406F" w:rsidP="00A15B4E">
            <w:pPr>
              <w:spacing w:line="480" w:lineRule="auto"/>
              <w:rPr>
                <w:rFonts w:ascii="Times New Roman" w:hAnsi="Times New Roman" w:cs="Times New Roman"/>
              </w:rPr>
            </w:pPr>
          </w:p>
          <w:p w14:paraId="10AFB685" w14:textId="12783B77" w:rsidR="0004406F" w:rsidRPr="00B40C9B" w:rsidRDefault="0004406F" w:rsidP="00A15B4E">
            <w:pPr>
              <w:tabs>
                <w:tab w:val="left" w:pos="1290"/>
              </w:tabs>
              <w:spacing w:line="480" w:lineRule="auto"/>
              <w:rPr>
                <w:rFonts w:ascii="Times New Roman" w:hAnsi="Times New Roman" w:cs="Times New Roman"/>
              </w:rPr>
            </w:pPr>
          </w:p>
        </w:tc>
        <w:tc>
          <w:tcPr>
            <w:tcW w:w="1170" w:type="dxa"/>
            <w:tcBorders>
              <w:top w:val="single" w:sz="4" w:space="0" w:color="auto"/>
              <w:bottom w:val="single" w:sz="4" w:space="0" w:color="auto"/>
            </w:tcBorders>
          </w:tcPr>
          <w:p w14:paraId="3FF9B5C1" w14:textId="77777777" w:rsidR="0004406F" w:rsidRDefault="0004406F" w:rsidP="00A15B4E">
            <w:pPr>
              <w:spacing w:line="480" w:lineRule="auto"/>
              <w:rPr>
                <w:rFonts w:ascii="Times New Roman" w:hAnsi="Times New Roman" w:cs="Times New Roman"/>
              </w:rPr>
            </w:pPr>
          </w:p>
        </w:tc>
        <w:tc>
          <w:tcPr>
            <w:tcW w:w="900" w:type="dxa"/>
            <w:tcBorders>
              <w:top w:val="single" w:sz="4" w:space="0" w:color="auto"/>
              <w:bottom w:val="single" w:sz="4" w:space="0" w:color="auto"/>
            </w:tcBorders>
          </w:tcPr>
          <w:p w14:paraId="0A9189D0" w14:textId="77777777" w:rsidR="0004406F" w:rsidRDefault="0004406F" w:rsidP="00A15B4E">
            <w:pPr>
              <w:spacing w:line="480" w:lineRule="auto"/>
              <w:rPr>
                <w:rFonts w:ascii="Times New Roman" w:hAnsi="Times New Roman" w:cs="Times New Roman"/>
              </w:rPr>
            </w:pPr>
            <w:r>
              <w:rPr>
                <w:rFonts w:ascii="Times New Roman" w:hAnsi="Times New Roman" w:cs="Times New Roman"/>
              </w:rPr>
              <w:t>Family SS</w:t>
            </w:r>
          </w:p>
          <w:p w14:paraId="69BE71BF" w14:textId="298E0B7D" w:rsidR="00DE78B9" w:rsidRDefault="00DE78B9" w:rsidP="00A15B4E">
            <w:pPr>
              <w:spacing w:line="480" w:lineRule="auto"/>
              <w:rPr>
                <w:rFonts w:ascii="Times New Roman" w:hAnsi="Times New Roman" w:cs="Times New Roman"/>
              </w:rPr>
            </w:pPr>
            <w:r>
              <w:rPr>
                <w:rFonts w:ascii="Times New Roman" w:hAnsi="Times New Roman" w:cs="Times New Roman"/>
              </w:rPr>
              <w:t>Mean</w:t>
            </w:r>
          </w:p>
        </w:tc>
        <w:tc>
          <w:tcPr>
            <w:tcW w:w="834" w:type="dxa"/>
            <w:tcBorders>
              <w:top w:val="single" w:sz="4" w:space="0" w:color="auto"/>
              <w:bottom w:val="single" w:sz="4" w:space="0" w:color="auto"/>
            </w:tcBorders>
          </w:tcPr>
          <w:p w14:paraId="4A1E94E9" w14:textId="77777777" w:rsidR="0004406F" w:rsidRDefault="0004406F" w:rsidP="00A15B4E">
            <w:pPr>
              <w:spacing w:line="480" w:lineRule="auto"/>
              <w:rPr>
                <w:rFonts w:ascii="Times New Roman" w:hAnsi="Times New Roman" w:cs="Times New Roman"/>
              </w:rPr>
            </w:pPr>
          </w:p>
          <w:p w14:paraId="12439766" w14:textId="77777777" w:rsidR="0004406F" w:rsidRDefault="0004406F" w:rsidP="00A15B4E">
            <w:pPr>
              <w:spacing w:line="480" w:lineRule="auto"/>
              <w:rPr>
                <w:rFonts w:ascii="Times New Roman" w:hAnsi="Times New Roman" w:cs="Times New Roman"/>
              </w:rPr>
            </w:pPr>
            <w:r>
              <w:rPr>
                <w:rFonts w:ascii="Times New Roman" w:hAnsi="Times New Roman" w:cs="Times New Roman"/>
              </w:rPr>
              <w:t>SD</w:t>
            </w:r>
          </w:p>
        </w:tc>
        <w:tc>
          <w:tcPr>
            <w:tcW w:w="763" w:type="dxa"/>
            <w:tcBorders>
              <w:top w:val="single" w:sz="4" w:space="0" w:color="auto"/>
              <w:bottom w:val="single" w:sz="4" w:space="0" w:color="auto"/>
            </w:tcBorders>
          </w:tcPr>
          <w:p w14:paraId="4613D4FC" w14:textId="495B8A49" w:rsidR="0004406F" w:rsidRDefault="0004406F" w:rsidP="00A15B4E">
            <w:pPr>
              <w:spacing w:line="480" w:lineRule="auto"/>
              <w:rPr>
                <w:rFonts w:ascii="Times New Roman" w:hAnsi="Times New Roman" w:cs="Times New Roman"/>
              </w:rPr>
            </w:pPr>
            <w:r>
              <w:rPr>
                <w:rFonts w:ascii="Times New Roman" w:hAnsi="Times New Roman" w:cs="Times New Roman"/>
              </w:rPr>
              <w:t xml:space="preserve">Sig other </w:t>
            </w:r>
            <w:r w:rsidR="00DE78B9">
              <w:rPr>
                <w:rFonts w:ascii="Times New Roman" w:hAnsi="Times New Roman" w:cs="Times New Roman"/>
              </w:rPr>
              <w:t>Mean</w:t>
            </w:r>
          </w:p>
        </w:tc>
        <w:tc>
          <w:tcPr>
            <w:tcW w:w="773" w:type="dxa"/>
            <w:tcBorders>
              <w:top w:val="single" w:sz="4" w:space="0" w:color="auto"/>
              <w:bottom w:val="single" w:sz="4" w:space="0" w:color="auto"/>
            </w:tcBorders>
          </w:tcPr>
          <w:p w14:paraId="01DE927B" w14:textId="77777777" w:rsidR="0004406F" w:rsidRDefault="0004406F" w:rsidP="00A15B4E">
            <w:pPr>
              <w:spacing w:line="480" w:lineRule="auto"/>
              <w:rPr>
                <w:rFonts w:ascii="Times New Roman" w:hAnsi="Times New Roman" w:cs="Times New Roman"/>
              </w:rPr>
            </w:pPr>
          </w:p>
          <w:p w14:paraId="52A61E5F" w14:textId="77777777" w:rsidR="0004406F" w:rsidRDefault="0004406F" w:rsidP="00A15B4E">
            <w:pPr>
              <w:spacing w:line="480" w:lineRule="auto"/>
              <w:rPr>
                <w:rFonts w:ascii="Times New Roman" w:hAnsi="Times New Roman" w:cs="Times New Roman"/>
              </w:rPr>
            </w:pPr>
            <w:r>
              <w:rPr>
                <w:rFonts w:ascii="Times New Roman" w:hAnsi="Times New Roman" w:cs="Times New Roman"/>
              </w:rPr>
              <w:t>SD</w:t>
            </w:r>
          </w:p>
        </w:tc>
        <w:tc>
          <w:tcPr>
            <w:tcW w:w="960" w:type="dxa"/>
            <w:tcBorders>
              <w:top w:val="single" w:sz="4" w:space="0" w:color="auto"/>
              <w:bottom w:val="single" w:sz="4" w:space="0" w:color="auto"/>
            </w:tcBorders>
          </w:tcPr>
          <w:p w14:paraId="038304C1" w14:textId="77777777" w:rsidR="0004406F" w:rsidRDefault="0004406F" w:rsidP="00A15B4E">
            <w:pPr>
              <w:spacing w:line="480" w:lineRule="auto"/>
              <w:rPr>
                <w:rFonts w:ascii="Times New Roman" w:hAnsi="Times New Roman" w:cs="Times New Roman"/>
              </w:rPr>
            </w:pPr>
            <w:r>
              <w:rPr>
                <w:rFonts w:ascii="Times New Roman" w:hAnsi="Times New Roman" w:cs="Times New Roman"/>
              </w:rPr>
              <w:t>Friends SS</w:t>
            </w:r>
          </w:p>
          <w:p w14:paraId="49E80A5D" w14:textId="57D4DE1F" w:rsidR="00DE78B9" w:rsidRDefault="00DE78B9" w:rsidP="00A15B4E">
            <w:pPr>
              <w:spacing w:line="480" w:lineRule="auto"/>
              <w:rPr>
                <w:rFonts w:ascii="Times New Roman" w:hAnsi="Times New Roman" w:cs="Times New Roman"/>
              </w:rPr>
            </w:pPr>
            <w:r>
              <w:rPr>
                <w:rFonts w:ascii="Times New Roman" w:hAnsi="Times New Roman" w:cs="Times New Roman"/>
              </w:rPr>
              <w:t>Mean</w:t>
            </w:r>
          </w:p>
        </w:tc>
        <w:tc>
          <w:tcPr>
            <w:tcW w:w="720" w:type="dxa"/>
            <w:tcBorders>
              <w:top w:val="single" w:sz="4" w:space="0" w:color="auto"/>
              <w:bottom w:val="single" w:sz="4" w:space="0" w:color="auto"/>
            </w:tcBorders>
          </w:tcPr>
          <w:p w14:paraId="65E2792F" w14:textId="77777777" w:rsidR="0004406F" w:rsidRDefault="0004406F" w:rsidP="00A15B4E">
            <w:pPr>
              <w:spacing w:line="480" w:lineRule="auto"/>
              <w:rPr>
                <w:rFonts w:ascii="Times New Roman" w:hAnsi="Times New Roman" w:cs="Times New Roman"/>
              </w:rPr>
            </w:pPr>
          </w:p>
          <w:p w14:paraId="3C4FF364" w14:textId="77777777" w:rsidR="0004406F" w:rsidRDefault="0004406F" w:rsidP="00A15B4E">
            <w:pPr>
              <w:spacing w:line="480" w:lineRule="auto"/>
              <w:rPr>
                <w:rFonts w:ascii="Times New Roman" w:hAnsi="Times New Roman" w:cs="Times New Roman"/>
              </w:rPr>
            </w:pPr>
            <w:r>
              <w:rPr>
                <w:rFonts w:ascii="Times New Roman" w:hAnsi="Times New Roman" w:cs="Times New Roman"/>
              </w:rPr>
              <w:t>SD</w:t>
            </w:r>
          </w:p>
        </w:tc>
        <w:tc>
          <w:tcPr>
            <w:tcW w:w="810" w:type="dxa"/>
            <w:tcBorders>
              <w:top w:val="single" w:sz="4" w:space="0" w:color="auto"/>
              <w:bottom w:val="single" w:sz="4" w:space="0" w:color="auto"/>
            </w:tcBorders>
          </w:tcPr>
          <w:p w14:paraId="62390BB5" w14:textId="1C5A2FAB" w:rsidR="0004406F" w:rsidRDefault="0004406F" w:rsidP="00A15B4E">
            <w:pPr>
              <w:spacing w:line="480" w:lineRule="auto"/>
              <w:rPr>
                <w:rFonts w:ascii="Times New Roman" w:hAnsi="Times New Roman" w:cs="Times New Roman"/>
              </w:rPr>
            </w:pPr>
            <w:r>
              <w:rPr>
                <w:rFonts w:ascii="Times New Roman" w:hAnsi="Times New Roman" w:cs="Times New Roman"/>
              </w:rPr>
              <w:t>Total</w:t>
            </w:r>
          </w:p>
          <w:p w14:paraId="68CC0F8E" w14:textId="77777777" w:rsidR="0004406F" w:rsidRDefault="0004406F" w:rsidP="00A15B4E">
            <w:pPr>
              <w:spacing w:line="480" w:lineRule="auto"/>
              <w:rPr>
                <w:rFonts w:ascii="Times New Roman" w:hAnsi="Times New Roman" w:cs="Times New Roman"/>
              </w:rPr>
            </w:pPr>
            <w:r>
              <w:rPr>
                <w:rFonts w:ascii="Times New Roman" w:hAnsi="Times New Roman" w:cs="Times New Roman"/>
              </w:rPr>
              <w:t>SS</w:t>
            </w:r>
          </w:p>
          <w:p w14:paraId="41830A6D" w14:textId="4AE375E2" w:rsidR="00DE78B9" w:rsidRDefault="00DE78B9" w:rsidP="00A15B4E">
            <w:pPr>
              <w:spacing w:line="480" w:lineRule="auto"/>
              <w:rPr>
                <w:rFonts w:ascii="Times New Roman" w:hAnsi="Times New Roman" w:cs="Times New Roman"/>
              </w:rPr>
            </w:pPr>
            <w:r>
              <w:rPr>
                <w:rFonts w:ascii="Times New Roman" w:hAnsi="Times New Roman" w:cs="Times New Roman"/>
              </w:rPr>
              <w:t>Mean</w:t>
            </w:r>
          </w:p>
        </w:tc>
        <w:tc>
          <w:tcPr>
            <w:tcW w:w="811" w:type="dxa"/>
            <w:tcBorders>
              <w:top w:val="single" w:sz="4" w:space="0" w:color="auto"/>
              <w:bottom w:val="single" w:sz="4" w:space="0" w:color="auto"/>
            </w:tcBorders>
          </w:tcPr>
          <w:p w14:paraId="5B33D21C" w14:textId="77777777" w:rsidR="0004406F" w:rsidRDefault="0004406F" w:rsidP="00A15B4E">
            <w:pPr>
              <w:spacing w:line="480" w:lineRule="auto"/>
              <w:rPr>
                <w:rFonts w:ascii="Times New Roman" w:hAnsi="Times New Roman" w:cs="Times New Roman"/>
              </w:rPr>
            </w:pPr>
          </w:p>
          <w:p w14:paraId="581348DF" w14:textId="77777777" w:rsidR="0004406F" w:rsidRDefault="0004406F" w:rsidP="00A15B4E">
            <w:pPr>
              <w:spacing w:line="480" w:lineRule="auto"/>
              <w:rPr>
                <w:rFonts w:ascii="Times New Roman" w:hAnsi="Times New Roman" w:cs="Times New Roman"/>
              </w:rPr>
            </w:pPr>
            <w:r>
              <w:rPr>
                <w:rFonts w:ascii="Times New Roman" w:hAnsi="Times New Roman" w:cs="Times New Roman"/>
              </w:rPr>
              <w:t>SD</w:t>
            </w:r>
          </w:p>
          <w:p w14:paraId="6E106631" w14:textId="02984AB1" w:rsidR="00BA6E2B" w:rsidRDefault="00BA6E2B" w:rsidP="00A15B4E">
            <w:pPr>
              <w:spacing w:line="480" w:lineRule="auto"/>
              <w:rPr>
                <w:rFonts w:ascii="Times New Roman" w:hAnsi="Times New Roman" w:cs="Times New Roman"/>
              </w:rPr>
            </w:pPr>
          </w:p>
        </w:tc>
      </w:tr>
      <w:tr w:rsidR="0004406F" w14:paraId="0ADA8527" w14:textId="77777777" w:rsidTr="00A15B4E">
        <w:tc>
          <w:tcPr>
            <w:tcW w:w="1350" w:type="dxa"/>
            <w:vMerge w:val="restart"/>
            <w:tcBorders>
              <w:top w:val="single" w:sz="4" w:space="0" w:color="auto"/>
            </w:tcBorders>
            <w:vAlign w:val="center"/>
          </w:tcPr>
          <w:p w14:paraId="16CEA4C4" w14:textId="6E45BDE0" w:rsidR="0004406F" w:rsidRDefault="0004406F" w:rsidP="00834D6F">
            <w:pPr>
              <w:spacing w:line="480" w:lineRule="auto"/>
              <w:jc w:val="both"/>
              <w:rPr>
                <w:rFonts w:ascii="Times New Roman" w:hAnsi="Times New Roman" w:cs="Times New Roman"/>
              </w:rPr>
            </w:pPr>
            <w:r>
              <w:rPr>
                <w:rFonts w:ascii="Times New Roman" w:hAnsi="Times New Roman" w:cs="Times New Roman"/>
              </w:rPr>
              <w:t>Gender</w:t>
            </w:r>
          </w:p>
        </w:tc>
        <w:tc>
          <w:tcPr>
            <w:tcW w:w="1170" w:type="dxa"/>
            <w:tcBorders>
              <w:top w:val="single" w:sz="4" w:space="0" w:color="auto"/>
            </w:tcBorders>
          </w:tcPr>
          <w:p w14:paraId="1093AD3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Male</w:t>
            </w:r>
          </w:p>
        </w:tc>
        <w:tc>
          <w:tcPr>
            <w:tcW w:w="900" w:type="dxa"/>
            <w:tcBorders>
              <w:top w:val="single" w:sz="4" w:space="0" w:color="auto"/>
            </w:tcBorders>
          </w:tcPr>
          <w:p w14:paraId="0C6847A3" w14:textId="77777777" w:rsidR="0004406F" w:rsidRPr="002E0A25" w:rsidRDefault="0004406F" w:rsidP="00834D6F">
            <w:pPr>
              <w:spacing w:line="480" w:lineRule="auto"/>
              <w:jc w:val="both"/>
              <w:rPr>
                <w:rFonts w:ascii="Times New Roman" w:hAnsi="Times New Roman" w:cs="Times New Roman"/>
              </w:rPr>
            </w:pPr>
            <w:r>
              <w:rPr>
                <w:rFonts w:ascii="Times New Roman" w:hAnsi="Times New Roman" w:cs="Times New Roman"/>
              </w:rPr>
              <w:t>4.97</w:t>
            </w:r>
          </w:p>
        </w:tc>
        <w:tc>
          <w:tcPr>
            <w:tcW w:w="834" w:type="dxa"/>
            <w:tcBorders>
              <w:top w:val="single" w:sz="4" w:space="0" w:color="auto"/>
            </w:tcBorders>
          </w:tcPr>
          <w:p w14:paraId="1790DDF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1.20</w:t>
            </w:r>
          </w:p>
        </w:tc>
        <w:tc>
          <w:tcPr>
            <w:tcW w:w="763" w:type="dxa"/>
            <w:tcBorders>
              <w:top w:val="single" w:sz="4" w:space="0" w:color="auto"/>
            </w:tcBorders>
          </w:tcPr>
          <w:p w14:paraId="2BA0AEA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5.01</w:t>
            </w:r>
          </w:p>
        </w:tc>
        <w:tc>
          <w:tcPr>
            <w:tcW w:w="773" w:type="dxa"/>
            <w:tcBorders>
              <w:top w:val="single" w:sz="4" w:space="0" w:color="auto"/>
            </w:tcBorders>
          </w:tcPr>
          <w:p w14:paraId="4E5895D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1.63</w:t>
            </w:r>
          </w:p>
        </w:tc>
        <w:tc>
          <w:tcPr>
            <w:tcW w:w="960" w:type="dxa"/>
            <w:tcBorders>
              <w:top w:val="single" w:sz="4" w:space="0" w:color="auto"/>
            </w:tcBorders>
          </w:tcPr>
          <w:p w14:paraId="3779C8F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4.77</w:t>
            </w:r>
          </w:p>
        </w:tc>
        <w:tc>
          <w:tcPr>
            <w:tcW w:w="720" w:type="dxa"/>
            <w:tcBorders>
              <w:top w:val="single" w:sz="4" w:space="0" w:color="auto"/>
            </w:tcBorders>
          </w:tcPr>
          <w:p w14:paraId="561EFCAD"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1.70</w:t>
            </w:r>
          </w:p>
        </w:tc>
        <w:tc>
          <w:tcPr>
            <w:tcW w:w="810" w:type="dxa"/>
            <w:tcBorders>
              <w:top w:val="single" w:sz="4" w:space="0" w:color="auto"/>
            </w:tcBorders>
          </w:tcPr>
          <w:p w14:paraId="7DD04FF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4.92</w:t>
            </w:r>
          </w:p>
        </w:tc>
        <w:tc>
          <w:tcPr>
            <w:tcW w:w="811" w:type="dxa"/>
            <w:tcBorders>
              <w:top w:val="single" w:sz="4" w:space="0" w:color="auto"/>
            </w:tcBorders>
          </w:tcPr>
          <w:p w14:paraId="3B99804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1.28</w:t>
            </w:r>
          </w:p>
        </w:tc>
      </w:tr>
      <w:tr w:rsidR="0004406F" w14:paraId="61F08056" w14:textId="77777777" w:rsidTr="00A15B4E">
        <w:tc>
          <w:tcPr>
            <w:tcW w:w="1350" w:type="dxa"/>
            <w:vMerge/>
          </w:tcPr>
          <w:p w14:paraId="7C32D17A" w14:textId="77777777" w:rsidR="0004406F" w:rsidRDefault="0004406F" w:rsidP="00834D6F">
            <w:pPr>
              <w:spacing w:line="480" w:lineRule="auto"/>
              <w:jc w:val="both"/>
              <w:rPr>
                <w:rFonts w:ascii="Times New Roman" w:hAnsi="Times New Roman" w:cs="Times New Roman"/>
              </w:rPr>
            </w:pPr>
          </w:p>
        </w:tc>
        <w:tc>
          <w:tcPr>
            <w:tcW w:w="1170" w:type="dxa"/>
          </w:tcPr>
          <w:p w14:paraId="449B2AE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Female</w:t>
            </w:r>
          </w:p>
        </w:tc>
        <w:tc>
          <w:tcPr>
            <w:tcW w:w="900" w:type="dxa"/>
          </w:tcPr>
          <w:p w14:paraId="0FC8F9C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5.29</w:t>
            </w:r>
          </w:p>
        </w:tc>
        <w:tc>
          <w:tcPr>
            <w:tcW w:w="834" w:type="dxa"/>
          </w:tcPr>
          <w:p w14:paraId="2C23A47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1.34</w:t>
            </w:r>
          </w:p>
        </w:tc>
        <w:tc>
          <w:tcPr>
            <w:tcW w:w="763" w:type="dxa"/>
          </w:tcPr>
          <w:p w14:paraId="6E69E45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5.79</w:t>
            </w:r>
          </w:p>
        </w:tc>
        <w:tc>
          <w:tcPr>
            <w:tcW w:w="773" w:type="dxa"/>
          </w:tcPr>
          <w:p w14:paraId="6F68C4E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1.37</w:t>
            </w:r>
          </w:p>
        </w:tc>
        <w:tc>
          <w:tcPr>
            <w:tcW w:w="960" w:type="dxa"/>
          </w:tcPr>
          <w:p w14:paraId="2156A4D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4.78</w:t>
            </w:r>
          </w:p>
        </w:tc>
        <w:tc>
          <w:tcPr>
            <w:tcW w:w="720" w:type="dxa"/>
          </w:tcPr>
          <w:p w14:paraId="13FF8F2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1.41</w:t>
            </w:r>
          </w:p>
        </w:tc>
        <w:tc>
          <w:tcPr>
            <w:tcW w:w="810" w:type="dxa"/>
          </w:tcPr>
          <w:p w14:paraId="4E22742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5.29</w:t>
            </w:r>
          </w:p>
        </w:tc>
        <w:tc>
          <w:tcPr>
            <w:tcW w:w="811" w:type="dxa"/>
          </w:tcPr>
          <w:p w14:paraId="1ACDBDA1"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1.12</w:t>
            </w:r>
          </w:p>
        </w:tc>
      </w:tr>
      <w:tr w:rsidR="0004406F" w14:paraId="19645354" w14:textId="77777777" w:rsidTr="00A15B4E">
        <w:tc>
          <w:tcPr>
            <w:tcW w:w="1350" w:type="dxa"/>
          </w:tcPr>
          <w:p w14:paraId="62783B95" w14:textId="77777777" w:rsidR="0004406F" w:rsidRDefault="0004406F" w:rsidP="00834D6F">
            <w:pPr>
              <w:spacing w:line="480" w:lineRule="auto"/>
              <w:jc w:val="both"/>
              <w:rPr>
                <w:rFonts w:ascii="Times New Roman" w:hAnsi="Times New Roman" w:cs="Times New Roman"/>
              </w:rPr>
            </w:pPr>
          </w:p>
        </w:tc>
        <w:tc>
          <w:tcPr>
            <w:tcW w:w="1170" w:type="dxa"/>
          </w:tcPr>
          <w:p w14:paraId="3992A2E3" w14:textId="77777777" w:rsidR="0004406F" w:rsidRDefault="0004406F" w:rsidP="00834D6F">
            <w:pPr>
              <w:spacing w:line="480" w:lineRule="auto"/>
              <w:jc w:val="both"/>
              <w:rPr>
                <w:rFonts w:ascii="Times New Roman" w:hAnsi="Times New Roman" w:cs="Times New Roman"/>
              </w:rPr>
            </w:pPr>
          </w:p>
        </w:tc>
        <w:tc>
          <w:tcPr>
            <w:tcW w:w="900" w:type="dxa"/>
          </w:tcPr>
          <w:p w14:paraId="497FBD8C" w14:textId="77777777" w:rsidR="0004406F" w:rsidRDefault="0004406F" w:rsidP="00834D6F">
            <w:pPr>
              <w:spacing w:line="480" w:lineRule="auto"/>
              <w:jc w:val="both"/>
              <w:rPr>
                <w:rFonts w:ascii="Times New Roman" w:hAnsi="Times New Roman" w:cs="Times New Roman"/>
              </w:rPr>
            </w:pPr>
          </w:p>
        </w:tc>
        <w:tc>
          <w:tcPr>
            <w:tcW w:w="834" w:type="dxa"/>
          </w:tcPr>
          <w:p w14:paraId="449790F4" w14:textId="77777777" w:rsidR="0004406F" w:rsidRDefault="0004406F" w:rsidP="00834D6F">
            <w:pPr>
              <w:spacing w:line="480" w:lineRule="auto"/>
              <w:jc w:val="both"/>
              <w:rPr>
                <w:rFonts w:ascii="Times New Roman" w:hAnsi="Times New Roman" w:cs="Times New Roman"/>
              </w:rPr>
            </w:pPr>
          </w:p>
        </w:tc>
        <w:tc>
          <w:tcPr>
            <w:tcW w:w="763" w:type="dxa"/>
          </w:tcPr>
          <w:p w14:paraId="05A0CC77" w14:textId="77777777" w:rsidR="0004406F" w:rsidRDefault="0004406F" w:rsidP="00834D6F">
            <w:pPr>
              <w:spacing w:line="480" w:lineRule="auto"/>
              <w:jc w:val="both"/>
              <w:rPr>
                <w:rFonts w:ascii="Times New Roman" w:hAnsi="Times New Roman" w:cs="Times New Roman"/>
              </w:rPr>
            </w:pPr>
          </w:p>
        </w:tc>
        <w:tc>
          <w:tcPr>
            <w:tcW w:w="773" w:type="dxa"/>
          </w:tcPr>
          <w:p w14:paraId="04D0B352" w14:textId="77777777" w:rsidR="0004406F" w:rsidRDefault="0004406F" w:rsidP="00834D6F">
            <w:pPr>
              <w:spacing w:line="480" w:lineRule="auto"/>
              <w:jc w:val="both"/>
              <w:rPr>
                <w:rFonts w:ascii="Times New Roman" w:hAnsi="Times New Roman" w:cs="Times New Roman"/>
              </w:rPr>
            </w:pPr>
          </w:p>
        </w:tc>
        <w:tc>
          <w:tcPr>
            <w:tcW w:w="960" w:type="dxa"/>
          </w:tcPr>
          <w:p w14:paraId="557C0C35" w14:textId="77777777" w:rsidR="0004406F" w:rsidRDefault="0004406F" w:rsidP="00834D6F">
            <w:pPr>
              <w:spacing w:line="480" w:lineRule="auto"/>
              <w:jc w:val="both"/>
              <w:rPr>
                <w:rFonts w:ascii="Times New Roman" w:hAnsi="Times New Roman" w:cs="Times New Roman"/>
              </w:rPr>
            </w:pPr>
          </w:p>
        </w:tc>
        <w:tc>
          <w:tcPr>
            <w:tcW w:w="720" w:type="dxa"/>
          </w:tcPr>
          <w:p w14:paraId="12ED28AB" w14:textId="77777777" w:rsidR="0004406F" w:rsidRDefault="0004406F" w:rsidP="00834D6F">
            <w:pPr>
              <w:spacing w:line="480" w:lineRule="auto"/>
              <w:jc w:val="both"/>
              <w:rPr>
                <w:rFonts w:ascii="Times New Roman" w:hAnsi="Times New Roman" w:cs="Times New Roman"/>
              </w:rPr>
            </w:pPr>
          </w:p>
        </w:tc>
        <w:tc>
          <w:tcPr>
            <w:tcW w:w="810" w:type="dxa"/>
          </w:tcPr>
          <w:p w14:paraId="2F3DF2AD" w14:textId="77777777" w:rsidR="0004406F" w:rsidRDefault="0004406F" w:rsidP="00834D6F">
            <w:pPr>
              <w:spacing w:line="480" w:lineRule="auto"/>
              <w:jc w:val="both"/>
              <w:rPr>
                <w:rFonts w:ascii="Times New Roman" w:hAnsi="Times New Roman" w:cs="Times New Roman"/>
              </w:rPr>
            </w:pPr>
          </w:p>
        </w:tc>
        <w:tc>
          <w:tcPr>
            <w:tcW w:w="811" w:type="dxa"/>
          </w:tcPr>
          <w:p w14:paraId="7693A66B" w14:textId="77777777" w:rsidR="0004406F" w:rsidRDefault="0004406F" w:rsidP="00834D6F">
            <w:pPr>
              <w:spacing w:line="480" w:lineRule="auto"/>
              <w:jc w:val="both"/>
              <w:rPr>
                <w:rFonts w:ascii="Times New Roman" w:hAnsi="Times New Roman" w:cs="Times New Roman"/>
              </w:rPr>
            </w:pPr>
          </w:p>
        </w:tc>
      </w:tr>
      <w:tr w:rsidR="0004406F" w14:paraId="7923993D" w14:textId="77777777" w:rsidTr="00A15B4E">
        <w:tc>
          <w:tcPr>
            <w:tcW w:w="1350" w:type="dxa"/>
            <w:vMerge w:val="restart"/>
          </w:tcPr>
          <w:p w14:paraId="38DD8C1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Class/ Form</w:t>
            </w:r>
          </w:p>
        </w:tc>
        <w:tc>
          <w:tcPr>
            <w:tcW w:w="1170" w:type="dxa"/>
          </w:tcPr>
          <w:p w14:paraId="2655232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Two</w:t>
            </w:r>
          </w:p>
        </w:tc>
        <w:tc>
          <w:tcPr>
            <w:tcW w:w="900" w:type="dxa"/>
          </w:tcPr>
          <w:p w14:paraId="2B3186B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5.58</w:t>
            </w:r>
          </w:p>
        </w:tc>
        <w:tc>
          <w:tcPr>
            <w:tcW w:w="834" w:type="dxa"/>
          </w:tcPr>
          <w:p w14:paraId="260A49F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0.90</w:t>
            </w:r>
          </w:p>
        </w:tc>
        <w:tc>
          <w:tcPr>
            <w:tcW w:w="763" w:type="dxa"/>
          </w:tcPr>
          <w:p w14:paraId="73C44BA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5.58</w:t>
            </w:r>
          </w:p>
        </w:tc>
        <w:tc>
          <w:tcPr>
            <w:tcW w:w="773" w:type="dxa"/>
          </w:tcPr>
          <w:p w14:paraId="4C96B44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1.05</w:t>
            </w:r>
          </w:p>
        </w:tc>
        <w:tc>
          <w:tcPr>
            <w:tcW w:w="960" w:type="dxa"/>
          </w:tcPr>
          <w:p w14:paraId="4C8F28F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5.10</w:t>
            </w:r>
          </w:p>
        </w:tc>
        <w:tc>
          <w:tcPr>
            <w:tcW w:w="720" w:type="dxa"/>
          </w:tcPr>
          <w:p w14:paraId="2B235A6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1.50</w:t>
            </w:r>
          </w:p>
        </w:tc>
        <w:tc>
          <w:tcPr>
            <w:tcW w:w="810" w:type="dxa"/>
          </w:tcPr>
          <w:p w14:paraId="065016F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5.42</w:t>
            </w:r>
          </w:p>
        </w:tc>
        <w:tc>
          <w:tcPr>
            <w:tcW w:w="811" w:type="dxa"/>
          </w:tcPr>
          <w:p w14:paraId="498E74C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0.96</w:t>
            </w:r>
          </w:p>
        </w:tc>
      </w:tr>
      <w:tr w:rsidR="0004406F" w14:paraId="1EE7172C" w14:textId="77777777" w:rsidTr="00A15B4E">
        <w:trPr>
          <w:trHeight w:val="297"/>
        </w:trPr>
        <w:tc>
          <w:tcPr>
            <w:tcW w:w="1350" w:type="dxa"/>
            <w:vMerge/>
          </w:tcPr>
          <w:p w14:paraId="65BA9EE9" w14:textId="77777777" w:rsidR="0004406F" w:rsidRDefault="0004406F" w:rsidP="00834D6F">
            <w:pPr>
              <w:spacing w:line="480" w:lineRule="auto"/>
              <w:jc w:val="both"/>
              <w:rPr>
                <w:rFonts w:ascii="Times New Roman" w:hAnsi="Times New Roman" w:cs="Times New Roman"/>
              </w:rPr>
            </w:pPr>
          </w:p>
        </w:tc>
        <w:tc>
          <w:tcPr>
            <w:tcW w:w="1170" w:type="dxa"/>
          </w:tcPr>
          <w:p w14:paraId="436F444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Three</w:t>
            </w:r>
          </w:p>
        </w:tc>
        <w:tc>
          <w:tcPr>
            <w:tcW w:w="900" w:type="dxa"/>
          </w:tcPr>
          <w:p w14:paraId="1E9A7C3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4.92</w:t>
            </w:r>
          </w:p>
        </w:tc>
        <w:tc>
          <w:tcPr>
            <w:tcW w:w="834" w:type="dxa"/>
          </w:tcPr>
          <w:p w14:paraId="279CBEA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1.00</w:t>
            </w:r>
          </w:p>
        </w:tc>
        <w:tc>
          <w:tcPr>
            <w:tcW w:w="763" w:type="dxa"/>
          </w:tcPr>
          <w:p w14:paraId="4349B5C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5.29</w:t>
            </w:r>
          </w:p>
        </w:tc>
        <w:tc>
          <w:tcPr>
            <w:tcW w:w="773" w:type="dxa"/>
          </w:tcPr>
          <w:p w14:paraId="7DCF48DD"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1.72</w:t>
            </w:r>
          </w:p>
        </w:tc>
        <w:tc>
          <w:tcPr>
            <w:tcW w:w="960" w:type="dxa"/>
          </w:tcPr>
          <w:p w14:paraId="142B419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4.84</w:t>
            </w:r>
          </w:p>
        </w:tc>
        <w:tc>
          <w:tcPr>
            <w:tcW w:w="720" w:type="dxa"/>
          </w:tcPr>
          <w:p w14:paraId="5A8123A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1.68</w:t>
            </w:r>
          </w:p>
        </w:tc>
        <w:tc>
          <w:tcPr>
            <w:tcW w:w="810" w:type="dxa"/>
          </w:tcPr>
          <w:p w14:paraId="27410AD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5.02</w:t>
            </w:r>
          </w:p>
        </w:tc>
        <w:tc>
          <w:tcPr>
            <w:tcW w:w="811" w:type="dxa"/>
          </w:tcPr>
          <w:p w14:paraId="054ABAA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1.26</w:t>
            </w:r>
          </w:p>
        </w:tc>
      </w:tr>
      <w:tr w:rsidR="0004406F" w14:paraId="649EF063" w14:textId="77777777" w:rsidTr="00A15B4E">
        <w:tc>
          <w:tcPr>
            <w:tcW w:w="1350" w:type="dxa"/>
            <w:vMerge/>
          </w:tcPr>
          <w:p w14:paraId="2270B48C" w14:textId="77777777" w:rsidR="0004406F" w:rsidRDefault="0004406F" w:rsidP="00834D6F">
            <w:pPr>
              <w:spacing w:line="480" w:lineRule="auto"/>
              <w:jc w:val="both"/>
              <w:rPr>
                <w:rFonts w:ascii="Times New Roman" w:hAnsi="Times New Roman" w:cs="Times New Roman"/>
              </w:rPr>
            </w:pPr>
          </w:p>
        </w:tc>
        <w:tc>
          <w:tcPr>
            <w:tcW w:w="1170" w:type="dxa"/>
          </w:tcPr>
          <w:p w14:paraId="58CB363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Four</w:t>
            </w:r>
          </w:p>
        </w:tc>
        <w:tc>
          <w:tcPr>
            <w:tcW w:w="900" w:type="dxa"/>
          </w:tcPr>
          <w:p w14:paraId="06EC20F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5.11</w:t>
            </w:r>
          </w:p>
        </w:tc>
        <w:tc>
          <w:tcPr>
            <w:tcW w:w="834" w:type="dxa"/>
          </w:tcPr>
          <w:p w14:paraId="2BB9920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1.42</w:t>
            </w:r>
          </w:p>
        </w:tc>
        <w:tc>
          <w:tcPr>
            <w:tcW w:w="763" w:type="dxa"/>
          </w:tcPr>
          <w:p w14:paraId="0923D86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5.39</w:t>
            </w:r>
          </w:p>
        </w:tc>
        <w:tc>
          <w:tcPr>
            <w:tcW w:w="773" w:type="dxa"/>
          </w:tcPr>
          <w:p w14:paraId="3F31DAA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1.59</w:t>
            </w:r>
          </w:p>
        </w:tc>
        <w:tc>
          <w:tcPr>
            <w:tcW w:w="960" w:type="dxa"/>
          </w:tcPr>
          <w:p w14:paraId="769E46C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4.68</w:t>
            </w:r>
          </w:p>
        </w:tc>
        <w:tc>
          <w:tcPr>
            <w:tcW w:w="720" w:type="dxa"/>
          </w:tcPr>
          <w:p w14:paraId="310F3CA1"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1.54</w:t>
            </w:r>
          </w:p>
        </w:tc>
        <w:tc>
          <w:tcPr>
            <w:tcW w:w="810" w:type="dxa"/>
          </w:tcPr>
          <w:p w14:paraId="3095C6A1"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5.06</w:t>
            </w:r>
          </w:p>
        </w:tc>
        <w:tc>
          <w:tcPr>
            <w:tcW w:w="811" w:type="dxa"/>
          </w:tcPr>
          <w:p w14:paraId="7CF1D5A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1.25</w:t>
            </w:r>
          </w:p>
        </w:tc>
      </w:tr>
      <w:tr w:rsidR="0004406F" w14:paraId="5BD8B9A6" w14:textId="77777777" w:rsidTr="00A15B4E">
        <w:tc>
          <w:tcPr>
            <w:tcW w:w="1350" w:type="dxa"/>
          </w:tcPr>
          <w:p w14:paraId="4078FC21" w14:textId="77777777" w:rsidR="0004406F" w:rsidRDefault="0004406F" w:rsidP="00834D6F">
            <w:pPr>
              <w:spacing w:line="480" w:lineRule="auto"/>
              <w:jc w:val="both"/>
              <w:rPr>
                <w:rFonts w:ascii="Times New Roman" w:hAnsi="Times New Roman" w:cs="Times New Roman"/>
              </w:rPr>
            </w:pPr>
          </w:p>
        </w:tc>
        <w:tc>
          <w:tcPr>
            <w:tcW w:w="1170" w:type="dxa"/>
          </w:tcPr>
          <w:p w14:paraId="7C6D429F" w14:textId="77777777" w:rsidR="0004406F" w:rsidRDefault="0004406F" w:rsidP="00834D6F">
            <w:pPr>
              <w:spacing w:line="480" w:lineRule="auto"/>
              <w:jc w:val="both"/>
              <w:rPr>
                <w:rFonts w:ascii="Times New Roman" w:hAnsi="Times New Roman" w:cs="Times New Roman"/>
              </w:rPr>
            </w:pPr>
          </w:p>
        </w:tc>
        <w:tc>
          <w:tcPr>
            <w:tcW w:w="900" w:type="dxa"/>
          </w:tcPr>
          <w:p w14:paraId="06A1B64A" w14:textId="77777777" w:rsidR="0004406F" w:rsidRDefault="0004406F" w:rsidP="00834D6F">
            <w:pPr>
              <w:spacing w:line="480" w:lineRule="auto"/>
              <w:jc w:val="both"/>
              <w:rPr>
                <w:rFonts w:ascii="Times New Roman" w:hAnsi="Times New Roman" w:cs="Times New Roman"/>
              </w:rPr>
            </w:pPr>
          </w:p>
        </w:tc>
        <w:tc>
          <w:tcPr>
            <w:tcW w:w="834" w:type="dxa"/>
          </w:tcPr>
          <w:p w14:paraId="04DAF759" w14:textId="77777777" w:rsidR="0004406F" w:rsidRDefault="0004406F" w:rsidP="00834D6F">
            <w:pPr>
              <w:spacing w:line="480" w:lineRule="auto"/>
              <w:jc w:val="both"/>
              <w:rPr>
                <w:rFonts w:ascii="Times New Roman" w:hAnsi="Times New Roman" w:cs="Times New Roman"/>
              </w:rPr>
            </w:pPr>
          </w:p>
        </w:tc>
        <w:tc>
          <w:tcPr>
            <w:tcW w:w="763" w:type="dxa"/>
          </w:tcPr>
          <w:p w14:paraId="5F4FC93A" w14:textId="77777777" w:rsidR="0004406F" w:rsidRDefault="0004406F" w:rsidP="00834D6F">
            <w:pPr>
              <w:spacing w:line="480" w:lineRule="auto"/>
              <w:jc w:val="both"/>
              <w:rPr>
                <w:rFonts w:ascii="Times New Roman" w:hAnsi="Times New Roman" w:cs="Times New Roman"/>
              </w:rPr>
            </w:pPr>
          </w:p>
        </w:tc>
        <w:tc>
          <w:tcPr>
            <w:tcW w:w="773" w:type="dxa"/>
          </w:tcPr>
          <w:p w14:paraId="12E7A33E" w14:textId="77777777" w:rsidR="0004406F" w:rsidRDefault="0004406F" w:rsidP="00834D6F">
            <w:pPr>
              <w:spacing w:line="480" w:lineRule="auto"/>
              <w:jc w:val="both"/>
              <w:rPr>
                <w:rFonts w:ascii="Times New Roman" w:hAnsi="Times New Roman" w:cs="Times New Roman"/>
              </w:rPr>
            </w:pPr>
          </w:p>
        </w:tc>
        <w:tc>
          <w:tcPr>
            <w:tcW w:w="960" w:type="dxa"/>
          </w:tcPr>
          <w:p w14:paraId="5B6E4DF3" w14:textId="77777777" w:rsidR="0004406F" w:rsidRDefault="0004406F" w:rsidP="00834D6F">
            <w:pPr>
              <w:spacing w:line="480" w:lineRule="auto"/>
              <w:jc w:val="both"/>
              <w:rPr>
                <w:rFonts w:ascii="Times New Roman" w:hAnsi="Times New Roman" w:cs="Times New Roman"/>
              </w:rPr>
            </w:pPr>
          </w:p>
        </w:tc>
        <w:tc>
          <w:tcPr>
            <w:tcW w:w="720" w:type="dxa"/>
          </w:tcPr>
          <w:p w14:paraId="31B1479C" w14:textId="77777777" w:rsidR="0004406F" w:rsidRDefault="0004406F" w:rsidP="00834D6F">
            <w:pPr>
              <w:spacing w:line="480" w:lineRule="auto"/>
              <w:jc w:val="both"/>
              <w:rPr>
                <w:rFonts w:ascii="Times New Roman" w:hAnsi="Times New Roman" w:cs="Times New Roman"/>
              </w:rPr>
            </w:pPr>
          </w:p>
        </w:tc>
        <w:tc>
          <w:tcPr>
            <w:tcW w:w="810" w:type="dxa"/>
          </w:tcPr>
          <w:p w14:paraId="7914E776" w14:textId="77777777" w:rsidR="0004406F" w:rsidRDefault="0004406F" w:rsidP="00834D6F">
            <w:pPr>
              <w:spacing w:line="480" w:lineRule="auto"/>
              <w:jc w:val="both"/>
              <w:rPr>
                <w:rFonts w:ascii="Times New Roman" w:hAnsi="Times New Roman" w:cs="Times New Roman"/>
              </w:rPr>
            </w:pPr>
          </w:p>
        </w:tc>
        <w:tc>
          <w:tcPr>
            <w:tcW w:w="811" w:type="dxa"/>
          </w:tcPr>
          <w:p w14:paraId="3200981F" w14:textId="77777777" w:rsidR="0004406F" w:rsidRDefault="0004406F" w:rsidP="00834D6F">
            <w:pPr>
              <w:spacing w:line="480" w:lineRule="auto"/>
              <w:jc w:val="both"/>
              <w:rPr>
                <w:rFonts w:ascii="Times New Roman" w:hAnsi="Times New Roman" w:cs="Times New Roman"/>
              </w:rPr>
            </w:pPr>
          </w:p>
        </w:tc>
      </w:tr>
      <w:tr w:rsidR="0004406F" w14:paraId="2416212D" w14:textId="77777777" w:rsidTr="00A15B4E">
        <w:tc>
          <w:tcPr>
            <w:tcW w:w="1350" w:type="dxa"/>
            <w:vMerge w:val="restart"/>
          </w:tcPr>
          <w:p w14:paraId="2456EDB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Marital Status</w:t>
            </w:r>
          </w:p>
        </w:tc>
        <w:tc>
          <w:tcPr>
            <w:tcW w:w="1170" w:type="dxa"/>
          </w:tcPr>
          <w:p w14:paraId="35EA929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 xml:space="preserve">Married </w:t>
            </w:r>
          </w:p>
        </w:tc>
        <w:tc>
          <w:tcPr>
            <w:tcW w:w="900" w:type="dxa"/>
          </w:tcPr>
          <w:p w14:paraId="0305C60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5.29</w:t>
            </w:r>
          </w:p>
        </w:tc>
        <w:tc>
          <w:tcPr>
            <w:tcW w:w="834" w:type="dxa"/>
          </w:tcPr>
          <w:p w14:paraId="0F89DB7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0.96</w:t>
            </w:r>
          </w:p>
        </w:tc>
        <w:tc>
          <w:tcPr>
            <w:tcW w:w="763" w:type="dxa"/>
          </w:tcPr>
          <w:p w14:paraId="36B572E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5.81</w:t>
            </w:r>
          </w:p>
        </w:tc>
        <w:tc>
          <w:tcPr>
            <w:tcW w:w="773" w:type="dxa"/>
          </w:tcPr>
          <w:p w14:paraId="6A05A60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1.01</w:t>
            </w:r>
          </w:p>
        </w:tc>
        <w:tc>
          <w:tcPr>
            <w:tcW w:w="960" w:type="dxa"/>
          </w:tcPr>
          <w:p w14:paraId="75BFA83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4.95</w:t>
            </w:r>
          </w:p>
        </w:tc>
        <w:tc>
          <w:tcPr>
            <w:tcW w:w="720" w:type="dxa"/>
          </w:tcPr>
          <w:p w14:paraId="54A55D5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1.28</w:t>
            </w:r>
          </w:p>
        </w:tc>
        <w:tc>
          <w:tcPr>
            <w:tcW w:w="810" w:type="dxa"/>
          </w:tcPr>
          <w:p w14:paraId="66FA82C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5.35</w:t>
            </w:r>
          </w:p>
        </w:tc>
        <w:tc>
          <w:tcPr>
            <w:tcW w:w="811" w:type="dxa"/>
          </w:tcPr>
          <w:p w14:paraId="33782AF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0.90</w:t>
            </w:r>
          </w:p>
        </w:tc>
      </w:tr>
      <w:tr w:rsidR="0004406F" w14:paraId="15CCCA89" w14:textId="77777777" w:rsidTr="00A15B4E">
        <w:tc>
          <w:tcPr>
            <w:tcW w:w="1350" w:type="dxa"/>
            <w:vMerge/>
          </w:tcPr>
          <w:p w14:paraId="00037918" w14:textId="77777777" w:rsidR="0004406F" w:rsidRDefault="0004406F" w:rsidP="00834D6F">
            <w:pPr>
              <w:spacing w:line="480" w:lineRule="auto"/>
              <w:jc w:val="both"/>
              <w:rPr>
                <w:rFonts w:ascii="Times New Roman" w:hAnsi="Times New Roman" w:cs="Times New Roman"/>
              </w:rPr>
            </w:pPr>
          </w:p>
        </w:tc>
        <w:tc>
          <w:tcPr>
            <w:tcW w:w="1170" w:type="dxa"/>
          </w:tcPr>
          <w:p w14:paraId="2049349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Separated</w:t>
            </w:r>
          </w:p>
        </w:tc>
        <w:tc>
          <w:tcPr>
            <w:tcW w:w="900" w:type="dxa"/>
          </w:tcPr>
          <w:p w14:paraId="33740291"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4.77</w:t>
            </w:r>
          </w:p>
        </w:tc>
        <w:tc>
          <w:tcPr>
            <w:tcW w:w="834" w:type="dxa"/>
          </w:tcPr>
          <w:p w14:paraId="0493375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1.14</w:t>
            </w:r>
          </w:p>
        </w:tc>
        <w:tc>
          <w:tcPr>
            <w:tcW w:w="763" w:type="dxa"/>
          </w:tcPr>
          <w:p w14:paraId="1EBE47A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5.56</w:t>
            </w:r>
          </w:p>
        </w:tc>
        <w:tc>
          <w:tcPr>
            <w:tcW w:w="773" w:type="dxa"/>
          </w:tcPr>
          <w:p w14:paraId="04CFA15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1.28</w:t>
            </w:r>
          </w:p>
        </w:tc>
        <w:tc>
          <w:tcPr>
            <w:tcW w:w="960" w:type="dxa"/>
          </w:tcPr>
          <w:p w14:paraId="2C6DED6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5.06</w:t>
            </w:r>
          </w:p>
        </w:tc>
        <w:tc>
          <w:tcPr>
            <w:tcW w:w="720" w:type="dxa"/>
          </w:tcPr>
          <w:p w14:paraId="103A23C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1.25</w:t>
            </w:r>
          </w:p>
        </w:tc>
        <w:tc>
          <w:tcPr>
            <w:tcW w:w="810" w:type="dxa"/>
          </w:tcPr>
          <w:p w14:paraId="217AB1A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5.10</w:t>
            </w:r>
          </w:p>
        </w:tc>
        <w:tc>
          <w:tcPr>
            <w:tcW w:w="811" w:type="dxa"/>
          </w:tcPr>
          <w:p w14:paraId="7AFEA35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1.13</w:t>
            </w:r>
          </w:p>
        </w:tc>
      </w:tr>
      <w:tr w:rsidR="0004406F" w14:paraId="724154BA" w14:textId="77777777" w:rsidTr="00A15B4E">
        <w:tc>
          <w:tcPr>
            <w:tcW w:w="1350" w:type="dxa"/>
            <w:vMerge/>
          </w:tcPr>
          <w:p w14:paraId="6C82B31F" w14:textId="77777777" w:rsidR="0004406F" w:rsidRDefault="0004406F" w:rsidP="00834D6F">
            <w:pPr>
              <w:spacing w:line="480" w:lineRule="auto"/>
              <w:jc w:val="both"/>
              <w:rPr>
                <w:rFonts w:ascii="Times New Roman" w:hAnsi="Times New Roman" w:cs="Times New Roman"/>
              </w:rPr>
            </w:pPr>
          </w:p>
        </w:tc>
        <w:tc>
          <w:tcPr>
            <w:tcW w:w="1170" w:type="dxa"/>
          </w:tcPr>
          <w:p w14:paraId="6D1EA5C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Single</w:t>
            </w:r>
          </w:p>
        </w:tc>
        <w:tc>
          <w:tcPr>
            <w:tcW w:w="900" w:type="dxa"/>
          </w:tcPr>
          <w:p w14:paraId="4BCB4E9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5.09</w:t>
            </w:r>
          </w:p>
        </w:tc>
        <w:tc>
          <w:tcPr>
            <w:tcW w:w="834" w:type="dxa"/>
          </w:tcPr>
          <w:p w14:paraId="5191C0D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1.39</w:t>
            </w:r>
          </w:p>
        </w:tc>
        <w:tc>
          <w:tcPr>
            <w:tcW w:w="763" w:type="dxa"/>
          </w:tcPr>
          <w:p w14:paraId="5FA0638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5.21</w:t>
            </w:r>
          </w:p>
        </w:tc>
        <w:tc>
          <w:tcPr>
            <w:tcW w:w="773" w:type="dxa"/>
          </w:tcPr>
          <w:p w14:paraId="2717274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1.72</w:t>
            </w:r>
          </w:p>
        </w:tc>
        <w:tc>
          <w:tcPr>
            <w:tcW w:w="960" w:type="dxa"/>
          </w:tcPr>
          <w:p w14:paraId="3E4BBF71"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5.68</w:t>
            </w:r>
          </w:p>
        </w:tc>
        <w:tc>
          <w:tcPr>
            <w:tcW w:w="720" w:type="dxa"/>
          </w:tcPr>
          <w:p w14:paraId="7AFC1F4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1.68</w:t>
            </w:r>
          </w:p>
        </w:tc>
        <w:tc>
          <w:tcPr>
            <w:tcW w:w="810" w:type="dxa"/>
          </w:tcPr>
          <w:p w14:paraId="3549B13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5.00</w:t>
            </w:r>
          </w:p>
        </w:tc>
        <w:tc>
          <w:tcPr>
            <w:tcW w:w="811" w:type="dxa"/>
          </w:tcPr>
          <w:p w14:paraId="6720D96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1.33</w:t>
            </w:r>
          </w:p>
        </w:tc>
      </w:tr>
      <w:tr w:rsidR="0004406F" w14:paraId="784962B8" w14:textId="77777777" w:rsidTr="00A15B4E">
        <w:tc>
          <w:tcPr>
            <w:tcW w:w="1350" w:type="dxa"/>
          </w:tcPr>
          <w:p w14:paraId="4F5C5DA1" w14:textId="77777777" w:rsidR="0004406F" w:rsidRDefault="0004406F" w:rsidP="00834D6F">
            <w:pPr>
              <w:spacing w:line="480" w:lineRule="auto"/>
              <w:jc w:val="both"/>
              <w:rPr>
                <w:rFonts w:ascii="Times New Roman" w:hAnsi="Times New Roman" w:cs="Times New Roman"/>
              </w:rPr>
            </w:pPr>
          </w:p>
        </w:tc>
        <w:tc>
          <w:tcPr>
            <w:tcW w:w="1170" w:type="dxa"/>
          </w:tcPr>
          <w:p w14:paraId="2580BF48" w14:textId="77777777" w:rsidR="0004406F" w:rsidRDefault="0004406F" w:rsidP="00834D6F">
            <w:pPr>
              <w:spacing w:line="480" w:lineRule="auto"/>
              <w:jc w:val="both"/>
              <w:rPr>
                <w:rFonts w:ascii="Times New Roman" w:hAnsi="Times New Roman" w:cs="Times New Roman"/>
              </w:rPr>
            </w:pPr>
          </w:p>
        </w:tc>
        <w:tc>
          <w:tcPr>
            <w:tcW w:w="900" w:type="dxa"/>
          </w:tcPr>
          <w:p w14:paraId="5737062C" w14:textId="77777777" w:rsidR="0004406F" w:rsidRDefault="0004406F" w:rsidP="00834D6F">
            <w:pPr>
              <w:spacing w:line="480" w:lineRule="auto"/>
              <w:jc w:val="both"/>
              <w:rPr>
                <w:rFonts w:ascii="Times New Roman" w:hAnsi="Times New Roman" w:cs="Times New Roman"/>
              </w:rPr>
            </w:pPr>
          </w:p>
        </w:tc>
        <w:tc>
          <w:tcPr>
            <w:tcW w:w="834" w:type="dxa"/>
          </w:tcPr>
          <w:p w14:paraId="74F497BA" w14:textId="77777777" w:rsidR="0004406F" w:rsidRDefault="0004406F" w:rsidP="00834D6F">
            <w:pPr>
              <w:spacing w:line="480" w:lineRule="auto"/>
              <w:jc w:val="both"/>
              <w:rPr>
                <w:rFonts w:ascii="Times New Roman" w:hAnsi="Times New Roman" w:cs="Times New Roman"/>
              </w:rPr>
            </w:pPr>
          </w:p>
        </w:tc>
        <w:tc>
          <w:tcPr>
            <w:tcW w:w="763" w:type="dxa"/>
          </w:tcPr>
          <w:p w14:paraId="666DC14A" w14:textId="77777777" w:rsidR="0004406F" w:rsidRDefault="0004406F" w:rsidP="00834D6F">
            <w:pPr>
              <w:spacing w:line="480" w:lineRule="auto"/>
              <w:jc w:val="both"/>
              <w:rPr>
                <w:rFonts w:ascii="Times New Roman" w:hAnsi="Times New Roman" w:cs="Times New Roman"/>
              </w:rPr>
            </w:pPr>
          </w:p>
        </w:tc>
        <w:tc>
          <w:tcPr>
            <w:tcW w:w="773" w:type="dxa"/>
          </w:tcPr>
          <w:p w14:paraId="1B9D2481" w14:textId="77777777" w:rsidR="0004406F" w:rsidRDefault="0004406F" w:rsidP="00834D6F">
            <w:pPr>
              <w:spacing w:line="480" w:lineRule="auto"/>
              <w:jc w:val="both"/>
              <w:rPr>
                <w:rFonts w:ascii="Times New Roman" w:hAnsi="Times New Roman" w:cs="Times New Roman"/>
              </w:rPr>
            </w:pPr>
          </w:p>
        </w:tc>
        <w:tc>
          <w:tcPr>
            <w:tcW w:w="960" w:type="dxa"/>
          </w:tcPr>
          <w:p w14:paraId="768E1C90" w14:textId="77777777" w:rsidR="0004406F" w:rsidRDefault="0004406F" w:rsidP="00834D6F">
            <w:pPr>
              <w:spacing w:line="480" w:lineRule="auto"/>
              <w:jc w:val="both"/>
              <w:rPr>
                <w:rFonts w:ascii="Times New Roman" w:hAnsi="Times New Roman" w:cs="Times New Roman"/>
              </w:rPr>
            </w:pPr>
          </w:p>
        </w:tc>
        <w:tc>
          <w:tcPr>
            <w:tcW w:w="720" w:type="dxa"/>
          </w:tcPr>
          <w:p w14:paraId="44EAA6E4" w14:textId="77777777" w:rsidR="0004406F" w:rsidRDefault="0004406F" w:rsidP="00834D6F">
            <w:pPr>
              <w:spacing w:line="480" w:lineRule="auto"/>
              <w:jc w:val="both"/>
              <w:rPr>
                <w:rFonts w:ascii="Times New Roman" w:hAnsi="Times New Roman" w:cs="Times New Roman"/>
              </w:rPr>
            </w:pPr>
          </w:p>
        </w:tc>
        <w:tc>
          <w:tcPr>
            <w:tcW w:w="810" w:type="dxa"/>
          </w:tcPr>
          <w:p w14:paraId="791145ED" w14:textId="77777777" w:rsidR="0004406F" w:rsidRDefault="0004406F" w:rsidP="00834D6F">
            <w:pPr>
              <w:spacing w:line="480" w:lineRule="auto"/>
              <w:jc w:val="both"/>
              <w:rPr>
                <w:rFonts w:ascii="Times New Roman" w:hAnsi="Times New Roman" w:cs="Times New Roman"/>
              </w:rPr>
            </w:pPr>
          </w:p>
        </w:tc>
        <w:tc>
          <w:tcPr>
            <w:tcW w:w="811" w:type="dxa"/>
          </w:tcPr>
          <w:p w14:paraId="26B491C8" w14:textId="77777777" w:rsidR="0004406F" w:rsidRDefault="0004406F" w:rsidP="00834D6F">
            <w:pPr>
              <w:spacing w:line="480" w:lineRule="auto"/>
              <w:jc w:val="both"/>
              <w:rPr>
                <w:rFonts w:ascii="Times New Roman" w:hAnsi="Times New Roman" w:cs="Times New Roman"/>
              </w:rPr>
            </w:pPr>
          </w:p>
        </w:tc>
      </w:tr>
      <w:tr w:rsidR="0004406F" w14:paraId="38B55943" w14:textId="77777777" w:rsidTr="00A15B4E">
        <w:tc>
          <w:tcPr>
            <w:tcW w:w="1350" w:type="dxa"/>
          </w:tcPr>
          <w:p w14:paraId="325D2E7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Stay with</w:t>
            </w:r>
          </w:p>
        </w:tc>
        <w:tc>
          <w:tcPr>
            <w:tcW w:w="1170" w:type="dxa"/>
          </w:tcPr>
          <w:p w14:paraId="3BCC94B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Family</w:t>
            </w:r>
          </w:p>
        </w:tc>
        <w:tc>
          <w:tcPr>
            <w:tcW w:w="900" w:type="dxa"/>
          </w:tcPr>
          <w:p w14:paraId="327262F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5.36</w:t>
            </w:r>
          </w:p>
        </w:tc>
        <w:tc>
          <w:tcPr>
            <w:tcW w:w="834" w:type="dxa"/>
          </w:tcPr>
          <w:p w14:paraId="694B447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1.20</w:t>
            </w:r>
          </w:p>
        </w:tc>
        <w:tc>
          <w:tcPr>
            <w:tcW w:w="763" w:type="dxa"/>
          </w:tcPr>
          <w:p w14:paraId="078E85E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5.52</w:t>
            </w:r>
          </w:p>
        </w:tc>
        <w:tc>
          <w:tcPr>
            <w:tcW w:w="773" w:type="dxa"/>
          </w:tcPr>
          <w:p w14:paraId="01B41F1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1.44</w:t>
            </w:r>
          </w:p>
        </w:tc>
        <w:tc>
          <w:tcPr>
            <w:tcW w:w="960" w:type="dxa"/>
          </w:tcPr>
          <w:p w14:paraId="7618F72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4.72</w:t>
            </w:r>
          </w:p>
        </w:tc>
        <w:tc>
          <w:tcPr>
            <w:tcW w:w="720" w:type="dxa"/>
          </w:tcPr>
          <w:p w14:paraId="36CEE93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1.53</w:t>
            </w:r>
          </w:p>
        </w:tc>
        <w:tc>
          <w:tcPr>
            <w:tcW w:w="810" w:type="dxa"/>
          </w:tcPr>
          <w:p w14:paraId="3AD6B7F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5.18</w:t>
            </w:r>
          </w:p>
        </w:tc>
        <w:tc>
          <w:tcPr>
            <w:tcW w:w="811" w:type="dxa"/>
          </w:tcPr>
          <w:p w14:paraId="5A5CE47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1.15</w:t>
            </w:r>
          </w:p>
        </w:tc>
      </w:tr>
      <w:tr w:rsidR="0004406F" w14:paraId="256A2A66" w14:textId="77777777" w:rsidTr="00A15B4E">
        <w:tc>
          <w:tcPr>
            <w:tcW w:w="1350" w:type="dxa"/>
          </w:tcPr>
          <w:p w14:paraId="202E2361" w14:textId="77777777" w:rsidR="0004406F" w:rsidRDefault="0004406F" w:rsidP="00834D6F">
            <w:pPr>
              <w:spacing w:line="480" w:lineRule="auto"/>
              <w:jc w:val="both"/>
              <w:rPr>
                <w:rFonts w:ascii="Times New Roman" w:hAnsi="Times New Roman" w:cs="Times New Roman"/>
              </w:rPr>
            </w:pPr>
          </w:p>
        </w:tc>
        <w:tc>
          <w:tcPr>
            <w:tcW w:w="1170" w:type="dxa"/>
          </w:tcPr>
          <w:p w14:paraId="250FF105"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Friends</w:t>
            </w:r>
          </w:p>
        </w:tc>
        <w:tc>
          <w:tcPr>
            <w:tcW w:w="900" w:type="dxa"/>
          </w:tcPr>
          <w:p w14:paraId="6F9E09C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5.50</w:t>
            </w:r>
          </w:p>
        </w:tc>
        <w:tc>
          <w:tcPr>
            <w:tcW w:w="834" w:type="dxa"/>
          </w:tcPr>
          <w:p w14:paraId="1CEB1E7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1.98</w:t>
            </w:r>
          </w:p>
        </w:tc>
        <w:tc>
          <w:tcPr>
            <w:tcW w:w="763" w:type="dxa"/>
          </w:tcPr>
          <w:p w14:paraId="02FDAEF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6.58</w:t>
            </w:r>
          </w:p>
        </w:tc>
        <w:tc>
          <w:tcPr>
            <w:tcW w:w="773" w:type="dxa"/>
          </w:tcPr>
          <w:p w14:paraId="592D7EB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0.72</w:t>
            </w:r>
          </w:p>
        </w:tc>
        <w:tc>
          <w:tcPr>
            <w:tcW w:w="960" w:type="dxa"/>
          </w:tcPr>
          <w:p w14:paraId="4161FAA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6.25</w:t>
            </w:r>
          </w:p>
        </w:tc>
        <w:tc>
          <w:tcPr>
            <w:tcW w:w="720" w:type="dxa"/>
          </w:tcPr>
          <w:p w14:paraId="66DAE6C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0.90</w:t>
            </w:r>
          </w:p>
        </w:tc>
        <w:tc>
          <w:tcPr>
            <w:tcW w:w="810" w:type="dxa"/>
          </w:tcPr>
          <w:p w14:paraId="76D3A2D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6.11</w:t>
            </w:r>
          </w:p>
        </w:tc>
        <w:tc>
          <w:tcPr>
            <w:tcW w:w="811" w:type="dxa"/>
          </w:tcPr>
          <w:p w14:paraId="301B612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0.77</w:t>
            </w:r>
          </w:p>
        </w:tc>
      </w:tr>
      <w:tr w:rsidR="0004406F" w14:paraId="532C1E7B" w14:textId="77777777" w:rsidTr="00A15B4E">
        <w:tc>
          <w:tcPr>
            <w:tcW w:w="1350" w:type="dxa"/>
          </w:tcPr>
          <w:p w14:paraId="74E944BF" w14:textId="77777777" w:rsidR="0004406F" w:rsidRDefault="0004406F" w:rsidP="00834D6F">
            <w:pPr>
              <w:spacing w:line="480" w:lineRule="auto"/>
              <w:jc w:val="both"/>
              <w:rPr>
                <w:rFonts w:ascii="Times New Roman" w:hAnsi="Times New Roman" w:cs="Times New Roman"/>
              </w:rPr>
            </w:pPr>
          </w:p>
        </w:tc>
        <w:tc>
          <w:tcPr>
            <w:tcW w:w="1170" w:type="dxa"/>
          </w:tcPr>
          <w:p w14:paraId="33FF4E58" w14:textId="77777777" w:rsidR="0004406F" w:rsidRDefault="0004406F" w:rsidP="00834D6F">
            <w:pPr>
              <w:spacing w:line="480" w:lineRule="auto"/>
              <w:jc w:val="both"/>
              <w:rPr>
                <w:rFonts w:ascii="Times New Roman" w:hAnsi="Times New Roman" w:cs="Times New Roman"/>
              </w:rPr>
            </w:pPr>
          </w:p>
          <w:p w14:paraId="646D62A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Sig others</w:t>
            </w:r>
          </w:p>
        </w:tc>
        <w:tc>
          <w:tcPr>
            <w:tcW w:w="900" w:type="dxa"/>
          </w:tcPr>
          <w:p w14:paraId="536E94F5" w14:textId="77777777" w:rsidR="0004406F" w:rsidRDefault="0004406F" w:rsidP="00834D6F">
            <w:pPr>
              <w:spacing w:line="480" w:lineRule="auto"/>
              <w:jc w:val="both"/>
              <w:rPr>
                <w:rFonts w:ascii="Times New Roman" w:hAnsi="Times New Roman" w:cs="Times New Roman"/>
              </w:rPr>
            </w:pPr>
          </w:p>
          <w:p w14:paraId="5455513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5.02</w:t>
            </w:r>
          </w:p>
        </w:tc>
        <w:tc>
          <w:tcPr>
            <w:tcW w:w="834" w:type="dxa"/>
          </w:tcPr>
          <w:p w14:paraId="681ABA59" w14:textId="77777777" w:rsidR="0004406F" w:rsidRDefault="0004406F" w:rsidP="00834D6F">
            <w:pPr>
              <w:spacing w:line="480" w:lineRule="auto"/>
              <w:jc w:val="both"/>
              <w:rPr>
                <w:rFonts w:ascii="Times New Roman" w:hAnsi="Times New Roman" w:cs="Times New Roman"/>
              </w:rPr>
            </w:pPr>
          </w:p>
          <w:p w14:paraId="646BC7B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1.00</w:t>
            </w:r>
          </w:p>
        </w:tc>
        <w:tc>
          <w:tcPr>
            <w:tcW w:w="763" w:type="dxa"/>
          </w:tcPr>
          <w:p w14:paraId="15D99A17" w14:textId="77777777" w:rsidR="0004406F" w:rsidRDefault="0004406F" w:rsidP="00834D6F">
            <w:pPr>
              <w:spacing w:line="480" w:lineRule="auto"/>
              <w:jc w:val="both"/>
              <w:rPr>
                <w:rFonts w:ascii="Times New Roman" w:hAnsi="Times New Roman" w:cs="Times New Roman"/>
              </w:rPr>
            </w:pPr>
          </w:p>
          <w:p w14:paraId="57F9195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5.58</w:t>
            </w:r>
          </w:p>
        </w:tc>
        <w:tc>
          <w:tcPr>
            <w:tcW w:w="773" w:type="dxa"/>
          </w:tcPr>
          <w:p w14:paraId="0A4D9578" w14:textId="77777777" w:rsidR="0004406F" w:rsidRDefault="0004406F" w:rsidP="00834D6F">
            <w:pPr>
              <w:spacing w:line="480" w:lineRule="auto"/>
              <w:jc w:val="both"/>
              <w:rPr>
                <w:rFonts w:ascii="Times New Roman" w:hAnsi="Times New Roman" w:cs="Times New Roman"/>
              </w:rPr>
            </w:pPr>
          </w:p>
          <w:p w14:paraId="5D6BC9ED"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1.43</w:t>
            </w:r>
          </w:p>
        </w:tc>
        <w:tc>
          <w:tcPr>
            <w:tcW w:w="960" w:type="dxa"/>
          </w:tcPr>
          <w:p w14:paraId="0B2E5ED2" w14:textId="77777777" w:rsidR="0004406F" w:rsidRDefault="0004406F" w:rsidP="00834D6F">
            <w:pPr>
              <w:spacing w:line="480" w:lineRule="auto"/>
              <w:jc w:val="both"/>
              <w:rPr>
                <w:rFonts w:ascii="Times New Roman" w:hAnsi="Times New Roman" w:cs="Times New Roman"/>
              </w:rPr>
            </w:pPr>
          </w:p>
          <w:p w14:paraId="0CF849F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4.65</w:t>
            </w:r>
          </w:p>
        </w:tc>
        <w:tc>
          <w:tcPr>
            <w:tcW w:w="720" w:type="dxa"/>
          </w:tcPr>
          <w:p w14:paraId="2C3AAB54" w14:textId="77777777" w:rsidR="0004406F" w:rsidRDefault="0004406F" w:rsidP="00834D6F">
            <w:pPr>
              <w:spacing w:line="480" w:lineRule="auto"/>
              <w:jc w:val="both"/>
              <w:rPr>
                <w:rFonts w:ascii="Times New Roman" w:hAnsi="Times New Roman" w:cs="Times New Roman"/>
              </w:rPr>
            </w:pPr>
          </w:p>
          <w:p w14:paraId="61CB6F2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1.55</w:t>
            </w:r>
          </w:p>
        </w:tc>
        <w:tc>
          <w:tcPr>
            <w:tcW w:w="810" w:type="dxa"/>
          </w:tcPr>
          <w:p w14:paraId="54735F57" w14:textId="77777777" w:rsidR="0004406F" w:rsidRDefault="0004406F" w:rsidP="00834D6F">
            <w:pPr>
              <w:spacing w:line="480" w:lineRule="auto"/>
              <w:jc w:val="both"/>
              <w:rPr>
                <w:rFonts w:ascii="Times New Roman" w:hAnsi="Times New Roman" w:cs="Times New Roman"/>
              </w:rPr>
            </w:pPr>
          </w:p>
          <w:p w14:paraId="691D6D5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5.08</w:t>
            </w:r>
          </w:p>
        </w:tc>
        <w:tc>
          <w:tcPr>
            <w:tcW w:w="811" w:type="dxa"/>
          </w:tcPr>
          <w:p w14:paraId="28F86931" w14:textId="77777777" w:rsidR="0004406F" w:rsidRDefault="0004406F" w:rsidP="00834D6F">
            <w:pPr>
              <w:spacing w:line="480" w:lineRule="auto"/>
              <w:jc w:val="both"/>
              <w:rPr>
                <w:rFonts w:ascii="Times New Roman" w:hAnsi="Times New Roman" w:cs="Times New Roman"/>
              </w:rPr>
            </w:pPr>
          </w:p>
          <w:p w14:paraId="5CE8345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1.18</w:t>
            </w:r>
          </w:p>
        </w:tc>
      </w:tr>
      <w:tr w:rsidR="0004406F" w14:paraId="76363155" w14:textId="77777777" w:rsidTr="00A15B4E">
        <w:tc>
          <w:tcPr>
            <w:tcW w:w="1350" w:type="dxa"/>
          </w:tcPr>
          <w:p w14:paraId="5E9A35B7" w14:textId="77777777" w:rsidR="0004406F" w:rsidRDefault="0004406F" w:rsidP="00834D6F">
            <w:pPr>
              <w:spacing w:line="480" w:lineRule="auto"/>
              <w:jc w:val="both"/>
              <w:rPr>
                <w:rFonts w:ascii="Times New Roman" w:hAnsi="Times New Roman" w:cs="Times New Roman"/>
              </w:rPr>
            </w:pPr>
          </w:p>
        </w:tc>
        <w:tc>
          <w:tcPr>
            <w:tcW w:w="1170" w:type="dxa"/>
          </w:tcPr>
          <w:p w14:paraId="5D0B8FE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Alone</w:t>
            </w:r>
          </w:p>
        </w:tc>
        <w:tc>
          <w:tcPr>
            <w:tcW w:w="900" w:type="dxa"/>
          </w:tcPr>
          <w:p w14:paraId="1F9DB79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4.03</w:t>
            </w:r>
          </w:p>
        </w:tc>
        <w:tc>
          <w:tcPr>
            <w:tcW w:w="834" w:type="dxa"/>
          </w:tcPr>
          <w:p w14:paraId="0098E7B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1.51</w:t>
            </w:r>
          </w:p>
        </w:tc>
        <w:tc>
          <w:tcPr>
            <w:tcW w:w="763" w:type="dxa"/>
          </w:tcPr>
          <w:p w14:paraId="04FCF78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3.75</w:t>
            </w:r>
          </w:p>
        </w:tc>
        <w:tc>
          <w:tcPr>
            <w:tcW w:w="773" w:type="dxa"/>
          </w:tcPr>
          <w:p w14:paraId="77B0861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1.79</w:t>
            </w:r>
          </w:p>
        </w:tc>
        <w:tc>
          <w:tcPr>
            <w:tcW w:w="960" w:type="dxa"/>
          </w:tcPr>
          <w:p w14:paraId="4A148DA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4.75</w:t>
            </w:r>
          </w:p>
        </w:tc>
        <w:tc>
          <w:tcPr>
            <w:tcW w:w="720" w:type="dxa"/>
          </w:tcPr>
          <w:p w14:paraId="118B3F4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1.89</w:t>
            </w:r>
          </w:p>
        </w:tc>
        <w:tc>
          <w:tcPr>
            <w:tcW w:w="810" w:type="dxa"/>
          </w:tcPr>
          <w:p w14:paraId="260720B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4.18</w:t>
            </w:r>
          </w:p>
        </w:tc>
        <w:tc>
          <w:tcPr>
            <w:tcW w:w="811" w:type="dxa"/>
          </w:tcPr>
          <w:p w14:paraId="7A7F06D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1.48</w:t>
            </w:r>
          </w:p>
        </w:tc>
      </w:tr>
      <w:tr w:rsidR="0004406F" w14:paraId="2972B1BF" w14:textId="77777777" w:rsidTr="00A15B4E">
        <w:tc>
          <w:tcPr>
            <w:tcW w:w="1350" w:type="dxa"/>
          </w:tcPr>
          <w:p w14:paraId="180F71CF" w14:textId="77777777" w:rsidR="0004406F" w:rsidRDefault="0004406F" w:rsidP="00834D6F">
            <w:pPr>
              <w:spacing w:line="480" w:lineRule="auto"/>
              <w:jc w:val="both"/>
              <w:rPr>
                <w:rFonts w:ascii="Times New Roman" w:hAnsi="Times New Roman" w:cs="Times New Roman"/>
              </w:rPr>
            </w:pPr>
          </w:p>
        </w:tc>
        <w:tc>
          <w:tcPr>
            <w:tcW w:w="1170" w:type="dxa"/>
          </w:tcPr>
          <w:p w14:paraId="238DC348" w14:textId="77777777" w:rsidR="0004406F" w:rsidRDefault="0004406F" w:rsidP="00834D6F">
            <w:pPr>
              <w:spacing w:line="480" w:lineRule="auto"/>
              <w:jc w:val="both"/>
              <w:rPr>
                <w:rFonts w:ascii="Times New Roman" w:hAnsi="Times New Roman" w:cs="Times New Roman"/>
              </w:rPr>
            </w:pPr>
          </w:p>
          <w:p w14:paraId="108953A9" w14:textId="77777777" w:rsidR="0004406F" w:rsidRDefault="0004406F" w:rsidP="00834D6F">
            <w:pPr>
              <w:spacing w:line="480" w:lineRule="auto"/>
              <w:jc w:val="both"/>
              <w:rPr>
                <w:rFonts w:ascii="Times New Roman" w:hAnsi="Times New Roman" w:cs="Times New Roman"/>
              </w:rPr>
            </w:pPr>
          </w:p>
        </w:tc>
        <w:tc>
          <w:tcPr>
            <w:tcW w:w="900" w:type="dxa"/>
          </w:tcPr>
          <w:p w14:paraId="7F5B3E33" w14:textId="77777777" w:rsidR="0004406F" w:rsidRDefault="0004406F" w:rsidP="00834D6F">
            <w:pPr>
              <w:spacing w:line="480" w:lineRule="auto"/>
              <w:jc w:val="both"/>
              <w:rPr>
                <w:rFonts w:ascii="Times New Roman" w:hAnsi="Times New Roman" w:cs="Times New Roman"/>
              </w:rPr>
            </w:pPr>
          </w:p>
        </w:tc>
        <w:tc>
          <w:tcPr>
            <w:tcW w:w="834" w:type="dxa"/>
          </w:tcPr>
          <w:p w14:paraId="6A6E397D" w14:textId="77777777" w:rsidR="0004406F" w:rsidRDefault="0004406F" w:rsidP="00834D6F">
            <w:pPr>
              <w:spacing w:line="480" w:lineRule="auto"/>
              <w:jc w:val="both"/>
              <w:rPr>
                <w:rFonts w:ascii="Times New Roman" w:hAnsi="Times New Roman" w:cs="Times New Roman"/>
              </w:rPr>
            </w:pPr>
          </w:p>
        </w:tc>
        <w:tc>
          <w:tcPr>
            <w:tcW w:w="763" w:type="dxa"/>
          </w:tcPr>
          <w:p w14:paraId="21A06021" w14:textId="77777777" w:rsidR="0004406F" w:rsidRDefault="0004406F" w:rsidP="00834D6F">
            <w:pPr>
              <w:spacing w:line="480" w:lineRule="auto"/>
              <w:jc w:val="both"/>
              <w:rPr>
                <w:rFonts w:ascii="Times New Roman" w:hAnsi="Times New Roman" w:cs="Times New Roman"/>
              </w:rPr>
            </w:pPr>
          </w:p>
        </w:tc>
        <w:tc>
          <w:tcPr>
            <w:tcW w:w="773" w:type="dxa"/>
          </w:tcPr>
          <w:p w14:paraId="2094A529" w14:textId="77777777" w:rsidR="0004406F" w:rsidRDefault="0004406F" w:rsidP="00834D6F">
            <w:pPr>
              <w:spacing w:line="480" w:lineRule="auto"/>
              <w:jc w:val="both"/>
              <w:rPr>
                <w:rFonts w:ascii="Times New Roman" w:hAnsi="Times New Roman" w:cs="Times New Roman"/>
              </w:rPr>
            </w:pPr>
          </w:p>
        </w:tc>
        <w:tc>
          <w:tcPr>
            <w:tcW w:w="960" w:type="dxa"/>
          </w:tcPr>
          <w:p w14:paraId="0190E134" w14:textId="77777777" w:rsidR="0004406F" w:rsidRDefault="0004406F" w:rsidP="00834D6F">
            <w:pPr>
              <w:spacing w:line="480" w:lineRule="auto"/>
              <w:jc w:val="both"/>
              <w:rPr>
                <w:rFonts w:ascii="Times New Roman" w:hAnsi="Times New Roman" w:cs="Times New Roman"/>
              </w:rPr>
            </w:pPr>
          </w:p>
        </w:tc>
        <w:tc>
          <w:tcPr>
            <w:tcW w:w="720" w:type="dxa"/>
          </w:tcPr>
          <w:p w14:paraId="2E1C2A0F" w14:textId="77777777" w:rsidR="0004406F" w:rsidRDefault="0004406F" w:rsidP="00834D6F">
            <w:pPr>
              <w:spacing w:line="480" w:lineRule="auto"/>
              <w:jc w:val="both"/>
              <w:rPr>
                <w:rFonts w:ascii="Times New Roman" w:hAnsi="Times New Roman" w:cs="Times New Roman"/>
              </w:rPr>
            </w:pPr>
          </w:p>
        </w:tc>
        <w:tc>
          <w:tcPr>
            <w:tcW w:w="810" w:type="dxa"/>
          </w:tcPr>
          <w:p w14:paraId="098654B3" w14:textId="77777777" w:rsidR="0004406F" w:rsidRDefault="0004406F" w:rsidP="00834D6F">
            <w:pPr>
              <w:spacing w:line="480" w:lineRule="auto"/>
              <w:jc w:val="both"/>
              <w:rPr>
                <w:rFonts w:ascii="Times New Roman" w:hAnsi="Times New Roman" w:cs="Times New Roman"/>
              </w:rPr>
            </w:pPr>
          </w:p>
        </w:tc>
        <w:tc>
          <w:tcPr>
            <w:tcW w:w="811" w:type="dxa"/>
          </w:tcPr>
          <w:p w14:paraId="016C0E71" w14:textId="77777777" w:rsidR="0004406F" w:rsidRDefault="0004406F" w:rsidP="00834D6F">
            <w:pPr>
              <w:spacing w:line="480" w:lineRule="auto"/>
              <w:jc w:val="both"/>
              <w:rPr>
                <w:rFonts w:ascii="Times New Roman" w:hAnsi="Times New Roman" w:cs="Times New Roman"/>
              </w:rPr>
            </w:pPr>
          </w:p>
        </w:tc>
      </w:tr>
      <w:tr w:rsidR="0004406F" w14:paraId="1CB5013F" w14:textId="77777777" w:rsidTr="00A15B4E">
        <w:tc>
          <w:tcPr>
            <w:tcW w:w="1350" w:type="dxa"/>
          </w:tcPr>
          <w:p w14:paraId="3019C06C" w14:textId="77777777" w:rsidR="0004406F" w:rsidRDefault="0004406F" w:rsidP="00834D6F">
            <w:pPr>
              <w:spacing w:line="480" w:lineRule="auto"/>
              <w:jc w:val="both"/>
              <w:rPr>
                <w:rFonts w:ascii="Times New Roman" w:hAnsi="Times New Roman" w:cs="Times New Roman"/>
              </w:rPr>
            </w:pPr>
          </w:p>
          <w:p w14:paraId="66F7B64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Work Experience</w:t>
            </w:r>
          </w:p>
        </w:tc>
        <w:tc>
          <w:tcPr>
            <w:tcW w:w="1170" w:type="dxa"/>
          </w:tcPr>
          <w:p w14:paraId="4818300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Stopped Work and study</w:t>
            </w:r>
          </w:p>
          <w:p w14:paraId="62F7A13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Never</w:t>
            </w:r>
          </w:p>
        </w:tc>
        <w:tc>
          <w:tcPr>
            <w:tcW w:w="900" w:type="dxa"/>
          </w:tcPr>
          <w:p w14:paraId="50F15E1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5.30</w:t>
            </w:r>
          </w:p>
          <w:p w14:paraId="56B2F297" w14:textId="77777777" w:rsidR="0004406F" w:rsidRDefault="0004406F" w:rsidP="00834D6F">
            <w:pPr>
              <w:spacing w:line="480" w:lineRule="auto"/>
              <w:jc w:val="both"/>
              <w:rPr>
                <w:rFonts w:ascii="Times New Roman" w:hAnsi="Times New Roman" w:cs="Times New Roman"/>
              </w:rPr>
            </w:pPr>
          </w:p>
          <w:p w14:paraId="2A11761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4.89</w:t>
            </w:r>
          </w:p>
          <w:p w14:paraId="7AEBB454" w14:textId="77777777" w:rsidR="0004406F" w:rsidRDefault="0004406F" w:rsidP="00834D6F">
            <w:pPr>
              <w:spacing w:line="480" w:lineRule="auto"/>
              <w:jc w:val="both"/>
              <w:rPr>
                <w:rFonts w:ascii="Times New Roman" w:hAnsi="Times New Roman" w:cs="Times New Roman"/>
              </w:rPr>
            </w:pPr>
          </w:p>
        </w:tc>
        <w:tc>
          <w:tcPr>
            <w:tcW w:w="834" w:type="dxa"/>
          </w:tcPr>
          <w:p w14:paraId="3F71FD4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1.04</w:t>
            </w:r>
          </w:p>
          <w:p w14:paraId="130DF232" w14:textId="77777777" w:rsidR="0004406F" w:rsidRDefault="0004406F" w:rsidP="00834D6F">
            <w:pPr>
              <w:spacing w:line="480" w:lineRule="auto"/>
              <w:jc w:val="both"/>
              <w:rPr>
                <w:rFonts w:ascii="Times New Roman" w:hAnsi="Times New Roman" w:cs="Times New Roman"/>
              </w:rPr>
            </w:pPr>
          </w:p>
          <w:p w14:paraId="19112F8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1.34</w:t>
            </w:r>
          </w:p>
        </w:tc>
        <w:tc>
          <w:tcPr>
            <w:tcW w:w="763" w:type="dxa"/>
          </w:tcPr>
          <w:p w14:paraId="4357F1F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5.57</w:t>
            </w:r>
          </w:p>
          <w:p w14:paraId="1FEAF1AB" w14:textId="77777777" w:rsidR="0004406F" w:rsidRDefault="0004406F" w:rsidP="00834D6F">
            <w:pPr>
              <w:spacing w:line="480" w:lineRule="auto"/>
              <w:jc w:val="both"/>
              <w:rPr>
                <w:rFonts w:ascii="Times New Roman" w:hAnsi="Times New Roman" w:cs="Times New Roman"/>
              </w:rPr>
            </w:pPr>
          </w:p>
          <w:p w14:paraId="1345EB8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5.24</w:t>
            </w:r>
          </w:p>
        </w:tc>
        <w:tc>
          <w:tcPr>
            <w:tcW w:w="773" w:type="dxa"/>
          </w:tcPr>
          <w:p w14:paraId="7C69CC5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1.18</w:t>
            </w:r>
          </w:p>
          <w:p w14:paraId="01D23E0B" w14:textId="77777777" w:rsidR="0004406F" w:rsidRDefault="0004406F" w:rsidP="00834D6F">
            <w:pPr>
              <w:spacing w:line="480" w:lineRule="auto"/>
              <w:jc w:val="both"/>
              <w:rPr>
                <w:rFonts w:ascii="Times New Roman" w:hAnsi="Times New Roman" w:cs="Times New Roman"/>
              </w:rPr>
            </w:pPr>
          </w:p>
          <w:p w14:paraId="79A2E44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1.52</w:t>
            </w:r>
          </w:p>
        </w:tc>
        <w:tc>
          <w:tcPr>
            <w:tcW w:w="960" w:type="dxa"/>
          </w:tcPr>
          <w:p w14:paraId="791BEE5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5.02</w:t>
            </w:r>
          </w:p>
          <w:p w14:paraId="3F93E7F5" w14:textId="77777777" w:rsidR="0004406F" w:rsidRDefault="0004406F" w:rsidP="00834D6F">
            <w:pPr>
              <w:spacing w:line="480" w:lineRule="auto"/>
              <w:jc w:val="both"/>
              <w:rPr>
                <w:rFonts w:ascii="Times New Roman" w:hAnsi="Times New Roman" w:cs="Times New Roman"/>
              </w:rPr>
            </w:pPr>
          </w:p>
          <w:p w14:paraId="2836862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4.61</w:t>
            </w:r>
          </w:p>
        </w:tc>
        <w:tc>
          <w:tcPr>
            <w:tcW w:w="720" w:type="dxa"/>
          </w:tcPr>
          <w:p w14:paraId="4EC68D4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1.53</w:t>
            </w:r>
          </w:p>
          <w:p w14:paraId="32275661" w14:textId="77777777" w:rsidR="0004406F" w:rsidRDefault="0004406F" w:rsidP="00834D6F">
            <w:pPr>
              <w:spacing w:line="480" w:lineRule="auto"/>
              <w:jc w:val="both"/>
              <w:rPr>
                <w:rFonts w:ascii="Times New Roman" w:hAnsi="Times New Roman" w:cs="Times New Roman"/>
              </w:rPr>
            </w:pPr>
          </w:p>
          <w:p w14:paraId="2A29A2CD"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1.48</w:t>
            </w:r>
          </w:p>
        </w:tc>
        <w:tc>
          <w:tcPr>
            <w:tcW w:w="810" w:type="dxa"/>
          </w:tcPr>
          <w:p w14:paraId="1A576AF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5.30</w:t>
            </w:r>
          </w:p>
          <w:p w14:paraId="26AF4D10" w14:textId="77777777" w:rsidR="0004406F" w:rsidRDefault="0004406F" w:rsidP="00834D6F">
            <w:pPr>
              <w:spacing w:line="480" w:lineRule="auto"/>
              <w:jc w:val="both"/>
              <w:rPr>
                <w:rFonts w:ascii="Times New Roman" w:hAnsi="Times New Roman" w:cs="Times New Roman"/>
              </w:rPr>
            </w:pPr>
          </w:p>
          <w:p w14:paraId="2E2C35A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4.91</w:t>
            </w:r>
          </w:p>
          <w:p w14:paraId="71133583" w14:textId="77777777" w:rsidR="0004406F" w:rsidRDefault="0004406F" w:rsidP="00834D6F">
            <w:pPr>
              <w:spacing w:line="480" w:lineRule="auto"/>
              <w:jc w:val="both"/>
              <w:rPr>
                <w:rFonts w:ascii="Times New Roman" w:hAnsi="Times New Roman" w:cs="Times New Roman"/>
              </w:rPr>
            </w:pPr>
          </w:p>
        </w:tc>
        <w:tc>
          <w:tcPr>
            <w:tcW w:w="811" w:type="dxa"/>
          </w:tcPr>
          <w:p w14:paraId="08F8C75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0.87</w:t>
            </w:r>
          </w:p>
          <w:p w14:paraId="4B0546D3" w14:textId="77777777" w:rsidR="0004406F" w:rsidRDefault="0004406F" w:rsidP="00834D6F">
            <w:pPr>
              <w:spacing w:line="480" w:lineRule="auto"/>
              <w:jc w:val="both"/>
              <w:rPr>
                <w:rFonts w:ascii="Times New Roman" w:hAnsi="Times New Roman" w:cs="Times New Roman"/>
              </w:rPr>
            </w:pPr>
          </w:p>
          <w:p w14:paraId="247AF92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1.19</w:t>
            </w:r>
          </w:p>
        </w:tc>
      </w:tr>
      <w:tr w:rsidR="0004406F" w14:paraId="73B9C1EA" w14:textId="77777777" w:rsidTr="00A15B4E">
        <w:tc>
          <w:tcPr>
            <w:tcW w:w="1350" w:type="dxa"/>
          </w:tcPr>
          <w:p w14:paraId="66FD8A94" w14:textId="77777777" w:rsidR="0004406F" w:rsidRDefault="0004406F" w:rsidP="00834D6F">
            <w:pPr>
              <w:spacing w:line="480" w:lineRule="auto"/>
              <w:jc w:val="both"/>
              <w:rPr>
                <w:rFonts w:ascii="Times New Roman" w:hAnsi="Times New Roman" w:cs="Times New Roman"/>
              </w:rPr>
            </w:pPr>
          </w:p>
        </w:tc>
        <w:tc>
          <w:tcPr>
            <w:tcW w:w="1170" w:type="dxa"/>
          </w:tcPr>
          <w:p w14:paraId="27BA2E8D"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Worked</w:t>
            </w:r>
          </w:p>
        </w:tc>
        <w:tc>
          <w:tcPr>
            <w:tcW w:w="900" w:type="dxa"/>
          </w:tcPr>
          <w:p w14:paraId="2C98A87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5.33</w:t>
            </w:r>
          </w:p>
        </w:tc>
        <w:tc>
          <w:tcPr>
            <w:tcW w:w="834" w:type="dxa"/>
          </w:tcPr>
          <w:p w14:paraId="7782F35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1.37</w:t>
            </w:r>
          </w:p>
        </w:tc>
        <w:tc>
          <w:tcPr>
            <w:tcW w:w="763" w:type="dxa"/>
          </w:tcPr>
          <w:p w14:paraId="75BED10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5.45</w:t>
            </w:r>
          </w:p>
        </w:tc>
        <w:tc>
          <w:tcPr>
            <w:tcW w:w="773" w:type="dxa"/>
          </w:tcPr>
          <w:p w14:paraId="346529B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1.95</w:t>
            </w:r>
          </w:p>
        </w:tc>
        <w:tc>
          <w:tcPr>
            <w:tcW w:w="960" w:type="dxa"/>
          </w:tcPr>
          <w:p w14:paraId="27FF4D25"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4.79</w:t>
            </w:r>
          </w:p>
        </w:tc>
        <w:tc>
          <w:tcPr>
            <w:tcW w:w="720" w:type="dxa"/>
          </w:tcPr>
          <w:p w14:paraId="083F463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1.73</w:t>
            </w:r>
          </w:p>
        </w:tc>
        <w:tc>
          <w:tcPr>
            <w:tcW w:w="810" w:type="dxa"/>
          </w:tcPr>
          <w:p w14:paraId="7E760B5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5.19</w:t>
            </w:r>
          </w:p>
        </w:tc>
        <w:tc>
          <w:tcPr>
            <w:tcW w:w="811" w:type="dxa"/>
          </w:tcPr>
          <w:p w14:paraId="119DF481"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1.53</w:t>
            </w:r>
          </w:p>
        </w:tc>
      </w:tr>
      <w:tr w:rsidR="0004406F" w14:paraId="6949D862" w14:textId="77777777" w:rsidTr="00A15B4E">
        <w:tc>
          <w:tcPr>
            <w:tcW w:w="1350" w:type="dxa"/>
          </w:tcPr>
          <w:p w14:paraId="38513208" w14:textId="77777777" w:rsidR="0004406F" w:rsidRDefault="0004406F" w:rsidP="00834D6F">
            <w:pPr>
              <w:spacing w:line="480" w:lineRule="auto"/>
              <w:jc w:val="both"/>
              <w:rPr>
                <w:rFonts w:ascii="Times New Roman" w:hAnsi="Times New Roman" w:cs="Times New Roman"/>
              </w:rPr>
            </w:pPr>
          </w:p>
        </w:tc>
        <w:tc>
          <w:tcPr>
            <w:tcW w:w="1170" w:type="dxa"/>
          </w:tcPr>
          <w:p w14:paraId="1DF938D8" w14:textId="77777777" w:rsidR="0004406F" w:rsidRDefault="0004406F" w:rsidP="00834D6F">
            <w:pPr>
              <w:spacing w:line="480" w:lineRule="auto"/>
              <w:jc w:val="both"/>
              <w:rPr>
                <w:rFonts w:ascii="Times New Roman" w:hAnsi="Times New Roman" w:cs="Times New Roman"/>
              </w:rPr>
            </w:pPr>
          </w:p>
        </w:tc>
        <w:tc>
          <w:tcPr>
            <w:tcW w:w="900" w:type="dxa"/>
          </w:tcPr>
          <w:p w14:paraId="7D068B6F" w14:textId="77777777" w:rsidR="0004406F" w:rsidRDefault="0004406F" w:rsidP="00834D6F">
            <w:pPr>
              <w:spacing w:line="480" w:lineRule="auto"/>
              <w:jc w:val="both"/>
              <w:rPr>
                <w:rFonts w:ascii="Times New Roman" w:hAnsi="Times New Roman" w:cs="Times New Roman"/>
              </w:rPr>
            </w:pPr>
          </w:p>
        </w:tc>
        <w:tc>
          <w:tcPr>
            <w:tcW w:w="834" w:type="dxa"/>
          </w:tcPr>
          <w:p w14:paraId="7F2020C6" w14:textId="77777777" w:rsidR="0004406F" w:rsidRDefault="0004406F" w:rsidP="00834D6F">
            <w:pPr>
              <w:spacing w:line="480" w:lineRule="auto"/>
              <w:jc w:val="both"/>
              <w:rPr>
                <w:rFonts w:ascii="Times New Roman" w:hAnsi="Times New Roman" w:cs="Times New Roman"/>
              </w:rPr>
            </w:pPr>
          </w:p>
        </w:tc>
        <w:tc>
          <w:tcPr>
            <w:tcW w:w="763" w:type="dxa"/>
          </w:tcPr>
          <w:p w14:paraId="0E964B16" w14:textId="77777777" w:rsidR="0004406F" w:rsidRDefault="0004406F" w:rsidP="00834D6F">
            <w:pPr>
              <w:spacing w:line="480" w:lineRule="auto"/>
              <w:jc w:val="both"/>
              <w:rPr>
                <w:rFonts w:ascii="Times New Roman" w:hAnsi="Times New Roman" w:cs="Times New Roman"/>
              </w:rPr>
            </w:pPr>
          </w:p>
        </w:tc>
        <w:tc>
          <w:tcPr>
            <w:tcW w:w="773" w:type="dxa"/>
          </w:tcPr>
          <w:p w14:paraId="36CB47E9" w14:textId="77777777" w:rsidR="0004406F" w:rsidRDefault="0004406F" w:rsidP="00834D6F">
            <w:pPr>
              <w:spacing w:line="480" w:lineRule="auto"/>
              <w:jc w:val="both"/>
              <w:rPr>
                <w:rFonts w:ascii="Times New Roman" w:hAnsi="Times New Roman" w:cs="Times New Roman"/>
              </w:rPr>
            </w:pPr>
          </w:p>
        </w:tc>
        <w:tc>
          <w:tcPr>
            <w:tcW w:w="960" w:type="dxa"/>
          </w:tcPr>
          <w:p w14:paraId="2F9282F9" w14:textId="77777777" w:rsidR="0004406F" w:rsidRDefault="0004406F" w:rsidP="00834D6F">
            <w:pPr>
              <w:spacing w:line="480" w:lineRule="auto"/>
              <w:jc w:val="both"/>
              <w:rPr>
                <w:rFonts w:ascii="Times New Roman" w:hAnsi="Times New Roman" w:cs="Times New Roman"/>
              </w:rPr>
            </w:pPr>
          </w:p>
        </w:tc>
        <w:tc>
          <w:tcPr>
            <w:tcW w:w="720" w:type="dxa"/>
          </w:tcPr>
          <w:p w14:paraId="22B74F51" w14:textId="77777777" w:rsidR="0004406F" w:rsidRDefault="0004406F" w:rsidP="00834D6F">
            <w:pPr>
              <w:spacing w:line="480" w:lineRule="auto"/>
              <w:jc w:val="both"/>
              <w:rPr>
                <w:rFonts w:ascii="Times New Roman" w:hAnsi="Times New Roman" w:cs="Times New Roman"/>
              </w:rPr>
            </w:pPr>
          </w:p>
        </w:tc>
        <w:tc>
          <w:tcPr>
            <w:tcW w:w="810" w:type="dxa"/>
          </w:tcPr>
          <w:p w14:paraId="6D6AAD7D" w14:textId="77777777" w:rsidR="0004406F" w:rsidRDefault="0004406F" w:rsidP="00834D6F">
            <w:pPr>
              <w:spacing w:line="480" w:lineRule="auto"/>
              <w:jc w:val="both"/>
              <w:rPr>
                <w:rFonts w:ascii="Times New Roman" w:hAnsi="Times New Roman" w:cs="Times New Roman"/>
              </w:rPr>
            </w:pPr>
          </w:p>
        </w:tc>
        <w:tc>
          <w:tcPr>
            <w:tcW w:w="811" w:type="dxa"/>
          </w:tcPr>
          <w:p w14:paraId="308E9729" w14:textId="77777777" w:rsidR="0004406F" w:rsidRDefault="0004406F" w:rsidP="00834D6F">
            <w:pPr>
              <w:spacing w:line="480" w:lineRule="auto"/>
              <w:jc w:val="both"/>
              <w:rPr>
                <w:rFonts w:ascii="Times New Roman" w:hAnsi="Times New Roman" w:cs="Times New Roman"/>
              </w:rPr>
            </w:pPr>
          </w:p>
        </w:tc>
      </w:tr>
      <w:tr w:rsidR="0004406F" w14:paraId="5C9418F6" w14:textId="77777777" w:rsidTr="00A15B4E">
        <w:tc>
          <w:tcPr>
            <w:tcW w:w="1350" w:type="dxa"/>
            <w:vMerge w:val="restart"/>
          </w:tcPr>
          <w:p w14:paraId="50FF154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Studied elsewhere</w:t>
            </w:r>
          </w:p>
          <w:p w14:paraId="64E0DB73" w14:textId="77777777" w:rsidR="0004406F" w:rsidRDefault="0004406F" w:rsidP="00834D6F">
            <w:pPr>
              <w:spacing w:line="480" w:lineRule="auto"/>
              <w:jc w:val="both"/>
              <w:rPr>
                <w:rFonts w:ascii="Times New Roman" w:hAnsi="Times New Roman" w:cs="Times New Roman"/>
              </w:rPr>
            </w:pPr>
          </w:p>
        </w:tc>
        <w:tc>
          <w:tcPr>
            <w:tcW w:w="1170" w:type="dxa"/>
          </w:tcPr>
          <w:p w14:paraId="214FB8A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Yes</w:t>
            </w:r>
          </w:p>
        </w:tc>
        <w:tc>
          <w:tcPr>
            <w:tcW w:w="900" w:type="dxa"/>
          </w:tcPr>
          <w:p w14:paraId="0A6A908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5.09</w:t>
            </w:r>
          </w:p>
        </w:tc>
        <w:tc>
          <w:tcPr>
            <w:tcW w:w="834" w:type="dxa"/>
          </w:tcPr>
          <w:p w14:paraId="3537E3BD"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1.22</w:t>
            </w:r>
          </w:p>
        </w:tc>
        <w:tc>
          <w:tcPr>
            <w:tcW w:w="763" w:type="dxa"/>
          </w:tcPr>
          <w:p w14:paraId="3C2888D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5.28</w:t>
            </w:r>
          </w:p>
        </w:tc>
        <w:tc>
          <w:tcPr>
            <w:tcW w:w="773" w:type="dxa"/>
          </w:tcPr>
          <w:p w14:paraId="7A15E535"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1.65</w:t>
            </w:r>
          </w:p>
        </w:tc>
        <w:tc>
          <w:tcPr>
            <w:tcW w:w="960" w:type="dxa"/>
          </w:tcPr>
          <w:p w14:paraId="35072B4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4.62</w:t>
            </w:r>
          </w:p>
        </w:tc>
        <w:tc>
          <w:tcPr>
            <w:tcW w:w="720" w:type="dxa"/>
          </w:tcPr>
          <w:p w14:paraId="6F14E4FD"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1.66</w:t>
            </w:r>
          </w:p>
        </w:tc>
        <w:tc>
          <w:tcPr>
            <w:tcW w:w="810" w:type="dxa"/>
          </w:tcPr>
          <w:p w14:paraId="0FA1AAB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5.00</w:t>
            </w:r>
          </w:p>
        </w:tc>
        <w:tc>
          <w:tcPr>
            <w:tcW w:w="811" w:type="dxa"/>
          </w:tcPr>
          <w:p w14:paraId="481EB1B4"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1.28</w:t>
            </w:r>
          </w:p>
        </w:tc>
      </w:tr>
      <w:tr w:rsidR="0004406F" w14:paraId="3ECA4C9C" w14:textId="77777777" w:rsidTr="00A15B4E">
        <w:tc>
          <w:tcPr>
            <w:tcW w:w="1350" w:type="dxa"/>
            <w:vMerge/>
          </w:tcPr>
          <w:p w14:paraId="388E75A7" w14:textId="77777777" w:rsidR="0004406F" w:rsidRDefault="0004406F" w:rsidP="00834D6F">
            <w:pPr>
              <w:spacing w:line="480" w:lineRule="auto"/>
              <w:jc w:val="both"/>
              <w:rPr>
                <w:rFonts w:ascii="Times New Roman" w:hAnsi="Times New Roman" w:cs="Times New Roman"/>
              </w:rPr>
            </w:pPr>
          </w:p>
        </w:tc>
        <w:tc>
          <w:tcPr>
            <w:tcW w:w="1170" w:type="dxa"/>
          </w:tcPr>
          <w:p w14:paraId="4C444AC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No</w:t>
            </w:r>
          </w:p>
          <w:p w14:paraId="72F69115" w14:textId="77777777" w:rsidR="0004406F" w:rsidRDefault="0004406F" w:rsidP="00834D6F">
            <w:pPr>
              <w:spacing w:line="480" w:lineRule="auto"/>
              <w:jc w:val="both"/>
              <w:rPr>
                <w:rFonts w:ascii="Times New Roman" w:hAnsi="Times New Roman" w:cs="Times New Roman"/>
              </w:rPr>
            </w:pPr>
          </w:p>
        </w:tc>
        <w:tc>
          <w:tcPr>
            <w:tcW w:w="900" w:type="dxa"/>
          </w:tcPr>
          <w:p w14:paraId="7828C11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5.21</w:t>
            </w:r>
          </w:p>
          <w:p w14:paraId="4E83C5DA" w14:textId="77777777" w:rsidR="0004406F" w:rsidRDefault="0004406F" w:rsidP="00834D6F">
            <w:pPr>
              <w:spacing w:line="480" w:lineRule="auto"/>
              <w:jc w:val="both"/>
              <w:rPr>
                <w:rFonts w:ascii="Times New Roman" w:hAnsi="Times New Roman" w:cs="Times New Roman"/>
              </w:rPr>
            </w:pPr>
          </w:p>
        </w:tc>
        <w:tc>
          <w:tcPr>
            <w:tcW w:w="834" w:type="dxa"/>
          </w:tcPr>
          <w:p w14:paraId="304A0ED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1.45</w:t>
            </w:r>
          </w:p>
          <w:p w14:paraId="2428355C" w14:textId="77777777" w:rsidR="0004406F" w:rsidRDefault="0004406F" w:rsidP="00834D6F">
            <w:pPr>
              <w:spacing w:line="480" w:lineRule="auto"/>
              <w:jc w:val="both"/>
              <w:rPr>
                <w:rFonts w:ascii="Times New Roman" w:hAnsi="Times New Roman" w:cs="Times New Roman"/>
              </w:rPr>
            </w:pPr>
          </w:p>
        </w:tc>
        <w:tc>
          <w:tcPr>
            <w:tcW w:w="763" w:type="dxa"/>
          </w:tcPr>
          <w:p w14:paraId="3593C97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5.73</w:t>
            </w:r>
          </w:p>
          <w:p w14:paraId="01A39E51" w14:textId="77777777" w:rsidR="0004406F" w:rsidRDefault="0004406F" w:rsidP="00834D6F">
            <w:pPr>
              <w:spacing w:line="480" w:lineRule="auto"/>
              <w:jc w:val="both"/>
              <w:rPr>
                <w:rFonts w:ascii="Times New Roman" w:hAnsi="Times New Roman" w:cs="Times New Roman"/>
              </w:rPr>
            </w:pPr>
          </w:p>
        </w:tc>
        <w:tc>
          <w:tcPr>
            <w:tcW w:w="773" w:type="dxa"/>
          </w:tcPr>
          <w:p w14:paraId="7CFD279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1.19</w:t>
            </w:r>
          </w:p>
          <w:p w14:paraId="16E5E053" w14:textId="77777777" w:rsidR="0004406F" w:rsidRDefault="0004406F" w:rsidP="00834D6F">
            <w:pPr>
              <w:spacing w:line="480" w:lineRule="auto"/>
              <w:jc w:val="both"/>
              <w:rPr>
                <w:rFonts w:ascii="Times New Roman" w:hAnsi="Times New Roman" w:cs="Times New Roman"/>
              </w:rPr>
            </w:pPr>
          </w:p>
        </w:tc>
        <w:tc>
          <w:tcPr>
            <w:tcW w:w="960" w:type="dxa"/>
          </w:tcPr>
          <w:p w14:paraId="0BDB7BD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5.21</w:t>
            </w:r>
          </w:p>
          <w:p w14:paraId="7E2A969B" w14:textId="77777777" w:rsidR="0004406F" w:rsidRDefault="0004406F" w:rsidP="00834D6F">
            <w:pPr>
              <w:spacing w:line="480" w:lineRule="auto"/>
              <w:jc w:val="both"/>
              <w:rPr>
                <w:rFonts w:ascii="Times New Roman" w:hAnsi="Times New Roman" w:cs="Times New Roman"/>
              </w:rPr>
            </w:pPr>
          </w:p>
        </w:tc>
        <w:tc>
          <w:tcPr>
            <w:tcW w:w="720" w:type="dxa"/>
          </w:tcPr>
          <w:p w14:paraId="42E0BEA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1.13</w:t>
            </w:r>
          </w:p>
          <w:p w14:paraId="42FF00BB" w14:textId="77777777" w:rsidR="0004406F" w:rsidRDefault="0004406F" w:rsidP="00834D6F">
            <w:pPr>
              <w:spacing w:line="480" w:lineRule="auto"/>
              <w:jc w:val="both"/>
              <w:rPr>
                <w:rFonts w:ascii="Times New Roman" w:hAnsi="Times New Roman" w:cs="Times New Roman"/>
              </w:rPr>
            </w:pPr>
          </w:p>
        </w:tc>
        <w:tc>
          <w:tcPr>
            <w:tcW w:w="810" w:type="dxa"/>
          </w:tcPr>
          <w:p w14:paraId="4BCBEDA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5.38</w:t>
            </w:r>
          </w:p>
          <w:p w14:paraId="696848AD" w14:textId="77777777" w:rsidR="0004406F" w:rsidRDefault="0004406F" w:rsidP="00834D6F">
            <w:pPr>
              <w:spacing w:line="480" w:lineRule="auto"/>
              <w:jc w:val="both"/>
              <w:rPr>
                <w:rFonts w:ascii="Times New Roman" w:hAnsi="Times New Roman" w:cs="Times New Roman"/>
              </w:rPr>
            </w:pPr>
          </w:p>
        </w:tc>
        <w:tc>
          <w:tcPr>
            <w:tcW w:w="811" w:type="dxa"/>
          </w:tcPr>
          <w:p w14:paraId="60B8F31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0.99</w:t>
            </w:r>
          </w:p>
          <w:p w14:paraId="32533FFB" w14:textId="77777777" w:rsidR="0004406F" w:rsidRDefault="0004406F" w:rsidP="00834D6F">
            <w:pPr>
              <w:spacing w:line="480" w:lineRule="auto"/>
              <w:jc w:val="both"/>
              <w:rPr>
                <w:rFonts w:ascii="Times New Roman" w:hAnsi="Times New Roman" w:cs="Times New Roman"/>
              </w:rPr>
            </w:pPr>
          </w:p>
        </w:tc>
      </w:tr>
      <w:tr w:rsidR="0004406F" w14:paraId="666DC4D1" w14:textId="77777777" w:rsidTr="00A15B4E">
        <w:tc>
          <w:tcPr>
            <w:tcW w:w="1350" w:type="dxa"/>
            <w:vMerge w:val="restart"/>
          </w:tcPr>
          <w:p w14:paraId="71E9E100"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 xml:space="preserve">Age </w:t>
            </w:r>
          </w:p>
        </w:tc>
        <w:tc>
          <w:tcPr>
            <w:tcW w:w="1170" w:type="dxa"/>
          </w:tcPr>
          <w:p w14:paraId="34699F28" w14:textId="77777777" w:rsidR="0004406F" w:rsidRPr="00E470E7" w:rsidRDefault="0004406F" w:rsidP="00834D6F">
            <w:pPr>
              <w:spacing w:line="480" w:lineRule="auto"/>
              <w:jc w:val="both"/>
              <w:rPr>
                <w:rFonts w:ascii="Times New Roman" w:hAnsi="Times New Roman" w:cs="Times New Roman"/>
              </w:rPr>
            </w:pPr>
            <w:r>
              <w:rPr>
                <w:rFonts w:ascii="Times New Roman" w:hAnsi="Times New Roman" w:cs="Times New Roman"/>
              </w:rPr>
              <w:t xml:space="preserve">     </w:t>
            </w:r>
            <w:r w:rsidRPr="00E470E7">
              <w:rPr>
                <w:rFonts w:ascii="Times New Roman" w:hAnsi="Times New Roman" w:cs="Times New Roman"/>
              </w:rPr>
              <w:t>≤</w:t>
            </w:r>
            <w:r>
              <w:rPr>
                <w:rFonts w:ascii="Times New Roman" w:hAnsi="Times New Roman" w:cs="Times New Roman"/>
              </w:rPr>
              <w:t xml:space="preserve"> </w:t>
            </w:r>
            <w:r w:rsidRPr="00E470E7">
              <w:rPr>
                <w:rFonts w:ascii="Times New Roman" w:hAnsi="Times New Roman" w:cs="Times New Roman"/>
              </w:rPr>
              <w:t>20</w:t>
            </w:r>
          </w:p>
        </w:tc>
        <w:tc>
          <w:tcPr>
            <w:tcW w:w="900" w:type="dxa"/>
          </w:tcPr>
          <w:p w14:paraId="530B999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5.51</w:t>
            </w:r>
          </w:p>
        </w:tc>
        <w:tc>
          <w:tcPr>
            <w:tcW w:w="834" w:type="dxa"/>
          </w:tcPr>
          <w:p w14:paraId="7F0F604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1.16</w:t>
            </w:r>
          </w:p>
        </w:tc>
        <w:tc>
          <w:tcPr>
            <w:tcW w:w="763" w:type="dxa"/>
          </w:tcPr>
          <w:p w14:paraId="0BEDC01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5.59</w:t>
            </w:r>
          </w:p>
        </w:tc>
        <w:tc>
          <w:tcPr>
            <w:tcW w:w="773" w:type="dxa"/>
          </w:tcPr>
          <w:p w14:paraId="3AEEF7A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1.58</w:t>
            </w:r>
          </w:p>
        </w:tc>
        <w:tc>
          <w:tcPr>
            <w:tcW w:w="960" w:type="dxa"/>
          </w:tcPr>
          <w:p w14:paraId="7CA00F45"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4.88</w:t>
            </w:r>
          </w:p>
        </w:tc>
        <w:tc>
          <w:tcPr>
            <w:tcW w:w="720" w:type="dxa"/>
          </w:tcPr>
          <w:p w14:paraId="2376B41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1.52</w:t>
            </w:r>
          </w:p>
        </w:tc>
        <w:tc>
          <w:tcPr>
            <w:tcW w:w="810" w:type="dxa"/>
          </w:tcPr>
          <w:p w14:paraId="1BE7B11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5.33</w:t>
            </w:r>
          </w:p>
        </w:tc>
        <w:tc>
          <w:tcPr>
            <w:tcW w:w="811" w:type="dxa"/>
          </w:tcPr>
          <w:p w14:paraId="2281BE49"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1.15</w:t>
            </w:r>
          </w:p>
        </w:tc>
      </w:tr>
      <w:tr w:rsidR="0004406F" w14:paraId="4817F9EF" w14:textId="77777777" w:rsidTr="00A15B4E">
        <w:tc>
          <w:tcPr>
            <w:tcW w:w="1350" w:type="dxa"/>
            <w:vMerge/>
          </w:tcPr>
          <w:p w14:paraId="1C247F03" w14:textId="77777777" w:rsidR="0004406F" w:rsidRDefault="0004406F" w:rsidP="00834D6F">
            <w:pPr>
              <w:spacing w:line="480" w:lineRule="auto"/>
              <w:jc w:val="both"/>
              <w:rPr>
                <w:rFonts w:ascii="Times New Roman" w:hAnsi="Times New Roman" w:cs="Times New Roman"/>
              </w:rPr>
            </w:pPr>
          </w:p>
        </w:tc>
        <w:tc>
          <w:tcPr>
            <w:tcW w:w="1170" w:type="dxa"/>
          </w:tcPr>
          <w:p w14:paraId="3F295DF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21 – 30</w:t>
            </w:r>
          </w:p>
        </w:tc>
        <w:tc>
          <w:tcPr>
            <w:tcW w:w="900" w:type="dxa"/>
          </w:tcPr>
          <w:p w14:paraId="3105EE2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4.75</w:t>
            </w:r>
          </w:p>
        </w:tc>
        <w:tc>
          <w:tcPr>
            <w:tcW w:w="834" w:type="dxa"/>
          </w:tcPr>
          <w:p w14:paraId="4B8EDEF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1.37</w:t>
            </w:r>
          </w:p>
        </w:tc>
        <w:tc>
          <w:tcPr>
            <w:tcW w:w="763" w:type="dxa"/>
          </w:tcPr>
          <w:p w14:paraId="430D2A9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5.07</w:t>
            </w:r>
          </w:p>
        </w:tc>
        <w:tc>
          <w:tcPr>
            <w:tcW w:w="773" w:type="dxa"/>
          </w:tcPr>
          <w:p w14:paraId="6B278971"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1.75</w:t>
            </w:r>
          </w:p>
        </w:tc>
        <w:tc>
          <w:tcPr>
            <w:tcW w:w="960" w:type="dxa"/>
          </w:tcPr>
          <w:p w14:paraId="66D0A2C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4.48</w:t>
            </w:r>
          </w:p>
        </w:tc>
        <w:tc>
          <w:tcPr>
            <w:tcW w:w="720" w:type="dxa"/>
          </w:tcPr>
          <w:p w14:paraId="6D023191"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1.66</w:t>
            </w:r>
          </w:p>
        </w:tc>
        <w:tc>
          <w:tcPr>
            <w:tcW w:w="810" w:type="dxa"/>
          </w:tcPr>
          <w:p w14:paraId="08347021"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4.77</w:t>
            </w:r>
          </w:p>
        </w:tc>
        <w:tc>
          <w:tcPr>
            <w:tcW w:w="811" w:type="dxa"/>
          </w:tcPr>
          <w:p w14:paraId="5EBE5D8E"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1.33</w:t>
            </w:r>
          </w:p>
        </w:tc>
      </w:tr>
      <w:tr w:rsidR="0004406F" w14:paraId="2DCAFD17" w14:textId="77777777" w:rsidTr="00A15B4E">
        <w:tc>
          <w:tcPr>
            <w:tcW w:w="1350" w:type="dxa"/>
            <w:vMerge/>
          </w:tcPr>
          <w:p w14:paraId="5ADC2E7F" w14:textId="77777777" w:rsidR="0004406F" w:rsidRDefault="0004406F" w:rsidP="00834D6F">
            <w:pPr>
              <w:spacing w:line="480" w:lineRule="auto"/>
              <w:jc w:val="both"/>
              <w:rPr>
                <w:rFonts w:ascii="Times New Roman" w:hAnsi="Times New Roman" w:cs="Times New Roman"/>
              </w:rPr>
            </w:pPr>
          </w:p>
        </w:tc>
        <w:tc>
          <w:tcPr>
            <w:tcW w:w="1170" w:type="dxa"/>
          </w:tcPr>
          <w:p w14:paraId="4BF0B4D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31 – 40</w:t>
            </w:r>
          </w:p>
        </w:tc>
        <w:tc>
          <w:tcPr>
            <w:tcW w:w="900" w:type="dxa"/>
          </w:tcPr>
          <w:p w14:paraId="6C55D1B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5.15</w:t>
            </w:r>
          </w:p>
        </w:tc>
        <w:tc>
          <w:tcPr>
            <w:tcW w:w="834" w:type="dxa"/>
          </w:tcPr>
          <w:p w14:paraId="335AB21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1.07</w:t>
            </w:r>
          </w:p>
        </w:tc>
        <w:tc>
          <w:tcPr>
            <w:tcW w:w="763" w:type="dxa"/>
          </w:tcPr>
          <w:p w14:paraId="396E21B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5.90</w:t>
            </w:r>
          </w:p>
        </w:tc>
        <w:tc>
          <w:tcPr>
            <w:tcW w:w="773" w:type="dxa"/>
          </w:tcPr>
          <w:p w14:paraId="510F9C9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0.69</w:t>
            </w:r>
          </w:p>
        </w:tc>
        <w:tc>
          <w:tcPr>
            <w:tcW w:w="960" w:type="dxa"/>
          </w:tcPr>
          <w:p w14:paraId="5EF7B236"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5.15</w:t>
            </w:r>
          </w:p>
        </w:tc>
        <w:tc>
          <w:tcPr>
            <w:tcW w:w="720" w:type="dxa"/>
          </w:tcPr>
          <w:p w14:paraId="5F7C9B88"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1.44</w:t>
            </w:r>
          </w:p>
        </w:tc>
        <w:tc>
          <w:tcPr>
            <w:tcW w:w="810" w:type="dxa"/>
          </w:tcPr>
          <w:p w14:paraId="4A67890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5.40</w:t>
            </w:r>
          </w:p>
        </w:tc>
        <w:tc>
          <w:tcPr>
            <w:tcW w:w="811" w:type="dxa"/>
          </w:tcPr>
          <w:p w14:paraId="010166A2"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0.96</w:t>
            </w:r>
          </w:p>
        </w:tc>
      </w:tr>
      <w:tr w:rsidR="0004406F" w14:paraId="3A19C5B3" w14:textId="77777777" w:rsidTr="00A15B4E">
        <w:tc>
          <w:tcPr>
            <w:tcW w:w="1350" w:type="dxa"/>
            <w:vMerge/>
            <w:tcBorders>
              <w:bottom w:val="single" w:sz="4" w:space="0" w:color="auto"/>
            </w:tcBorders>
          </w:tcPr>
          <w:p w14:paraId="5F5C2396" w14:textId="77777777" w:rsidR="0004406F" w:rsidRDefault="0004406F" w:rsidP="00834D6F">
            <w:pPr>
              <w:spacing w:line="480" w:lineRule="auto"/>
              <w:jc w:val="both"/>
              <w:rPr>
                <w:rFonts w:ascii="Times New Roman" w:hAnsi="Times New Roman" w:cs="Times New Roman"/>
              </w:rPr>
            </w:pPr>
          </w:p>
        </w:tc>
        <w:tc>
          <w:tcPr>
            <w:tcW w:w="1170" w:type="dxa"/>
            <w:tcBorders>
              <w:bottom w:val="single" w:sz="4" w:space="0" w:color="auto"/>
            </w:tcBorders>
          </w:tcPr>
          <w:p w14:paraId="6CCE1AB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40 +</w:t>
            </w:r>
          </w:p>
        </w:tc>
        <w:tc>
          <w:tcPr>
            <w:tcW w:w="900" w:type="dxa"/>
            <w:tcBorders>
              <w:bottom w:val="single" w:sz="4" w:space="0" w:color="auto"/>
            </w:tcBorders>
          </w:tcPr>
          <w:p w14:paraId="39E44303"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5.83</w:t>
            </w:r>
          </w:p>
        </w:tc>
        <w:tc>
          <w:tcPr>
            <w:tcW w:w="834" w:type="dxa"/>
            <w:tcBorders>
              <w:bottom w:val="single" w:sz="4" w:space="0" w:color="auto"/>
            </w:tcBorders>
          </w:tcPr>
          <w:p w14:paraId="04EBA43C"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0.72</w:t>
            </w:r>
          </w:p>
        </w:tc>
        <w:tc>
          <w:tcPr>
            <w:tcW w:w="763" w:type="dxa"/>
            <w:tcBorders>
              <w:bottom w:val="single" w:sz="4" w:space="0" w:color="auto"/>
            </w:tcBorders>
          </w:tcPr>
          <w:p w14:paraId="5F08329D"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5.25</w:t>
            </w:r>
          </w:p>
        </w:tc>
        <w:tc>
          <w:tcPr>
            <w:tcW w:w="773" w:type="dxa"/>
            <w:tcBorders>
              <w:bottom w:val="single" w:sz="4" w:space="0" w:color="auto"/>
            </w:tcBorders>
          </w:tcPr>
          <w:p w14:paraId="588AA04D"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0.25</w:t>
            </w:r>
          </w:p>
        </w:tc>
        <w:tc>
          <w:tcPr>
            <w:tcW w:w="960" w:type="dxa"/>
            <w:tcBorders>
              <w:bottom w:val="single" w:sz="4" w:space="0" w:color="auto"/>
            </w:tcBorders>
          </w:tcPr>
          <w:p w14:paraId="5934A00F"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5.67</w:t>
            </w:r>
          </w:p>
        </w:tc>
        <w:tc>
          <w:tcPr>
            <w:tcW w:w="720" w:type="dxa"/>
            <w:tcBorders>
              <w:bottom w:val="single" w:sz="4" w:space="0" w:color="auto"/>
            </w:tcBorders>
          </w:tcPr>
          <w:p w14:paraId="52ED437A"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0.14</w:t>
            </w:r>
          </w:p>
        </w:tc>
        <w:tc>
          <w:tcPr>
            <w:tcW w:w="810" w:type="dxa"/>
            <w:tcBorders>
              <w:bottom w:val="single" w:sz="4" w:space="0" w:color="auto"/>
            </w:tcBorders>
          </w:tcPr>
          <w:p w14:paraId="73428BF7"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5.58</w:t>
            </w:r>
          </w:p>
        </w:tc>
        <w:tc>
          <w:tcPr>
            <w:tcW w:w="811" w:type="dxa"/>
            <w:tcBorders>
              <w:bottom w:val="single" w:sz="4" w:space="0" w:color="auto"/>
            </w:tcBorders>
          </w:tcPr>
          <w:p w14:paraId="5B006B1B" w14:textId="77777777" w:rsidR="0004406F" w:rsidRDefault="0004406F" w:rsidP="00834D6F">
            <w:pPr>
              <w:spacing w:line="480" w:lineRule="auto"/>
              <w:jc w:val="both"/>
              <w:rPr>
                <w:rFonts w:ascii="Times New Roman" w:hAnsi="Times New Roman" w:cs="Times New Roman"/>
              </w:rPr>
            </w:pPr>
            <w:r>
              <w:rPr>
                <w:rFonts w:ascii="Times New Roman" w:hAnsi="Times New Roman" w:cs="Times New Roman"/>
              </w:rPr>
              <w:t>0.30</w:t>
            </w:r>
          </w:p>
        </w:tc>
      </w:tr>
    </w:tbl>
    <w:p w14:paraId="72037FB6" w14:textId="77777777" w:rsidR="00C75FC2" w:rsidRDefault="00C75FC2" w:rsidP="00A15B4E">
      <w:pPr>
        <w:spacing w:after="240" w:line="480" w:lineRule="auto"/>
        <w:ind w:firstLine="720"/>
        <w:jc w:val="both"/>
      </w:pPr>
    </w:p>
    <w:p w14:paraId="09C2242B" w14:textId="77777777" w:rsidR="0004406F" w:rsidRDefault="0004406F" w:rsidP="00A15B4E">
      <w:pPr>
        <w:spacing w:after="240" w:line="480" w:lineRule="auto"/>
        <w:ind w:firstLine="720"/>
        <w:jc w:val="both"/>
      </w:pPr>
      <w:r>
        <w:t xml:space="preserve">Overall, the total mean social support (Table 4.4) was found to be high (M= 5.10 &amp; SD = 1.21) and shows that the students at Matrix Algebra School perceived to be highly supported by their families, friends, and significant others. </w:t>
      </w:r>
    </w:p>
    <w:p w14:paraId="77F24BAD" w14:textId="77777777" w:rsidR="0004406F" w:rsidRDefault="0004406F" w:rsidP="00A15B4E">
      <w:pPr>
        <w:spacing w:after="240" w:line="480" w:lineRule="auto"/>
        <w:ind w:firstLine="720"/>
        <w:jc w:val="both"/>
      </w:pPr>
      <w:r>
        <w:t xml:space="preserve">Individually, the data reveals that the total mean score for the social support from significant others (M = 5.39 &amp; SD = 1.55) and from family (M = 5.13 &amp; SD = 1.27) were high while it was moderate for social support from friends (M = 4.77 &amp; SD = 1.56). </w:t>
      </w:r>
    </w:p>
    <w:p w14:paraId="254E25AF" w14:textId="77777777" w:rsidR="0004406F" w:rsidRDefault="0004406F" w:rsidP="00A15B4E">
      <w:pPr>
        <w:spacing w:after="240" w:line="480" w:lineRule="auto"/>
        <w:ind w:firstLine="720"/>
        <w:jc w:val="both"/>
      </w:pPr>
      <w:r>
        <w:t xml:space="preserve">In terms of gender, males were found to have moderate total mean social support (M = 4.92 &amp; SD = 1.28) while females had a high total social support (M = 5.29 &amp; SD = 1.12). Also, in all categories of social support, females reported higher social support than males. </w:t>
      </w:r>
    </w:p>
    <w:p w14:paraId="42086B8A" w14:textId="77777777" w:rsidR="0004406F" w:rsidRDefault="0004406F" w:rsidP="00A15B4E">
      <w:pPr>
        <w:spacing w:after="240" w:line="480" w:lineRule="auto"/>
        <w:ind w:firstLine="720"/>
        <w:jc w:val="both"/>
      </w:pPr>
      <w:r>
        <w:t>Concerning the form or class of the participants, all students were found to have high mean social support. Individually, however, the form twos had a total mean score of M = 5.42 and SD = 0.96 which was higher than that of form threes and form fours.</w:t>
      </w:r>
    </w:p>
    <w:p w14:paraId="5812531D" w14:textId="77777777" w:rsidR="0004406F" w:rsidRDefault="0004406F" w:rsidP="00A15B4E">
      <w:pPr>
        <w:spacing w:after="240" w:line="480" w:lineRule="auto"/>
        <w:ind w:firstLine="720"/>
        <w:jc w:val="both"/>
      </w:pPr>
      <w:r>
        <w:t>In terms of marital status, the data shows that the students generally had a fair distribution of the mean scores. While the married and the separated had high mean scores, the singles had a moderate total mean (M = 5.00 &amp; SD = 1.33) and also a noticeably higher social support from their friends (M = 5.68 &amp; SD = 1.68) than that scored by the married and the separated.</w:t>
      </w:r>
    </w:p>
    <w:p w14:paraId="520B7266" w14:textId="77777777" w:rsidR="0004406F" w:rsidRDefault="0004406F" w:rsidP="00A15B4E">
      <w:pPr>
        <w:spacing w:after="240" w:line="480" w:lineRule="auto"/>
        <w:ind w:firstLine="720"/>
        <w:jc w:val="both"/>
      </w:pPr>
      <w:r>
        <w:t>An examination of the people that participants stay with revealed that all mean scores were fairly distributed but with noticeable variations. The mean scores for those who stay with family members, with friends, and with significant others were high while those who stay alone had a moderate total mean (M = 4.18 &amp; SD = 1.48).</w:t>
      </w:r>
    </w:p>
    <w:p w14:paraId="1C309E5B" w14:textId="77777777" w:rsidR="0004406F" w:rsidRDefault="0004406F" w:rsidP="00A15B4E">
      <w:pPr>
        <w:spacing w:after="240" w:line="480" w:lineRule="auto"/>
        <w:ind w:firstLine="720"/>
        <w:jc w:val="both"/>
      </w:pPr>
      <w:r>
        <w:t xml:space="preserve">However, those who stay with friends scored highly in all categories of social support (family at mean of M = 5.50 &amp; SD = 1.20, significant others at a mean of M = 6.58 &amp; SD = 0.72, &amp; friends at M = 6.25 &amp; SD = 0.90). </w:t>
      </w:r>
    </w:p>
    <w:p w14:paraId="1037C0BC" w14:textId="77777777" w:rsidR="0004406F" w:rsidRDefault="0004406F" w:rsidP="00A15B4E">
      <w:pPr>
        <w:spacing w:after="240" w:line="480" w:lineRule="auto"/>
        <w:ind w:firstLine="720"/>
        <w:jc w:val="both"/>
      </w:pPr>
      <w:r>
        <w:t>An investigation of the work experience and social support revealed that the mean was generally high among participants. Individually, however, participants who stopped working, and those who never worked had high total mean scores while those who studied as they work had a moderate mean total score of M = 4.91 and SD = 1.19.</w:t>
      </w:r>
    </w:p>
    <w:p w14:paraId="45E99E33" w14:textId="77777777" w:rsidR="0004406F" w:rsidRDefault="0004406F" w:rsidP="00A15B4E">
      <w:pPr>
        <w:spacing w:after="240" w:line="480" w:lineRule="auto"/>
        <w:ind w:firstLine="720"/>
        <w:jc w:val="both"/>
      </w:pPr>
      <w:r>
        <w:t xml:space="preserve">In terms of having studied in another school before joining Matrix Algebra Education Centre, the mean for social support was fairly distributed. Participants who had studied in other schools had moderate total mean social support of M = 5.00 (SD = 1.28) while those who had not reported a high total mean of M = 5.38 and SD = 0.99. Those who did not drop from other schools had equally a higher social support for family and friends, but with a much higher for significant others (M = 5.73 &amp; SD = 1.19). </w:t>
      </w:r>
    </w:p>
    <w:p w14:paraId="2E66E352" w14:textId="77777777" w:rsidR="0004406F" w:rsidRDefault="0004406F" w:rsidP="00A15B4E">
      <w:pPr>
        <w:spacing w:after="240" w:line="480" w:lineRule="auto"/>
        <w:ind w:firstLine="720"/>
        <w:jc w:val="both"/>
      </w:pPr>
      <w:r>
        <w:t>Regarding age and asocial support, Table 4.4 shows that participants generally had a high total mean for all age ranges. It was however moderate for 21 – 30 years (M = 4.77 &amp; SD = 1.33) and highest for those aged 41 and above (M = 5.58 &amp; SD = 0.30).</w:t>
      </w:r>
    </w:p>
    <w:p w14:paraId="67831B83" w14:textId="77777777" w:rsidR="00834D6F" w:rsidRDefault="00834D6F" w:rsidP="001C16E0">
      <w:pPr>
        <w:spacing w:after="240" w:line="480" w:lineRule="auto"/>
        <w:ind w:firstLine="720"/>
        <w:jc w:val="both"/>
        <w:rPr>
          <w:b/>
          <w:bCs/>
        </w:rPr>
      </w:pPr>
    </w:p>
    <w:p w14:paraId="79F2E3FD" w14:textId="751532DA" w:rsidR="00527D3F" w:rsidRPr="001C16E0" w:rsidRDefault="00527D3F" w:rsidP="001C16E0">
      <w:pPr>
        <w:pStyle w:val="Heading3"/>
        <w:spacing w:before="0" w:after="240" w:line="480" w:lineRule="auto"/>
        <w:ind w:firstLine="720"/>
        <w:rPr>
          <w:sz w:val="24"/>
        </w:rPr>
      </w:pPr>
      <w:bookmarkStart w:id="71" w:name="_Toc65715931"/>
      <w:r w:rsidRPr="001C16E0">
        <w:rPr>
          <w:sz w:val="24"/>
        </w:rPr>
        <w:t xml:space="preserve">4.5.1 Significance of </w:t>
      </w:r>
      <w:r w:rsidR="002F4C85" w:rsidRPr="001C16E0">
        <w:rPr>
          <w:sz w:val="24"/>
        </w:rPr>
        <w:t xml:space="preserve">demographic features on </w:t>
      </w:r>
      <w:r w:rsidR="00BD6F2C">
        <w:rPr>
          <w:sz w:val="24"/>
        </w:rPr>
        <w:t>S</w:t>
      </w:r>
      <w:r w:rsidRPr="001C16E0">
        <w:rPr>
          <w:sz w:val="24"/>
        </w:rPr>
        <w:t xml:space="preserve">ocial </w:t>
      </w:r>
      <w:r w:rsidR="00BD6F2C">
        <w:rPr>
          <w:sz w:val="24"/>
        </w:rPr>
        <w:t>S</w:t>
      </w:r>
      <w:r w:rsidRPr="001C16E0">
        <w:rPr>
          <w:sz w:val="24"/>
        </w:rPr>
        <w:t xml:space="preserve">upport among </w:t>
      </w:r>
      <w:r w:rsidR="0004406F" w:rsidRPr="001C16E0">
        <w:rPr>
          <w:sz w:val="24"/>
        </w:rPr>
        <w:t>p</w:t>
      </w:r>
      <w:r w:rsidRPr="001C16E0">
        <w:rPr>
          <w:sz w:val="24"/>
        </w:rPr>
        <w:t>articipants</w:t>
      </w:r>
      <w:bookmarkEnd w:id="71"/>
      <w:r w:rsidRPr="001C16E0">
        <w:rPr>
          <w:sz w:val="24"/>
        </w:rPr>
        <w:t xml:space="preserve"> </w:t>
      </w:r>
    </w:p>
    <w:p w14:paraId="762165FB" w14:textId="3224E696" w:rsidR="00527D3F" w:rsidRDefault="00527D3F" w:rsidP="001C16E0">
      <w:pPr>
        <w:spacing w:after="240" w:line="480" w:lineRule="auto"/>
        <w:ind w:firstLine="720"/>
        <w:jc w:val="both"/>
      </w:pPr>
      <w:r>
        <w:t xml:space="preserve">Using a chi-square test, the researcher sought to investigate if demographics of gender, form or class, marital status, people that one stays with, work experience, dropping out of school, and age have a significant influence on social support among participants. The examination followed a principle that if </w:t>
      </w:r>
      <w:r>
        <w:rPr>
          <w:i/>
          <w:iCs/>
        </w:rPr>
        <w:t>ρ</w:t>
      </w:r>
      <w:r>
        <w:t xml:space="preserve"> = &lt; </w:t>
      </w:r>
      <w:r>
        <w:rPr>
          <w:i/>
          <w:iCs/>
        </w:rPr>
        <w:t>α</w:t>
      </w:r>
      <w:r>
        <w:t xml:space="preserve"> (0.05), reject the Ho and adopt H1 (meaning that the demographic feature in question had no significant influence on social support), also, if </w:t>
      </w:r>
      <w:r>
        <w:rPr>
          <w:i/>
          <w:iCs/>
        </w:rPr>
        <w:t>α</w:t>
      </w:r>
      <w:r>
        <w:t xml:space="preserve"> = 0.001, it indicates that the significance is very high; and if </w:t>
      </w:r>
      <w:r>
        <w:rPr>
          <w:i/>
          <w:iCs/>
        </w:rPr>
        <w:t>ρ</w:t>
      </w:r>
      <w:r>
        <w:t xml:space="preserve"> = ≥</w:t>
      </w:r>
      <w:r>
        <w:rPr>
          <w:i/>
          <w:iCs/>
        </w:rPr>
        <w:t xml:space="preserve"> α</w:t>
      </w:r>
      <w:r>
        <w:t xml:space="preserve"> (0.05), fail to reject Ho but adopt Ho (meaning that the demographic feature in question had no significant influence on social support). Table 4.6 shows how the extent of the significance of demographics on social support.</w:t>
      </w:r>
    </w:p>
    <w:p w14:paraId="766A9EFC" w14:textId="77777777" w:rsidR="00834D6F" w:rsidRDefault="00834D6F" w:rsidP="00A15B4E">
      <w:pPr>
        <w:spacing w:after="240" w:line="480" w:lineRule="auto"/>
        <w:jc w:val="both"/>
        <w:rPr>
          <w:b/>
          <w:bCs/>
        </w:rPr>
      </w:pPr>
    </w:p>
    <w:p w14:paraId="4040189D" w14:textId="5EE2B00A" w:rsidR="00527D3F" w:rsidRPr="001C16E0" w:rsidRDefault="00527D3F" w:rsidP="001C16E0">
      <w:pPr>
        <w:pStyle w:val="Heading4"/>
        <w:spacing w:before="0" w:after="240" w:line="480" w:lineRule="auto"/>
        <w:rPr>
          <w:i/>
        </w:rPr>
      </w:pPr>
      <w:bookmarkStart w:id="72" w:name="_Toc65714717"/>
      <w:r w:rsidRPr="001C16E0">
        <w:rPr>
          <w:i/>
        </w:rPr>
        <w:t>Table 4.</w:t>
      </w:r>
      <w:r w:rsidR="00D24894" w:rsidRPr="001C16E0">
        <w:rPr>
          <w:i/>
        </w:rPr>
        <w:t>5</w:t>
      </w:r>
      <w:r w:rsidRPr="001C16E0">
        <w:rPr>
          <w:i/>
        </w:rPr>
        <w:t xml:space="preserve"> Significance of Social Support (SS) as distributed by Demographics features</w:t>
      </w:r>
      <w:bookmarkEnd w:id="72"/>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3"/>
        <w:gridCol w:w="1665"/>
        <w:gridCol w:w="1916"/>
        <w:gridCol w:w="1747"/>
        <w:gridCol w:w="1649"/>
      </w:tblGrid>
      <w:tr w:rsidR="00527D3F" w14:paraId="22BE0BBB" w14:textId="77777777" w:rsidTr="00817B75">
        <w:tc>
          <w:tcPr>
            <w:tcW w:w="1933" w:type="dxa"/>
            <w:tcBorders>
              <w:top w:val="single" w:sz="4" w:space="0" w:color="auto"/>
              <w:bottom w:val="single" w:sz="4" w:space="0" w:color="auto"/>
            </w:tcBorders>
          </w:tcPr>
          <w:p w14:paraId="75FD064A" w14:textId="77777777" w:rsidR="00527D3F" w:rsidRDefault="00527D3F" w:rsidP="00C75FC2">
            <w:pPr>
              <w:spacing w:line="360" w:lineRule="auto"/>
              <w:jc w:val="both"/>
              <w:rPr>
                <w:rFonts w:ascii="Times New Roman" w:hAnsi="Times New Roman" w:cs="Times New Roman"/>
              </w:rPr>
            </w:pPr>
          </w:p>
        </w:tc>
        <w:tc>
          <w:tcPr>
            <w:tcW w:w="1665" w:type="dxa"/>
            <w:tcBorders>
              <w:top w:val="single" w:sz="4" w:space="0" w:color="auto"/>
              <w:bottom w:val="single" w:sz="4" w:space="0" w:color="auto"/>
            </w:tcBorders>
          </w:tcPr>
          <w:p w14:paraId="06E73B20"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Family SS</w:t>
            </w:r>
          </w:p>
        </w:tc>
        <w:tc>
          <w:tcPr>
            <w:tcW w:w="1916" w:type="dxa"/>
            <w:tcBorders>
              <w:top w:val="single" w:sz="4" w:space="0" w:color="auto"/>
              <w:bottom w:val="single" w:sz="4" w:space="0" w:color="auto"/>
            </w:tcBorders>
          </w:tcPr>
          <w:p w14:paraId="6FD3E003"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Sig. Others SS</w:t>
            </w:r>
          </w:p>
        </w:tc>
        <w:tc>
          <w:tcPr>
            <w:tcW w:w="1747" w:type="dxa"/>
            <w:tcBorders>
              <w:top w:val="single" w:sz="4" w:space="0" w:color="auto"/>
              <w:bottom w:val="single" w:sz="4" w:space="0" w:color="auto"/>
            </w:tcBorders>
          </w:tcPr>
          <w:p w14:paraId="2E45C56F"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 xml:space="preserve">Friends SS </w:t>
            </w:r>
          </w:p>
        </w:tc>
        <w:tc>
          <w:tcPr>
            <w:tcW w:w="1649" w:type="dxa"/>
            <w:tcBorders>
              <w:top w:val="single" w:sz="4" w:space="0" w:color="auto"/>
              <w:bottom w:val="single" w:sz="4" w:space="0" w:color="auto"/>
            </w:tcBorders>
          </w:tcPr>
          <w:p w14:paraId="45B3EDFE"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 xml:space="preserve">Total SS </w:t>
            </w:r>
          </w:p>
        </w:tc>
      </w:tr>
      <w:tr w:rsidR="00527D3F" w14:paraId="774C37D6" w14:textId="77777777" w:rsidTr="00817B75">
        <w:tc>
          <w:tcPr>
            <w:tcW w:w="1933" w:type="dxa"/>
            <w:tcBorders>
              <w:top w:val="single" w:sz="4" w:space="0" w:color="auto"/>
            </w:tcBorders>
          </w:tcPr>
          <w:p w14:paraId="6FD4D255"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 xml:space="preserve">Gender </w:t>
            </w:r>
          </w:p>
        </w:tc>
        <w:tc>
          <w:tcPr>
            <w:tcW w:w="1665" w:type="dxa"/>
            <w:tcBorders>
              <w:top w:val="single" w:sz="4" w:space="0" w:color="auto"/>
            </w:tcBorders>
          </w:tcPr>
          <w:p w14:paraId="5295F912" w14:textId="77777777" w:rsidR="00527D3F" w:rsidRPr="0095160E"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X</w:t>
            </w:r>
            <w:r w:rsidRPr="00C676E6">
              <w:rPr>
                <w:rFonts w:ascii="Times New Roman" w:hAnsi="Times New Roman" w:cs="Times New Roman"/>
                <w:i/>
                <w:iCs/>
                <w:vertAlign w:val="superscript"/>
              </w:rPr>
              <w:t>2</w:t>
            </w:r>
            <w:r>
              <w:rPr>
                <w:rFonts w:ascii="Times New Roman" w:hAnsi="Times New Roman" w:cs="Times New Roman"/>
              </w:rPr>
              <w:t xml:space="preserve"> = 1.10</w:t>
            </w:r>
          </w:p>
        </w:tc>
        <w:tc>
          <w:tcPr>
            <w:tcW w:w="1916" w:type="dxa"/>
            <w:tcBorders>
              <w:top w:val="single" w:sz="4" w:space="0" w:color="auto"/>
            </w:tcBorders>
          </w:tcPr>
          <w:p w14:paraId="5E80FA7C"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6.69</w:t>
            </w:r>
          </w:p>
        </w:tc>
        <w:tc>
          <w:tcPr>
            <w:tcW w:w="1747" w:type="dxa"/>
            <w:tcBorders>
              <w:top w:val="single" w:sz="4" w:space="0" w:color="auto"/>
            </w:tcBorders>
          </w:tcPr>
          <w:p w14:paraId="151643D0"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.35</w:t>
            </w:r>
          </w:p>
        </w:tc>
        <w:tc>
          <w:tcPr>
            <w:tcW w:w="1649" w:type="dxa"/>
            <w:tcBorders>
              <w:top w:val="single" w:sz="4" w:space="0" w:color="auto"/>
            </w:tcBorders>
          </w:tcPr>
          <w:p w14:paraId="12343119"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2.15</w:t>
            </w:r>
          </w:p>
        </w:tc>
      </w:tr>
      <w:tr w:rsidR="00527D3F" w14:paraId="407ED48B" w14:textId="77777777" w:rsidTr="00817B75">
        <w:tc>
          <w:tcPr>
            <w:tcW w:w="1933" w:type="dxa"/>
          </w:tcPr>
          <w:p w14:paraId="42070FF1" w14:textId="77777777" w:rsidR="00527D3F" w:rsidRDefault="00527D3F" w:rsidP="00C75FC2">
            <w:pPr>
              <w:spacing w:line="360" w:lineRule="auto"/>
              <w:jc w:val="both"/>
              <w:rPr>
                <w:rFonts w:ascii="Times New Roman" w:hAnsi="Times New Roman" w:cs="Times New Roman"/>
              </w:rPr>
            </w:pPr>
          </w:p>
        </w:tc>
        <w:tc>
          <w:tcPr>
            <w:tcW w:w="1665" w:type="dxa"/>
          </w:tcPr>
          <w:p w14:paraId="23FB6C7D"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0.58</w:t>
            </w:r>
          </w:p>
        </w:tc>
        <w:tc>
          <w:tcPr>
            <w:tcW w:w="1916" w:type="dxa"/>
          </w:tcPr>
          <w:p w14:paraId="7F7DCC60"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0.04</w:t>
            </w:r>
          </w:p>
        </w:tc>
        <w:tc>
          <w:tcPr>
            <w:tcW w:w="1747" w:type="dxa"/>
          </w:tcPr>
          <w:p w14:paraId="18167E55"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0.85</w:t>
            </w:r>
          </w:p>
        </w:tc>
        <w:tc>
          <w:tcPr>
            <w:tcW w:w="1649" w:type="dxa"/>
          </w:tcPr>
          <w:p w14:paraId="31F9354F"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0.34</w:t>
            </w:r>
          </w:p>
        </w:tc>
      </w:tr>
      <w:tr w:rsidR="00527D3F" w14:paraId="00CC42F4" w14:textId="77777777" w:rsidTr="00817B75">
        <w:tc>
          <w:tcPr>
            <w:tcW w:w="1933" w:type="dxa"/>
          </w:tcPr>
          <w:p w14:paraId="5CAC9EDA" w14:textId="77777777" w:rsidR="00527D3F" w:rsidRDefault="00527D3F" w:rsidP="00C75FC2">
            <w:pPr>
              <w:spacing w:line="360" w:lineRule="auto"/>
              <w:jc w:val="both"/>
              <w:rPr>
                <w:rFonts w:ascii="Times New Roman" w:hAnsi="Times New Roman" w:cs="Times New Roman"/>
              </w:rPr>
            </w:pPr>
          </w:p>
        </w:tc>
        <w:tc>
          <w:tcPr>
            <w:tcW w:w="1665" w:type="dxa"/>
          </w:tcPr>
          <w:p w14:paraId="65570089" w14:textId="77777777" w:rsidR="00527D3F" w:rsidRDefault="00527D3F" w:rsidP="00C75FC2">
            <w:pPr>
              <w:spacing w:line="360" w:lineRule="auto"/>
              <w:jc w:val="both"/>
              <w:rPr>
                <w:rFonts w:ascii="Times New Roman" w:hAnsi="Times New Roman" w:cs="Times New Roman"/>
              </w:rPr>
            </w:pPr>
          </w:p>
        </w:tc>
        <w:tc>
          <w:tcPr>
            <w:tcW w:w="1916" w:type="dxa"/>
          </w:tcPr>
          <w:p w14:paraId="55BC84D3" w14:textId="77777777" w:rsidR="00527D3F" w:rsidRDefault="00527D3F" w:rsidP="00C75FC2">
            <w:pPr>
              <w:spacing w:line="360" w:lineRule="auto"/>
              <w:jc w:val="both"/>
              <w:rPr>
                <w:rFonts w:ascii="Times New Roman" w:hAnsi="Times New Roman" w:cs="Times New Roman"/>
              </w:rPr>
            </w:pPr>
          </w:p>
        </w:tc>
        <w:tc>
          <w:tcPr>
            <w:tcW w:w="1747" w:type="dxa"/>
          </w:tcPr>
          <w:p w14:paraId="3C407290" w14:textId="77777777" w:rsidR="00527D3F" w:rsidRDefault="00527D3F" w:rsidP="00C75FC2">
            <w:pPr>
              <w:spacing w:line="360" w:lineRule="auto"/>
              <w:jc w:val="both"/>
              <w:rPr>
                <w:rFonts w:ascii="Times New Roman" w:hAnsi="Times New Roman" w:cs="Times New Roman"/>
              </w:rPr>
            </w:pPr>
          </w:p>
        </w:tc>
        <w:tc>
          <w:tcPr>
            <w:tcW w:w="1649" w:type="dxa"/>
          </w:tcPr>
          <w:p w14:paraId="0F77C4F9" w14:textId="77777777" w:rsidR="00527D3F" w:rsidRDefault="00527D3F" w:rsidP="00C75FC2">
            <w:pPr>
              <w:spacing w:line="360" w:lineRule="auto"/>
              <w:jc w:val="both"/>
              <w:rPr>
                <w:rFonts w:ascii="Times New Roman" w:hAnsi="Times New Roman" w:cs="Times New Roman"/>
              </w:rPr>
            </w:pPr>
          </w:p>
        </w:tc>
      </w:tr>
      <w:tr w:rsidR="00527D3F" w14:paraId="55E7F450" w14:textId="77777777" w:rsidTr="00817B75">
        <w:tc>
          <w:tcPr>
            <w:tcW w:w="1933" w:type="dxa"/>
          </w:tcPr>
          <w:p w14:paraId="37312A7C"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Class/ Form</w:t>
            </w:r>
          </w:p>
        </w:tc>
        <w:tc>
          <w:tcPr>
            <w:tcW w:w="1665" w:type="dxa"/>
          </w:tcPr>
          <w:p w14:paraId="7437B874" w14:textId="77777777" w:rsidR="00527D3F" w:rsidRPr="0095160E"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vertAlign w:val="superscript"/>
              </w:rPr>
              <w:t xml:space="preserve"> </w:t>
            </w:r>
            <w:r>
              <w:rPr>
                <w:rFonts w:ascii="Times New Roman" w:hAnsi="Times New Roman" w:cs="Times New Roman"/>
              </w:rPr>
              <w:t>= 5.35</w:t>
            </w:r>
          </w:p>
        </w:tc>
        <w:tc>
          <w:tcPr>
            <w:tcW w:w="1916" w:type="dxa"/>
          </w:tcPr>
          <w:p w14:paraId="18AC248B"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1.90</w:t>
            </w:r>
          </w:p>
        </w:tc>
        <w:tc>
          <w:tcPr>
            <w:tcW w:w="1747" w:type="dxa"/>
          </w:tcPr>
          <w:p w14:paraId="1F029947"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2.21</w:t>
            </w:r>
          </w:p>
        </w:tc>
        <w:tc>
          <w:tcPr>
            <w:tcW w:w="1649" w:type="dxa"/>
          </w:tcPr>
          <w:p w14:paraId="41BEF5C9"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1.86</w:t>
            </w:r>
          </w:p>
        </w:tc>
      </w:tr>
      <w:tr w:rsidR="00527D3F" w14:paraId="15C9A34E" w14:textId="77777777" w:rsidTr="00817B75">
        <w:trPr>
          <w:trHeight w:val="170"/>
        </w:trPr>
        <w:tc>
          <w:tcPr>
            <w:tcW w:w="1933" w:type="dxa"/>
          </w:tcPr>
          <w:p w14:paraId="3E94882A" w14:textId="77777777" w:rsidR="00527D3F" w:rsidRDefault="00527D3F" w:rsidP="00C75FC2">
            <w:pPr>
              <w:spacing w:line="360" w:lineRule="auto"/>
              <w:jc w:val="both"/>
              <w:rPr>
                <w:rFonts w:ascii="Times New Roman" w:hAnsi="Times New Roman" w:cs="Times New Roman"/>
              </w:rPr>
            </w:pPr>
          </w:p>
        </w:tc>
        <w:tc>
          <w:tcPr>
            <w:tcW w:w="1665" w:type="dxa"/>
          </w:tcPr>
          <w:p w14:paraId="63388AB3"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0.25</w:t>
            </w:r>
          </w:p>
        </w:tc>
        <w:tc>
          <w:tcPr>
            <w:tcW w:w="1916" w:type="dxa"/>
          </w:tcPr>
          <w:p w14:paraId="0B2DCDE5"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0.80</w:t>
            </w:r>
          </w:p>
        </w:tc>
        <w:tc>
          <w:tcPr>
            <w:tcW w:w="1747" w:type="dxa"/>
          </w:tcPr>
          <w:p w14:paraId="77408E00"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0.70</w:t>
            </w:r>
          </w:p>
        </w:tc>
        <w:tc>
          <w:tcPr>
            <w:tcW w:w="1649" w:type="dxa"/>
          </w:tcPr>
          <w:p w14:paraId="02947E9B"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0.76</w:t>
            </w:r>
          </w:p>
        </w:tc>
      </w:tr>
      <w:tr w:rsidR="00527D3F" w14:paraId="6F130B2C" w14:textId="77777777" w:rsidTr="00817B75">
        <w:tc>
          <w:tcPr>
            <w:tcW w:w="1933" w:type="dxa"/>
          </w:tcPr>
          <w:p w14:paraId="738A9425" w14:textId="77777777" w:rsidR="00527D3F" w:rsidRDefault="00527D3F" w:rsidP="00C75FC2">
            <w:pPr>
              <w:spacing w:line="360" w:lineRule="auto"/>
              <w:jc w:val="both"/>
              <w:rPr>
                <w:rFonts w:ascii="Times New Roman" w:hAnsi="Times New Roman" w:cs="Times New Roman"/>
              </w:rPr>
            </w:pPr>
          </w:p>
        </w:tc>
        <w:tc>
          <w:tcPr>
            <w:tcW w:w="1665" w:type="dxa"/>
          </w:tcPr>
          <w:p w14:paraId="266231C0" w14:textId="77777777" w:rsidR="00527D3F" w:rsidRDefault="00527D3F" w:rsidP="00C75FC2">
            <w:pPr>
              <w:spacing w:line="360" w:lineRule="auto"/>
              <w:jc w:val="both"/>
              <w:rPr>
                <w:rFonts w:ascii="Times New Roman" w:hAnsi="Times New Roman" w:cs="Times New Roman"/>
              </w:rPr>
            </w:pPr>
          </w:p>
        </w:tc>
        <w:tc>
          <w:tcPr>
            <w:tcW w:w="1916" w:type="dxa"/>
          </w:tcPr>
          <w:p w14:paraId="201B5237" w14:textId="77777777" w:rsidR="00527D3F" w:rsidRDefault="00527D3F" w:rsidP="00C75FC2">
            <w:pPr>
              <w:spacing w:line="360" w:lineRule="auto"/>
              <w:jc w:val="both"/>
              <w:rPr>
                <w:rFonts w:ascii="Times New Roman" w:hAnsi="Times New Roman" w:cs="Times New Roman"/>
              </w:rPr>
            </w:pPr>
          </w:p>
        </w:tc>
        <w:tc>
          <w:tcPr>
            <w:tcW w:w="1747" w:type="dxa"/>
          </w:tcPr>
          <w:p w14:paraId="532DDC0D" w14:textId="77777777" w:rsidR="00527D3F" w:rsidRDefault="00527D3F" w:rsidP="00C75FC2">
            <w:pPr>
              <w:spacing w:line="360" w:lineRule="auto"/>
              <w:jc w:val="both"/>
              <w:rPr>
                <w:rFonts w:ascii="Times New Roman" w:hAnsi="Times New Roman" w:cs="Times New Roman"/>
              </w:rPr>
            </w:pPr>
          </w:p>
        </w:tc>
        <w:tc>
          <w:tcPr>
            <w:tcW w:w="1649" w:type="dxa"/>
          </w:tcPr>
          <w:p w14:paraId="215FB0EC" w14:textId="77777777" w:rsidR="00527D3F" w:rsidRDefault="00527D3F" w:rsidP="00C75FC2">
            <w:pPr>
              <w:spacing w:line="360" w:lineRule="auto"/>
              <w:jc w:val="both"/>
              <w:rPr>
                <w:rFonts w:ascii="Times New Roman" w:hAnsi="Times New Roman" w:cs="Times New Roman"/>
              </w:rPr>
            </w:pPr>
          </w:p>
        </w:tc>
      </w:tr>
      <w:tr w:rsidR="00527D3F" w14:paraId="1720B26F" w14:textId="77777777" w:rsidTr="00817B75">
        <w:tc>
          <w:tcPr>
            <w:tcW w:w="1933" w:type="dxa"/>
          </w:tcPr>
          <w:p w14:paraId="48A09517"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Marital Status</w:t>
            </w:r>
          </w:p>
        </w:tc>
        <w:tc>
          <w:tcPr>
            <w:tcW w:w="1665" w:type="dxa"/>
          </w:tcPr>
          <w:p w14:paraId="538461CE" w14:textId="77777777" w:rsidR="00527D3F" w:rsidRPr="0095160E"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=1.92</w:t>
            </w:r>
          </w:p>
        </w:tc>
        <w:tc>
          <w:tcPr>
            <w:tcW w:w="1916" w:type="dxa"/>
          </w:tcPr>
          <w:p w14:paraId="18A8FC7F"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4.33</w:t>
            </w:r>
          </w:p>
        </w:tc>
        <w:tc>
          <w:tcPr>
            <w:tcW w:w="1747" w:type="dxa"/>
          </w:tcPr>
          <w:p w14:paraId="25EB53C1"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4.40</w:t>
            </w:r>
          </w:p>
        </w:tc>
        <w:tc>
          <w:tcPr>
            <w:tcW w:w="1649" w:type="dxa"/>
          </w:tcPr>
          <w:p w14:paraId="4FF8CEC1"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3.40</w:t>
            </w:r>
          </w:p>
        </w:tc>
      </w:tr>
      <w:tr w:rsidR="00527D3F" w14:paraId="1ECDB16A" w14:textId="77777777" w:rsidTr="00817B75">
        <w:tc>
          <w:tcPr>
            <w:tcW w:w="1933" w:type="dxa"/>
          </w:tcPr>
          <w:p w14:paraId="5C6A0A83" w14:textId="77777777" w:rsidR="00527D3F" w:rsidRDefault="00527D3F" w:rsidP="00C75FC2">
            <w:pPr>
              <w:spacing w:line="360" w:lineRule="auto"/>
              <w:jc w:val="both"/>
              <w:rPr>
                <w:rFonts w:ascii="Times New Roman" w:hAnsi="Times New Roman" w:cs="Times New Roman"/>
              </w:rPr>
            </w:pPr>
          </w:p>
        </w:tc>
        <w:tc>
          <w:tcPr>
            <w:tcW w:w="1665" w:type="dxa"/>
          </w:tcPr>
          <w:p w14:paraId="6B223AA6"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0.75</w:t>
            </w:r>
          </w:p>
        </w:tc>
        <w:tc>
          <w:tcPr>
            <w:tcW w:w="1916" w:type="dxa"/>
          </w:tcPr>
          <w:p w14:paraId="1B30E433"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0.36</w:t>
            </w:r>
          </w:p>
        </w:tc>
        <w:tc>
          <w:tcPr>
            <w:tcW w:w="1747" w:type="dxa"/>
          </w:tcPr>
          <w:p w14:paraId="3DAF2F9A"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0.40</w:t>
            </w:r>
          </w:p>
        </w:tc>
        <w:tc>
          <w:tcPr>
            <w:tcW w:w="1649" w:type="dxa"/>
          </w:tcPr>
          <w:p w14:paraId="04C1EDD5"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0.50</w:t>
            </w:r>
          </w:p>
        </w:tc>
      </w:tr>
      <w:tr w:rsidR="00527D3F" w14:paraId="031A5F5A" w14:textId="77777777" w:rsidTr="00817B75">
        <w:tc>
          <w:tcPr>
            <w:tcW w:w="1933" w:type="dxa"/>
          </w:tcPr>
          <w:p w14:paraId="541BE95A" w14:textId="77777777" w:rsidR="00527D3F" w:rsidRDefault="00527D3F" w:rsidP="00C75FC2">
            <w:pPr>
              <w:spacing w:line="360" w:lineRule="auto"/>
              <w:jc w:val="both"/>
              <w:rPr>
                <w:rFonts w:ascii="Times New Roman" w:hAnsi="Times New Roman" w:cs="Times New Roman"/>
              </w:rPr>
            </w:pPr>
          </w:p>
        </w:tc>
        <w:tc>
          <w:tcPr>
            <w:tcW w:w="1665" w:type="dxa"/>
          </w:tcPr>
          <w:p w14:paraId="4DD4043A" w14:textId="77777777" w:rsidR="00527D3F" w:rsidRDefault="00527D3F" w:rsidP="00C75FC2">
            <w:pPr>
              <w:spacing w:line="360" w:lineRule="auto"/>
              <w:jc w:val="both"/>
              <w:rPr>
                <w:rFonts w:ascii="Times New Roman" w:hAnsi="Times New Roman" w:cs="Times New Roman"/>
              </w:rPr>
            </w:pPr>
          </w:p>
        </w:tc>
        <w:tc>
          <w:tcPr>
            <w:tcW w:w="1916" w:type="dxa"/>
          </w:tcPr>
          <w:p w14:paraId="59B2F970" w14:textId="77777777" w:rsidR="00527D3F" w:rsidRDefault="00527D3F" w:rsidP="00C75FC2">
            <w:pPr>
              <w:spacing w:line="360" w:lineRule="auto"/>
              <w:jc w:val="both"/>
              <w:rPr>
                <w:rFonts w:ascii="Times New Roman" w:hAnsi="Times New Roman" w:cs="Times New Roman"/>
              </w:rPr>
            </w:pPr>
          </w:p>
        </w:tc>
        <w:tc>
          <w:tcPr>
            <w:tcW w:w="1747" w:type="dxa"/>
          </w:tcPr>
          <w:p w14:paraId="42182BC2" w14:textId="77777777" w:rsidR="00527D3F" w:rsidRDefault="00527D3F" w:rsidP="00C75FC2">
            <w:pPr>
              <w:spacing w:line="360" w:lineRule="auto"/>
              <w:jc w:val="both"/>
              <w:rPr>
                <w:rFonts w:ascii="Times New Roman" w:hAnsi="Times New Roman" w:cs="Times New Roman"/>
              </w:rPr>
            </w:pPr>
          </w:p>
        </w:tc>
        <w:tc>
          <w:tcPr>
            <w:tcW w:w="1649" w:type="dxa"/>
          </w:tcPr>
          <w:p w14:paraId="345384CC" w14:textId="77777777" w:rsidR="00527D3F" w:rsidRDefault="00527D3F" w:rsidP="00C75FC2">
            <w:pPr>
              <w:spacing w:line="360" w:lineRule="auto"/>
              <w:jc w:val="both"/>
              <w:rPr>
                <w:rFonts w:ascii="Times New Roman" w:hAnsi="Times New Roman" w:cs="Times New Roman"/>
              </w:rPr>
            </w:pPr>
          </w:p>
        </w:tc>
      </w:tr>
      <w:tr w:rsidR="00527D3F" w14:paraId="007903FE" w14:textId="77777777" w:rsidTr="00817B75">
        <w:tc>
          <w:tcPr>
            <w:tcW w:w="1933" w:type="dxa"/>
          </w:tcPr>
          <w:p w14:paraId="25C8BFFC"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Stay with</w:t>
            </w:r>
          </w:p>
        </w:tc>
        <w:tc>
          <w:tcPr>
            <w:tcW w:w="1665" w:type="dxa"/>
          </w:tcPr>
          <w:p w14:paraId="2179FA8C" w14:textId="77777777" w:rsidR="00527D3F" w:rsidRPr="0095160E"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14.65</w:t>
            </w:r>
          </w:p>
        </w:tc>
        <w:tc>
          <w:tcPr>
            <w:tcW w:w="1916" w:type="dxa"/>
          </w:tcPr>
          <w:p w14:paraId="5F8D88BA"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6.29</w:t>
            </w:r>
          </w:p>
        </w:tc>
        <w:tc>
          <w:tcPr>
            <w:tcW w:w="1747" w:type="dxa"/>
          </w:tcPr>
          <w:p w14:paraId="53C3266E"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4.02</w:t>
            </w:r>
          </w:p>
        </w:tc>
        <w:tc>
          <w:tcPr>
            <w:tcW w:w="1649" w:type="dxa"/>
          </w:tcPr>
          <w:p w14:paraId="00A62228"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3.79</w:t>
            </w:r>
          </w:p>
        </w:tc>
      </w:tr>
      <w:tr w:rsidR="00527D3F" w14:paraId="17E474B1" w14:textId="77777777" w:rsidTr="00817B75">
        <w:tc>
          <w:tcPr>
            <w:tcW w:w="1933" w:type="dxa"/>
          </w:tcPr>
          <w:p w14:paraId="3D9AE83D" w14:textId="77777777" w:rsidR="00527D3F" w:rsidRDefault="00527D3F" w:rsidP="00C75FC2">
            <w:pPr>
              <w:spacing w:line="360" w:lineRule="auto"/>
              <w:jc w:val="both"/>
              <w:rPr>
                <w:rFonts w:ascii="Times New Roman" w:hAnsi="Times New Roman" w:cs="Times New Roman"/>
              </w:rPr>
            </w:pPr>
          </w:p>
        </w:tc>
        <w:tc>
          <w:tcPr>
            <w:tcW w:w="1665" w:type="dxa"/>
          </w:tcPr>
          <w:p w14:paraId="7ACC3DA4"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0.23</w:t>
            </w:r>
          </w:p>
        </w:tc>
        <w:tc>
          <w:tcPr>
            <w:tcW w:w="1916" w:type="dxa"/>
          </w:tcPr>
          <w:p w14:paraId="0865A721"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0.39</w:t>
            </w:r>
          </w:p>
        </w:tc>
        <w:tc>
          <w:tcPr>
            <w:tcW w:w="1747" w:type="dxa"/>
          </w:tcPr>
          <w:p w14:paraId="3EC95BDB"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ρ = 0.67</w:t>
            </w:r>
          </w:p>
        </w:tc>
        <w:tc>
          <w:tcPr>
            <w:tcW w:w="1649" w:type="dxa"/>
          </w:tcPr>
          <w:p w14:paraId="4DD5A33F"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0.70</w:t>
            </w:r>
          </w:p>
        </w:tc>
      </w:tr>
      <w:tr w:rsidR="00527D3F" w14:paraId="20123889" w14:textId="77777777" w:rsidTr="00817B75">
        <w:tc>
          <w:tcPr>
            <w:tcW w:w="1933" w:type="dxa"/>
          </w:tcPr>
          <w:p w14:paraId="325D64BF" w14:textId="77777777" w:rsidR="00527D3F" w:rsidRDefault="00527D3F" w:rsidP="00C75FC2">
            <w:pPr>
              <w:spacing w:line="360" w:lineRule="auto"/>
              <w:jc w:val="both"/>
              <w:rPr>
                <w:rFonts w:ascii="Times New Roman" w:hAnsi="Times New Roman" w:cs="Times New Roman"/>
              </w:rPr>
            </w:pPr>
          </w:p>
        </w:tc>
        <w:tc>
          <w:tcPr>
            <w:tcW w:w="1665" w:type="dxa"/>
          </w:tcPr>
          <w:p w14:paraId="43EEC0F0" w14:textId="77777777" w:rsidR="00527D3F" w:rsidRDefault="00527D3F" w:rsidP="00C75FC2">
            <w:pPr>
              <w:spacing w:line="360" w:lineRule="auto"/>
              <w:jc w:val="both"/>
              <w:rPr>
                <w:rFonts w:ascii="Times New Roman" w:hAnsi="Times New Roman" w:cs="Times New Roman"/>
              </w:rPr>
            </w:pPr>
          </w:p>
        </w:tc>
        <w:tc>
          <w:tcPr>
            <w:tcW w:w="1916" w:type="dxa"/>
          </w:tcPr>
          <w:p w14:paraId="396C90F4" w14:textId="77777777" w:rsidR="00527D3F" w:rsidRDefault="00527D3F" w:rsidP="00C75FC2">
            <w:pPr>
              <w:spacing w:line="360" w:lineRule="auto"/>
              <w:jc w:val="both"/>
              <w:rPr>
                <w:rFonts w:ascii="Times New Roman" w:hAnsi="Times New Roman" w:cs="Times New Roman"/>
              </w:rPr>
            </w:pPr>
          </w:p>
        </w:tc>
        <w:tc>
          <w:tcPr>
            <w:tcW w:w="1747" w:type="dxa"/>
          </w:tcPr>
          <w:p w14:paraId="1501AB59" w14:textId="77777777" w:rsidR="00527D3F" w:rsidRDefault="00527D3F" w:rsidP="00C75FC2">
            <w:pPr>
              <w:spacing w:line="360" w:lineRule="auto"/>
              <w:jc w:val="both"/>
              <w:rPr>
                <w:rFonts w:ascii="Times New Roman" w:hAnsi="Times New Roman" w:cs="Times New Roman"/>
              </w:rPr>
            </w:pPr>
          </w:p>
        </w:tc>
        <w:tc>
          <w:tcPr>
            <w:tcW w:w="1649" w:type="dxa"/>
          </w:tcPr>
          <w:p w14:paraId="7C172C7A" w14:textId="77777777" w:rsidR="00527D3F" w:rsidRDefault="00527D3F" w:rsidP="00C75FC2">
            <w:pPr>
              <w:spacing w:line="360" w:lineRule="auto"/>
              <w:jc w:val="both"/>
              <w:rPr>
                <w:rFonts w:ascii="Times New Roman" w:hAnsi="Times New Roman" w:cs="Times New Roman"/>
              </w:rPr>
            </w:pPr>
          </w:p>
        </w:tc>
      </w:tr>
      <w:tr w:rsidR="00527D3F" w14:paraId="68ED6401" w14:textId="77777777" w:rsidTr="00817B75">
        <w:tc>
          <w:tcPr>
            <w:tcW w:w="1933" w:type="dxa"/>
          </w:tcPr>
          <w:p w14:paraId="760FAF1E"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Work Experience</w:t>
            </w:r>
          </w:p>
        </w:tc>
        <w:tc>
          <w:tcPr>
            <w:tcW w:w="1665" w:type="dxa"/>
          </w:tcPr>
          <w:p w14:paraId="52BDF973" w14:textId="77777777" w:rsidR="00527D3F" w:rsidRPr="00036C18"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5.00</w:t>
            </w:r>
          </w:p>
        </w:tc>
        <w:tc>
          <w:tcPr>
            <w:tcW w:w="1916" w:type="dxa"/>
          </w:tcPr>
          <w:p w14:paraId="5D178BD0"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6.05</w:t>
            </w:r>
          </w:p>
        </w:tc>
        <w:tc>
          <w:tcPr>
            <w:tcW w:w="1747" w:type="dxa"/>
          </w:tcPr>
          <w:p w14:paraId="6B5B9F00"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2.36</w:t>
            </w:r>
          </w:p>
        </w:tc>
        <w:tc>
          <w:tcPr>
            <w:tcW w:w="1649" w:type="dxa"/>
          </w:tcPr>
          <w:p w14:paraId="34EFA72E"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12. 21</w:t>
            </w:r>
          </w:p>
        </w:tc>
      </w:tr>
      <w:tr w:rsidR="00527D3F" w14:paraId="7252ABC9" w14:textId="77777777" w:rsidTr="00817B75">
        <w:tc>
          <w:tcPr>
            <w:tcW w:w="1933" w:type="dxa"/>
          </w:tcPr>
          <w:p w14:paraId="76226176" w14:textId="77777777" w:rsidR="00527D3F" w:rsidRDefault="00527D3F" w:rsidP="00C75FC2">
            <w:pPr>
              <w:spacing w:line="360" w:lineRule="auto"/>
              <w:jc w:val="both"/>
              <w:rPr>
                <w:rFonts w:ascii="Times New Roman" w:hAnsi="Times New Roman" w:cs="Times New Roman"/>
              </w:rPr>
            </w:pPr>
          </w:p>
        </w:tc>
        <w:tc>
          <w:tcPr>
            <w:tcW w:w="1665" w:type="dxa"/>
          </w:tcPr>
          <w:p w14:paraId="2001E9AD"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0.29</w:t>
            </w:r>
          </w:p>
        </w:tc>
        <w:tc>
          <w:tcPr>
            <w:tcW w:w="1916" w:type="dxa"/>
          </w:tcPr>
          <w:p w14:paraId="046E446E"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0.20</w:t>
            </w:r>
          </w:p>
        </w:tc>
        <w:tc>
          <w:tcPr>
            <w:tcW w:w="1747" w:type="dxa"/>
          </w:tcPr>
          <w:p w14:paraId="1543D461"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0.67</w:t>
            </w:r>
          </w:p>
        </w:tc>
        <w:tc>
          <w:tcPr>
            <w:tcW w:w="1649" w:type="dxa"/>
          </w:tcPr>
          <w:p w14:paraId="66374B5A"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0.02</w:t>
            </w:r>
          </w:p>
        </w:tc>
      </w:tr>
      <w:tr w:rsidR="00527D3F" w14:paraId="1D43B7DF" w14:textId="77777777" w:rsidTr="00817B75">
        <w:tc>
          <w:tcPr>
            <w:tcW w:w="1933" w:type="dxa"/>
          </w:tcPr>
          <w:p w14:paraId="68953408" w14:textId="77777777" w:rsidR="00527D3F" w:rsidRDefault="00527D3F" w:rsidP="00C75FC2">
            <w:pPr>
              <w:spacing w:line="360" w:lineRule="auto"/>
              <w:jc w:val="both"/>
              <w:rPr>
                <w:rFonts w:ascii="Times New Roman" w:hAnsi="Times New Roman" w:cs="Times New Roman"/>
              </w:rPr>
            </w:pPr>
          </w:p>
        </w:tc>
        <w:tc>
          <w:tcPr>
            <w:tcW w:w="1665" w:type="dxa"/>
          </w:tcPr>
          <w:p w14:paraId="3EF9F40B" w14:textId="77777777" w:rsidR="00527D3F" w:rsidRDefault="00527D3F" w:rsidP="00C75FC2">
            <w:pPr>
              <w:spacing w:line="360" w:lineRule="auto"/>
              <w:jc w:val="both"/>
              <w:rPr>
                <w:rFonts w:ascii="Times New Roman" w:hAnsi="Times New Roman" w:cs="Times New Roman"/>
              </w:rPr>
            </w:pPr>
          </w:p>
        </w:tc>
        <w:tc>
          <w:tcPr>
            <w:tcW w:w="1916" w:type="dxa"/>
          </w:tcPr>
          <w:p w14:paraId="16141B5F" w14:textId="77777777" w:rsidR="00527D3F" w:rsidRDefault="00527D3F" w:rsidP="00C75FC2">
            <w:pPr>
              <w:spacing w:line="360" w:lineRule="auto"/>
              <w:jc w:val="both"/>
              <w:rPr>
                <w:rFonts w:ascii="Times New Roman" w:hAnsi="Times New Roman" w:cs="Times New Roman"/>
              </w:rPr>
            </w:pPr>
          </w:p>
        </w:tc>
        <w:tc>
          <w:tcPr>
            <w:tcW w:w="1747" w:type="dxa"/>
          </w:tcPr>
          <w:p w14:paraId="1C6AC908" w14:textId="77777777" w:rsidR="00527D3F" w:rsidRDefault="00527D3F" w:rsidP="00C75FC2">
            <w:pPr>
              <w:spacing w:line="360" w:lineRule="auto"/>
              <w:jc w:val="both"/>
              <w:rPr>
                <w:rFonts w:ascii="Times New Roman" w:hAnsi="Times New Roman" w:cs="Times New Roman"/>
              </w:rPr>
            </w:pPr>
          </w:p>
        </w:tc>
        <w:tc>
          <w:tcPr>
            <w:tcW w:w="1649" w:type="dxa"/>
          </w:tcPr>
          <w:p w14:paraId="47AEF041" w14:textId="77777777" w:rsidR="00527D3F" w:rsidRDefault="00527D3F" w:rsidP="00C75FC2">
            <w:pPr>
              <w:spacing w:line="360" w:lineRule="auto"/>
              <w:jc w:val="both"/>
              <w:rPr>
                <w:rFonts w:ascii="Times New Roman" w:hAnsi="Times New Roman" w:cs="Times New Roman"/>
              </w:rPr>
            </w:pPr>
          </w:p>
        </w:tc>
      </w:tr>
      <w:tr w:rsidR="00527D3F" w14:paraId="2FBA51FE" w14:textId="77777777" w:rsidTr="00817B75">
        <w:tc>
          <w:tcPr>
            <w:tcW w:w="1933" w:type="dxa"/>
          </w:tcPr>
          <w:p w14:paraId="49F199B6"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Studied elsewhere</w:t>
            </w:r>
          </w:p>
        </w:tc>
        <w:tc>
          <w:tcPr>
            <w:tcW w:w="1665" w:type="dxa"/>
          </w:tcPr>
          <w:p w14:paraId="54A2C1B1"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6.00</w:t>
            </w:r>
          </w:p>
          <w:p w14:paraId="02ED96B2" w14:textId="77777777" w:rsidR="00527D3F" w:rsidRPr="00036C18" w:rsidRDefault="00527D3F" w:rsidP="00C75FC2">
            <w:pPr>
              <w:spacing w:line="360" w:lineRule="auto"/>
              <w:jc w:val="both"/>
              <w:rPr>
                <w:rFonts w:ascii="Times New Roman" w:hAnsi="Times New Roman" w:cs="Times New Roman"/>
              </w:rPr>
            </w:pPr>
            <w:r w:rsidRPr="009E336F">
              <w:rPr>
                <w:rFonts w:ascii="Times New Roman" w:hAnsi="Times New Roman" w:cs="Times New Roman"/>
                <w:i/>
                <w:iCs/>
              </w:rPr>
              <w:t>ρ</w:t>
            </w:r>
            <w:r w:rsidRPr="009E336F">
              <w:rPr>
                <w:rFonts w:ascii="Times New Roman" w:hAnsi="Times New Roman" w:cs="Times New Roman"/>
              </w:rPr>
              <w:t xml:space="preserve"> = 0.05</w:t>
            </w:r>
          </w:p>
        </w:tc>
        <w:tc>
          <w:tcPr>
            <w:tcW w:w="1916" w:type="dxa"/>
          </w:tcPr>
          <w:p w14:paraId="6FBAD3A6"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=3.11</w:t>
            </w:r>
          </w:p>
          <w:p w14:paraId="6D566EDB"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0.21</w:t>
            </w:r>
          </w:p>
        </w:tc>
        <w:tc>
          <w:tcPr>
            <w:tcW w:w="1747" w:type="dxa"/>
          </w:tcPr>
          <w:p w14:paraId="27E7B987"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4.90</w:t>
            </w:r>
          </w:p>
          <w:p w14:paraId="7FC52E28"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0.09</w:t>
            </w:r>
          </w:p>
        </w:tc>
        <w:tc>
          <w:tcPr>
            <w:tcW w:w="1649" w:type="dxa"/>
          </w:tcPr>
          <w:p w14:paraId="4A88A4A0"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2.24</w:t>
            </w:r>
          </w:p>
          <w:p w14:paraId="77205DC5"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0.33</w:t>
            </w:r>
          </w:p>
        </w:tc>
      </w:tr>
      <w:tr w:rsidR="00527D3F" w14:paraId="48ECFFD4" w14:textId="77777777" w:rsidTr="00817B75">
        <w:tc>
          <w:tcPr>
            <w:tcW w:w="1933" w:type="dxa"/>
          </w:tcPr>
          <w:p w14:paraId="19E847D4" w14:textId="77777777" w:rsidR="00527D3F" w:rsidRDefault="00527D3F" w:rsidP="00C75FC2">
            <w:pPr>
              <w:spacing w:line="360" w:lineRule="auto"/>
              <w:jc w:val="both"/>
              <w:rPr>
                <w:rFonts w:ascii="Times New Roman" w:hAnsi="Times New Roman" w:cs="Times New Roman"/>
              </w:rPr>
            </w:pPr>
          </w:p>
        </w:tc>
        <w:tc>
          <w:tcPr>
            <w:tcW w:w="1665" w:type="dxa"/>
          </w:tcPr>
          <w:p w14:paraId="7F185F96" w14:textId="77777777" w:rsidR="00527D3F" w:rsidRPr="009E336F" w:rsidRDefault="00527D3F" w:rsidP="00C75FC2">
            <w:pPr>
              <w:spacing w:line="360" w:lineRule="auto"/>
              <w:jc w:val="both"/>
              <w:rPr>
                <w:rFonts w:ascii="Times New Roman" w:hAnsi="Times New Roman" w:cs="Times New Roman"/>
              </w:rPr>
            </w:pPr>
          </w:p>
        </w:tc>
        <w:tc>
          <w:tcPr>
            <w:tcW w:w="1916" w:type="dxa"/>
          </w:tcPr>
          <w:p w14:paraId="6517F9F2" w14:textId="77777777" w:rsidR="00527D3F" w:rsidRDefault="00527D3F" w:rsidP="00C75FC2">
            <w:pPr>
              <w:spacing w:line="360" w:lineRule="auto"/>
              <w:jc w:val="both"/>
              <w:rPr>
                <w:rFonts w:ascii="Times New Roman" w:hAnsi="Times New Roman" w:cs="Times New Roman"/>
              </w:rPr>
            </w:pPr>
          </w:p>
        </w:tc>
        <w:tc>
          <w:tcPr>
            <w:tcW w:w="1747" w:type="dxa"/>
          </w:tcPr>
          <w:p w14:paraId="63DCADE0" w14:textId="77777777" w:rsidR="00527D3F" w:rsidRDefault="00527D3F" w:rsidP="00C75FC2">
            <w:pPr>
              <w:spacing w:line="360" w:lineRule="auto"/>
              <w:jc w:val="both"/>
              <w:rPr>
                <w:rFonts w:ascii="Times New Roman" w:hAnsi="Times New Roman" w:cs="Times New Roman"/>
              </w:rPr>
            </w:pPr>
          </w:p>
        </w:tc>
        <w:tc>
          <w:tcPr>
            <w:tcW w:w="1649" w:type="dxa"/>
          </w:tcPr>
          <w:p w14:paraId="240758F9" w14:textId="77777777" w:rsidR="00527D3F" w:rsidRDefault="00527D3F" w:rsidP="00C75FC2">
            <w:pPr>
              <w:spacing w:line="360" w:lineRule="auto"/>
              <w:jc w:val="both"/>
              <w:rPr>
                <w:rFonts w:ascii="Times New Roman" w:hAnsi="Times New Roman" w:cs="Times New Roman"/>
              </w:rPr>
            </w:pPr>
          </w:p>
        </w:tc>
      </w:tr>
      <w:tr w:rsidR="00527D3F" w14:paraId="2F0EBA7D" w14:textId="77777777" w:rsidTr="00817B75">
        <w:tc>
          <w:tcPr>
            <w:tcW w:w="1933" w:type="dxa"/>
          </w:tcPr>
          <w:p w14:paraId="471F4AC5" w14:textId="77777777" w:rsidR="00527D3F" w:rsidRDefault="00527D3F" w:rsidP="00C75FC2">
            <w:pPr>
              <w:spacing w:line="360" w:lineRule="auto"/>
              <w:jc w:val="both"/>
              <w:rPr>
                <w:rFonts w:ascii="Times New Roman" w:hAnsi="Times New Roman" w:cs="Times New Roman"/>
              </w:rPr>
            </w:pPr>
            <w:r>
              <w:rPr>
                <w:rFonts w:ascii="Times New Roman" w:hAnsi="Times New Roman" w:cs="Times New Roman"/>
              </w:rPr>
              <w:t xml:space="preserve">Age </w:t>
            </w:r>
          </w:p>
        </w:tc>
        <w:tc>
          <w:tcPr>
            <w:tcW w:w="1665" w:type="dxa"/>
          </w:tcPr>
          <w:p w14:paraId="168450D8" w14:textId="77777777" w:rsidR="00527D3F" w:rsidRPr="00036C18"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=5.26</w:t>
            </w:r>
          </w:p>
        </w:tc>
        <w:tc>
          <w:tcPr>
            <w:tcW w:w="1916" w:type="dxa"/>
          </w:tcPr>
          <w:p w14:paraId="6D1E29CF"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5.62</w:t>
            </w:r>
          </w:p>
        </w:tc>
        <w:tc>
          <w:tcPr>
            <w:tcW w:w="1747" w:type="dxa"/>
          </w:tcPr>
          <w:p w14:paraId="3936E502"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6.85</w:t>
            </w:r>
          </w:p>
        </w:tc>
        <w:tc>
          <w:tcPr>
            <w:tcW w:w="1649" w:type="dxa"/>
          </w:tcPr>
          <w:p w14:paraId="09FC4C7B"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X</w:t>
            </w:r>
            <w:r w:rsidRPr="00992A7A">
              <w:rPr>
                <w:rFonts w:ascii="Times New Roman" w:hAnsi="Times New Roman" w:cs="Times New Roman"/>
                <w:i/>
                <w:iCs/>
                <w:vertAlign w:val="superscript"/>
              </w:rPr>
              <w:t>2</w:t>
            </w:r>
            <w:r>
              <w:rPr>
                <w:rFonts w:ascii="Times New Roman" w:hAnsi="Times New Roman" w:cs="Times New Roman"/>
              </w:rPr>
              <w:t xml:space="preserve"> = 5.82</w:t>
            </w:r>
          </w:p>
        </w:tc>
      </w:tr>
      <w:tr w:rsidR="00527D3F" w14:paraId="271922AF" w14:textId="77777777" w:rsidTr="00817B75">
        <w:tc>
          <w:tcPr>
            <w:tcW w:w="1933" w:type="dxa"/>
          </w:tcPr>
          <w:p w14:paraId="631522E7" w14:textId="77777777" w:rsidR="00527D3F" w:rsidRDefault="00527D3F" w:rsidP="00C75FC2">
            <w:pPr>
              <w:spacing w:line="360" w:lineRule="auto"/>
              <w:jc w:val="both"/>
              <w:rPr>
                <w:rFonts w:ascii="Times New Roman" w:hAnsi="Times New Roman" w:cs="Times New Roman"/>
              </w:rPr>
            </w:pPr>
          </w:p>
        </w:tc>
        <w:tc>
          <w:tcPr>
            <w:tcW w:w="1665" w:type="dxa"/>
          </w:tcPr>
          <w:p w14:paraId="3CE8DB6C"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0.51</w:t>
            </w:r>
          </w:p>
        </w:tc>
        <w:tc>
          <w:tcPr>
            <w:tcW w:w="1916" w:type="dxa"/>
          </w:tcPr>
          <w:p w14:paraId="4C36A077" w14:textId="77777777" w:rsidR="00527D3F" w:rsidRDefault="00527D3F" w:rsidP="00C75FC2">
            <w:pPr>
              <w:spacing w:line="360" w:lineRule="auto"/>
              <w:jc w:val="both"/>
              <w:rPr>
                <w:rFonts w:ascii="Times New Roman" w:hAnsi="Times New Roman" w:cs="Times New Roman"/>
              </w:rPr>
            </w:pPr>
            <w:r w:rsidRPr="00C676E6">
              <w:rPr>
                <w:rFonts w:ascii="Times New Roman" w:hAnsi="Times New Roman" w:cs="Times New Roman"/>
                <w:i/>
                <w:iCs/>
              </w:rPr>
              <w:t>ρ</w:t>
            </w:r>
            <w:r>
              <w:rPr>
                <w:rFonts w:ascii="Times New Roman" w:hAnsi="Times New Roman" w:cs="Times New Roman"/>
              </w:rPr>
              <w:t xml:space="preserve"> = 0.47</w:t>
            </w:r>
          </w:p>
        </w:tc>
        <w:tc>
          <w:tcPr>
            <w:tcW w:w="1747" w:type="dxa"/>
          </w:tcPr>
          <w:p w14:paraId="66B6D416"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0.34</w:t>
            </w:r>
          </w:p>
        </w:tc>
        <w:tc>
          <w:tcPr>
            <w:tcW w:w="1649" w:type="dxa"/>
          </w:tcPr>
          <w:p w14:paraId="0EF34E8D" w14:textId="77777777" w:rsidR="00527D3F" w:rsidRDefault="00527D3F" w:rsidP="00C75FC2">
            <w:pPr>
              <w:spacing w:line="360" w:lineRule="auto"/>
              <w:jc w:val="both"/>
              <w:rPr>
                <w:rFonts w:ascii="Times New Roman" w:hAnsi="Times New Roman" w:cs="Times New Roman"/>
              </w:rPr>
            </w:pPr>
            <w:r w:rsidRPr="00992A7A">
              <w:rPr>
                <w:rFonts w:ascii="Times New Roman" w:hAnsi="Times New Roman" w:cs="Times New Roman"/>
                <w:i/>
                <w:iCs/>
              </w:rPr>
              <w:t>ρ</w:t>
            </w:r>
            <w:r>
              <w:rPr>
                <w:rFonts w:ascii="Times New Roman" w:hAnsi="Times New Roman" w:cs="Times New Roman"/>
              </w:rPr>
              <w:t xml:space="preserve"> = 0.44</w:t>
            </w:r>
          </w:p>
        </w:tc>
      </w:tr>
    </w:tbl>
    <w:p w14:paraId="46C796AE" w14:textId="77777777" w:rsidR="00834D6F" w:rsidRDefault="00834D6F" w:rsidP="00A15B4E">
      <w:pPr>
        <w:spacing w:after="240" w:line="480" w:lineRule="auto"/>
        <w:ind w:firstLine="720"/>
        <w:jc w:val="both"/>
      </w:pPr>
    </w:p>
    <w:p w14:paraId="0A54548A" w14:textId="77777777" w:rsidR="00527D3F" w:rsidRDefault="00527D3F" w:rsidP="00A15B4E">
      <w:pPr>
        <w:spacing w:after="240" w:line="480" w:lineRule="auto"/>
        <w:ind w:firstLine="720"/>
        <w:jc w:val="both"/>
      </w:pPr>
      <w:r>
        <w:t>The results for gender in Table 4.6 with significant social support level from family (</w:t>
      </w:r>
      <w:r>
        <w:rPr>
          <w:i/>
          <w:iCs/>
        </w:rPr>
        <w:t>X2</w:t>
      </w:r>
      <w:r>
        <w:t xml:space="preserve"> = 1.10 &amp;</w:t>
      </w:r>
      <w:r>
        <w:rPr>
          <w:i/>
          <w:iCs/>
        </w:rPr>
        <w:t xml:space="preserve"> ρ</w:t>
      </w:r>
      <w:r>
        <w:t xml:space="preserve"> = 0.58) and for friends (</w:t>
      </w:r>
      <w:r>
        <w:rPr>
          <w:i/>
          <w:iCs/>
        </w:rPr>
        <w:t>X2</w:t>
      </w:r>
      <w:r>
        <w:t xml:space="preserve"> = .35 &amp; </w:t>
      </w:r>
      <w:r>
        <w:rPr>
          <w:i/>
          <w:iCs/>
        </w:rPr>
        <w:t>ρ</w:t>
      </w:r>
      <w:r>
        <w:t xml:space="preserve"> = 0.9) were greater than alpha (α = 0.05), showing that gender had no significant influence on friends and family social support. However, it did significantly influence social support from significant others since its </w:t>
      </w:r>
      <w:r>
        <w:rPr>
          <w:i/>
          <w:iCs/>
        </w:rPr>
        <w:t>ρ</w:t>
      </w:r>
      <w:r>
        <w:t xml:space="preserve"> (</w:t>
      </w:r>
      <w:r>
        <w:rPr>
          <w:i/>
          <w:iCs/>
        </w:rPr>
        <w:t>X2</w:t>
      </w:r>
      <w:r>
        <w:t xml:space="preserve"> = 6.69 &amp; </w:t>
      </w:r>
      <w:r>
        <w:rPr>
          <w:i/>
          <w:iCs/>
        </w:rPr>
        <w:t>ρ</w:t>
      </w:r>
      <w:r>
        <w:t xml:space="preserve"> = 0.04) was less than alpha (</w:t>
      </w:r>
      <w:r>
        <w:rPr>
          <w:i/>
          <w:iCs/>
        </w:rPr>
        <w:t>α</w:t>
      </w:r>
      <w:r>
        <w:t xml:space="preserve"> = 0.05). </w:t>
      </w:r>
    </w:p>
    <w:p w14:paraId="603BF81D" w14:textId="77777777" w:rsidR="00527D3F" w:rsidRDefault="00527D3F" w:rsidP="00A15B4E">
      <w:pPr>
        <w:spacing w:after="240" w:line="480" w:lineRule="auto"/>
        <w:ind w:firstLine="720"/>
        <w:jc w:val="both"/>
      </w:pPr>
      <w:r>
        <w:t>Also, the chi-square results generally for class or form, marital status, people one stay with, and age were each greater than alpha (</w:t>
      </w:r>
      <w:r>
        <w:rPr>
          <w:i/>
          <w:iCs/>
        </w:rPr>
        <w:t>α</w:t>
      </w:r>
      <w:r>
        <w:t xml:space="preserve"> = 0.05) for social support from family, significant others, and friends. Showing that they had no significant influence on social support from the participant's families, significant others, and friends. </w:t>
      </w:r>
    </w:p>
    <w:p w14:paraId="77AA6366" w14:textId="77777777" w:rsidR="00527D3F" w:rsidRDefault="00527D3F" w:rsidP="00A15B4E">
      <w:pPr>
        <w:spacing w:after="240" w:line="480" w:lineRule="auto"/>
        <w:ind w:firstLine="720"/>
        <w:jc w:val="both"/>
      </w:pPr>
      <w:r>
        <w:t>Notably, the results for working experience are much lesser than alpha (</w:t>
      </w:r>
      <w:r>
        <w:rPr>
          <w:i/>
          <w:iCs/>
        </w:rPr>
        <w:t>X2</w:t>
      </w:r>
      <w:r>
        <w:t xml:space="preserve"> = 12. 21 &amp; </w:t>
      </w:r>
      <w:r>
        <w:rPr>
          <w:i/>
          <w:iCs/>
        </w:rPr>
        <w:t xml:space="preserve">ρ </w:t>
      </w:r>
      <w:r>
        <w:t>= 0.02); indicating that work experience was a highly significant feature for social support among participants.</w:t>
      </w:r>
    </w:p>
    <w:p w14:paraId="5EB42B5A" w14:textId="3C2B7DA2" w:rsidR="00527D3F" w:rsidRDefault="00527D3F" w:rsidP="00A15B4E">
      <w:pPr>
        <w:spacing w:after="240" w:line="480" w:lineRule="auto"/>
        <w:ind w:firstLine="720"/>
        <w:jc w:val="both"/>
      </w:pPr>
      <w:r>
        <w:t>Besides, the results for having studied elsewhere or dropped out of another secondary school (</w:t>
      </w:r>
      <w:r>
        <w:rPr>
          <w:i/>
          <w:iCs/>
        </w:rPr>
        <w:t>X2</w:t>
      </w:r>
      <w:r>
        <w:t xml:space="preserve"> = 6.00, </w:t>
      </w:r>
      <w:r>
        <w:rPr>
          <w:i/>
          <w:iCs/>
        </w:rPr>
        <w:t>ρ</w:t>
      </w:r>
      <w:r>
        <w:t xml:space="preserve"> (0.05) was equal to </w:t>
      </w:r>
      <w:r>
        <w:rPr>
          <w:i/>
          <w:iCs/>
        </w:rPr>
        <w:t>α</w:t>
      </w:r>
      <w:r>
        <w:t xml:space="preserve"> (0.05) for family while it was greater for significant other (</w:t>
      </w:r>
      <w:r>
        <w:rPr>
          <w:i/>
          <w:iCs/>
        </w:rPr>
        <w:t>X2</w:t>
      </w:r>
      <w:r>
        <w:t xml:space="preserve"> = 3.11, </w:t>
      </w:r>
      <w:r>
        <w:rPr>
          <w:i/>
          <w:iCs/>
        </w:rPr>
        <w:t>ρ</w:t>
      </w:r>
      <w:r>
        <w:t xml:space="preserve"> = 0.21) and for friends (</w:t>
      </w:r>
      <w:r>
        <w:rPr>
          <w:i/>
          <w:iCs/>
        </w:rPr>
        <w:t>X2</w:t>
      </w:r>
      <w:r>
        <w:t xml:space="preserve"> = 4.90, </w:t>
      </w:r>
      <w:r>
        <w:rPr>
          <w:i/>
          <w:iCs/>
        </w:rPr>
        <w:t>ρ</w:t>
      </w:r>
      <w:r>
        <w:t xml:space="preserve"> = 0.09). This indicated that dropping out of school had no significant influence on social support from family, friends, and significant others. </w:t>
      </w:r>
    </w:p>
    <w:p w14:paraId="466C6098" w14:textId="77777777" w:rsidR="002F4C85" w:rsidRDefault="002F4C85" w:rsidP="001C16E0">
      <w:pPr>
        <w:spacing w:after="240" w:line="480" w:lineRule="auto"/>
        <w:jc w:val="both"/>
        <w:rPr>
          <w:b/>
          <w:bCs/>
        </w:rPr>
      </w:pPr>
    </w:p>
    <w:p w14:paraId="514C5333" w14:textId="0D02FB39" w:rsidR="00527D3F" w:rsidRPr="001C16E0" w:rsidRDefault="00527D3F" w:rsidP="001C16E0">
      <w:pPr>
        <w:pStyle w:val="Heading2"/>
        <w:spacing w:before="0" w:after="240" w:line="480" w:lineRule="auto"/>
        <w:rPr>
          <w:sz w:val="24"/>
        </w:rPr>
      </w:pPr>
      <w:bookmarkStart w:id="73" w:name="_Toc65715932"/>
      <w:r w:rsidRPr="001C16E0">
        <w:rPr>
          <w:sz w:val="24"/>
        </w:rPr>
        <w:t>4.6 Level of Meaning in Life (MIL) among Informal Secondary School Students</w:t>
      </w:r>
      <w:bookmarkEnd w:id="73"/>
    </w:p>
    <w:p w14:paraId="7820A450" w14:textId="13E6BE9A" w:rsidR="00527D3F" w:rsidRDefault="00527D3F" w:rsidP="001C16E0">
      <w:pPr>
        <w:spacing w:after="240" w:line="480" w:lineRule="auto"/>
        <w:ind w:firstLine="720"/>
        <w:jc w:val="both"/>
      </w:pPr>
      <w:r>
        <w:t>The second objective aimed at measuring the level of MIL among informal secondary school students. For this, a descriptive frequency of presence and search for MIL vis-à-vis the demographic features were used on a scale of the mean (M): M = 1.0 – 2.9 as low, M = 3 – 5 as moderate, and M = 5.1 – 7.0 as high. Table 4.5 shows the study findings of objective two in relation to demographic features.</w:t>
      </w:r>
    </w:p>
    <w:p w14:paraId="7441D1E0" w14:textId="45BE8AE5" w:rsidR="0004406F" w:rsidRPr="009A0EAC" w:rsidRDefault="0004406F" w:rsidP="001C16E0">
      <w:pPr>
        <w:pStyle w:val="Heading4"/>
        <w:spacing w:before="0" w:after="240" w:line="480" w:lineRule="auto"/>
        <w:rPr>
          <w:i/>
        </w:rPr>
      </w:pPr>
      <w:bookmarkStart w:id="74" w:name="_Toc65714718"/>
      <w:r w:rsidRPr="009A0EAC">
        <w:rPr>
          <w:i/>
        </w:rPr>
        <w:t>Table 4.</w:t>
      </w:r>
      <w:r w:rsidR="00D24894" w:rsidRPr="009A0EAC">
        <w:rPr>
          <w:i/>
        </w:rPr>
        <w:t>6</w:t>
      </w:r>
      <w:r w:rsidRPr="009A0EAC">
        <w:rPr>
          <w:i/>
        </w:rPr>
        <w:t xml:space="preserve"> Investigation of Demographic Features concerning Meaning in Life (MIL)</w:t>
      </w:r>
      <w:bookmarkEnd w:id="74"/>
      <w:r w:rsidRPr="009A0EAC">
        <w:rPr>
          <w:i/>
        </w:rPr>
        <w:t xml:space="preserve"> </w:t>
      </w:r>
    </w:p>
    <w:tbl>
      <w:tblPr>
        <w:tblStyle w:val="TableGrid"/>
        <w:tblW w:w="855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6"/>
        <w:gridCol w:w="1296"/>
        <w:gridCol w:w="1239"/>
        <w:gridCol w:w="871"/>
        <w:gridCol w:w="1216"/>
        <w:gridCol w:w="711"/>
        <w:gridCol w:w="1285"/>
        <w:gridCol w:w="636"/>
      </w:tblGrid>
      <w:tr w:rsidR="0004406F" w14:paraId="2FD372A5" w14:textId="77777777" w:rsidTr="008710DD">
        <w:tc>
          <w:tcPr>
            <w:tcW w:w="1297" w:type="dxa"/>
            <w:tcBorders>
              <w:top w:val="single" w:sz="4" w:space="0" w:color="auto"/>
              <w:bottom w:val="single" w:sz="4" w:space="0" w:color="auto"/>
            </w:tcBorders>
          </w:tcPr>
          <w:p w14:paraId="1C1D7C8F" w14:textId="77777777" w:rsidR="0004406F" w:rsidRDefault="0004406F" w:rsidP="00DB179B">
            <w:pPr>
              <w:spacing w:line="360" w:lineRule="auto"/>
              <w:jc w:val="both"/>
              <w:rPr>
                <w:rFonts w:ascii="Times New Roman" w:hAnsi="Times New Roman" w:cs="Times New Roman"/>
              </w:rPr>
            </w:pPr>
          </w:p>
        </w:tc>
        <w:tc>
          <w:tcPr>
            <w:tcW w:w="1313" w:type="dxa"/>
            <w:tcBorders>
              <w:top w:val="single" w:sz="4" w:space="0" w:color="auto"/>
              <w:bottom w:val="single" w:sz="4" w:space="0" w:color="auto"/>
            </w:tcBorders>
          </w:tcPr>
          <w:p w14:paraId="324028EE" w14:textId="77777777" w:rsidR="0004406F" w:rsidRDefault="0004406F" w:rsidP="00DB179B">
            <w:pPr>
              <w:spacing w:line="360" w:lineRule="auto"/>
              <w:jc w:val="both"/>
              <w:rPr>
                <w:rFonts w:ascii="Times New Roman" w:hAnsi="Times New Roman" w:cs="Times New Roman"/>
              </w:rPr>
            </w:pPr>
          </w:p>
        </w:tc>
        <w:tc>
          <w:tcPr>
            <w:tcW w:w="1260" w:type="dxa"/>
            <w:tcBorders>
              <w:top w:val="single" w:sz="4" w:space="0" w:color="auto"/>
              <w:bottom w:val="single" w:sz="4" w:space="0" w:color="auto"/>
            </w:tcBorders>
          </w:tcPr>
          <w:p w14:paraId="626F080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Presence MIL Mean (M)</w:t>
            </w:r>
          </w:p>
        </w:tc>
        <w:tc>
          <w:tcPr>
            <w:tcW w:w="900" w:type="dxa"/>
            <w:tcBorders>
              <w:top w:val="single" w:sz="4" w:space="0" w:color="auto"/>
              <w:bottom w:val="single" w:sz="4" w:space="0" w:color="auto"/>
            </w:tcBorders>
          </w:tcPr>
          <w:p w14:paraId="5893DF04" w14:textId="77777777" w:rsidR="0004406F" w:rsidRDefault="0004406F" w:rsidP="00DB179B">
            <w:pPr>
              <w:spacing w:line="360" w:lineRule="auto"/>
              <w:jc w:val="both"/>
              <w:rPr>
                <w:rFonts w:ascii="Times New Roman" w:hAnsi="Times New Roman" w:cs="Times New Roman"/>
              </w:rPr>
            </w:pPr>
          </w:p>
          <w:p w14:paraId="3BDF7A90" w14:textId="77777777" w:rsidR="0004406F" w:rsidRDefault="0004406F" w:rsidP="00DB179B">
            <w:pPr>
              <w:spacing w:line="360" w:lineRule="auto"/>
              <w:jc w:val="both"/>
              <w:rPr>
                <w:rFonts w:ascii="Times New Roman" w:hAnsi="Times New Roman" w:cs="Times New Roman"/>
              </w:rPr>
            </w:pPr>
          </w:p>
          <w:p w14:paraId="076DC58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SD</w:t>
            </w:r>
          </w:p>
        </w:tc>
        <w:tc>
          <w:tcPr>
            <w:tcW w:w="1260" w:type="dxa"/>
            <w:tcBorders>
              <w:top w:val="single" w:sz="4" w:space="0" w:color="auto"/>
              <w:bottom w:val="single" w:sz="4" w:space="0" w:color="auto"/>
            </w:tcBorders>
          </w:tcPr>
          <w:p w14:paraId="1940608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Search MIL Mean (M)</w:t>
            </w:r>
          </w:p>
        </w:tc>
        <w:tc>
          <w:tcPr>
            <w:tcW w:w="720" w:type="dxa"/>
            <w:tcBorders>
              <w:top w:val="single" w:sz="4" w:space="0" w:color="auto"/>
              <w:bottom w:val="single" w:sz="4" w:space="0" w:color="auto"/>
            </w:tcBorders>
          </w:tcPr>
          <w:p w14:paraId="55C3FE9F" w14:textId="77777777" w:rsidR="0004406F" w:rsidRDefault="0004406F" w:rsidP="00DB179B">
            <w:pPr>
              <w:spacing w:line="360" w:lineRule="auto"/>
              <w:jc w:val="both"/>
              <w:rPr>
                <w:rFonts w:ascii="Times New Roman" w:hAnsi="Times New Roman" w:cs="Times New Roman"/>
              </w:rPr>
            </w:pPr>
          </w:p>
          <w:p w14:paraId="5B0C02F6" w14:textId="77777777" w:rsidR="0004406F" w:rsidRDefault="0004406F" w:rsidP="00DB179B">
            <w:pPr>
              <w:spacing w:line="360" w:lineRule="auto"/>
              <w:ind w:left="-240" w:firstLine="240"/>
              <w:jc w:val="both"/>
              <w:rPr>
                <w:rFonts w:ascii="Times New Roman" w:hAnsi="Times New Roman" w:cs="Times New Roman"/>
              </w:rPr>
            </w:pPr>
          </w:p>
          <w:p w14:paraId="76DA721A" w14:textId="77777777" w:rsidR="0004406F" w:rsidRDefault="0004406F" w:rsidP="00DB179B">
            <w:pPr>
              <w:spacing w:line="360" w:lineRule="auto"/>
              <w:ind w:left="-240" w:firstLine="240"/>
              <w:jc w:val="both"/>
              <w:rPr>
                <w:rFonts w:ascii="Times New Roman" w:hAnsi="Times New Roman" w:cs="Times New Roman"/>
              </w:rPr>
            </w:pPr>
            <w:r>
              <w:rPr>
                <w:rFonts w:ascii="Times New Roman" w:hAnsi="Times New Roman" w:cs="Times New Roman"/>
              </w:rPr>
              <w:t>SD</w:t>
            </w:r>
          </w:p>
        </w:tc>
        <w:tc>
          <w:tcPr>
            <w:tcW w:w="1350" w:type="dxa"/>
            <w:tcBorders>
              <w:top w:val="single" w:sz="4" w:space="0" w:color="auto"/>
              <w:bottom w:val="single" w:sz="4" w:space="0" w:color="auto"/>
            </w:tcBorders>
          </w:tcPr>
          <w:p w14:paraId="35584E6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 xml:space="preserve">Total </w:t>
            </w:r>
          </w:p>
          <w:p w14:paraId="17C3875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 xml:space="preserve">MIL </w:t>
            </w:r>
          </w:p>
          <w:p w14:paraId="432B5BCF" w14:textId="46C28B79" w:rsidR="0004406F" w:rsidRDefault="0004406F" w:rsidP="00DB179B">
            <w:pPr>
              <w:spacing w:line="360" w:lineRule="auto"/>
              <w:jc w:val="both"/>
              <w:rPr>
                <w:rFonts w:ascii="Times New Roman" w:hAnsi="Times New Roman" w:cs="Times New Roman"/>
              </w:rPr>
            </w:pPr>
            <w:r>
              <w:rPr>
                <w:rFonts w:ascii="Times New Roman" w:hAnsi="Times New Roman" w:cs="Times New Roman"/>
              </w:rPr>
              <w:t>Mean (M)</w:t>
            </w:r>
          </w:p>
        </w:tc>
        <w:tc>
          <w:tcPr>
            <w:tcW w:w="450" w:type="dxa"/>
            <w:tcBorders>
              <w:top w:val="single" w:sz="4" w:space="0" w:color="auto"/>
              <w:bottom w:val="single" w:sz="4" w:space="0" w:color="auto"/>
            </w:tcBorders>
          </w:tcPr>
          <w:p w14:paraId="716DFA2D" w14:textId="77777777" w:rsidR="0004406F" w:rsidRDefault="0004406F" w:rsidP="00DB179B">
            <w:pPr>
              <w:spacing w:line="360" w:lineRule="auto"/>
              <w:jc w:val="both"/>
              <w:rPr>
                <w:rFonts w:ascii="Times New Roman" w:hAnsi="Times New Roman" w:cs="Times New Roman"/>
              </w:rPr>
            </w:pPr>
          </w:p>
          <w:p w14:paraId="2323725B" w14:textId="77777777" w:rsidR="0004406F" w:rsidRDefault="0004406F" w:rsidP="00DB179B">
            <w:pPr>
              <w:spacing w:line="360" w:lineRule="auto"/>
              <w:jc w:val="both"/>
              <w:rPr>
                <w:rFonts w:ascii="Times New Roman" w:hAnsi="Times New Roman" w:cs="Times New Roman"/>
              </w:rPr>
            </w:pPr>
          </w:p>
          <w:p w14:paraId="21E6D70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SD</w:t>
            </w:r>
          </w:p>
        </w:tc>
      </w:tr>
      <w:tr w:rsidR="0004406F" w14:paraId="7D8EB2DC" w14:textId="77777777" w:rsidTr="008710DD">
        <w:tc>
          <w:tcPr>
            <w:tcW w:w="1297" w:type="dxa"/>
            <w:tcBorders>
              <w:top w:val="single" w:sz="4" w:space="0" w:color="auto"/>
            </w:tcBorders>
          </w:tcPr>
          <w:p w14:paraId="5DE1F4A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 xml:space="preserve">Gender </w:t>
            </w:r>
          </w:p>
        </w:tc>
        <w:tc>
          <w:tcPr>
            <w:tcW w:w="1313" w:type="dxa"/>
            <w:tcBorders>
              <w:top w:val="single" w:sz="4" w:space="0" w:color="auto"/>
            </w:tcBorders>
          </w:tcPr>
          <w:p w14:paraId="4073031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Male</w:t>
            </w:r>
          </w:p>
        </w:tc>
        <w:tc>
          <w:tcPr>
            <w:tcW w:w="1260" w:type="dxa"/>
            <w:tcBorders>
              <w:top w:val="single" w:sz="4" w:space="0" w:color="auto"/>
            </w:tcBorders>
          </w:tcPr>
          <w:p w14:paraId="174B003F" w14:textId="77777777" w:rsidR="0004406F" w:rsidRPr="002E0A25" w:rsidRDefault="0004406F" w:rsidP="00DB179B">
            <w:pPr>
              <w:spacing w:line="360" w:lineRule="auto"/>
              <w:jc w:val="both"/>
              <w:rPr>
                <w:rFonts w:ascii="Times New Roman" w:hAnsi="Times New Roman" w:cs="Times New Roman"/>
              </w:rPr>
            </w:pPr>
            <w:r>
              <w:rPr>
                <w:rFonts w:ascii="Times New Roman" w:hAnsi="Times New Roman" w:cs="Times New Roman"/>
              </w:rPr>
              <w:t>5.40</w:t>
            </w:r>
          </w:p>
        </w:tc>
        <w:tc>
          <w:tcPr>
            <w:tcW w:w="900" w:type="dxa"/>
            <w:tcBorders>
              <w:top w:val="single" w:sz="4" w:space="0" w:color="auto"/>
            </w:tcBorders>
          </w:tcPr>
          <w:p w14:paraId="335537C5"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1.19</w:t>
            </w:r>
          </w:p>
        </w:tc>
        <w:tc>
          <w:tcPr>
            <w:tcW w:w="1260" w:type="dxa"/>
            <w:tcBorders>
              <w:top w:val="single" w:sz="4" w:space="0" w:color="auto"/>
            </w:tcBorders>
          </w:tcPr>
          <w:p w14:paraId="674953F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5.73</w:t>
            </w:r>
          </w:p>
        </w:tc>
        <w:tc>
          <w:tcPr>
            <w:tcW w:w="720" w:type="dxa"/>
            <w:tcBorders>
              <w:top w:val="single" w:sz="4" w:space="0" w:color="auto"/>
            </w:tcBorders>
          </w:tcPr>
          <w:p w14:paraId="0326E49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1.35</w:t>
            </w:r>
          </w:p>
        </w:tc>
        <w:tc>
          <w:tcPr>
            <w:tcW w:w="1350" w:type="dxa"/>
            <w:tcBorders>
              <w:top w:val="single" w:sz="4" w:space="0" w:color="auto"/>
            </w:tcBorders>
          </w:tcPr>
          <w:p w14:paraId="061BBDF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5.56</w:t>
            </w:r>
          </w:p>
        </w:tc>
        <w:tc>
          <w:tcPr>
            <w:tcW w:w="450" w:type="dxa"/>
            <w:tcBorders>
              <w:top w:val="single" w:sz="4" w:space="0" w:color="auto"/>
            </w:tcBorders>
          </w:tcPr>
          <w:p w14:paraId="71524E31"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0.85</w:t>
            </w:r>
          </w:p>
        </w:tc>
      </w:tr>
      <w:tr w:rsidR="0004406F" w14:paraId="277FCE39" w14:textId="77777777" w:rsidTr="008710DD">
        <w:tc>
          <w:tcPr>
            <w:tcW w:w="1297" w:type="dxa"/>
          </w:tcPr>
          <w:p w14:paraId="6670A9C4" w14:textId="77777777" w:rsidR="0004406F" w:rsidRDefault="0004406F" w:rsidP="00DB179B">
            <w:pPr>
              <w:spacing w:line="360" w:lineRule="auto"/>
              <w:jc w:val="both"/>
              <w:rPr>
                <w:rFonts w:ascii="Times New Roman" w:hAnsi="Times New Roman" w:cs="Times New Roman"/>
              </w:rPr>
            </w:pPr>
          </w:p>
        </w:tc>
        <w:tc>
          <w:tcPr>
            <w:tcW w:w="1313" w:type="dxa"/>
          </w:tcPr>
          <w:p w14:paraId="0B2DAA2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Female</w:t>
            </w:r>
          </w:p>
        </w:tc>
        <w:tc>
          <w:tcPr>
            <w:tcW w:w="1260" w:type="dxa"/>
          </w:tcPr>
          <w:p w14:paraId="71E688B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5.48</w:t>
            </w:r>
          </w:p>
        </w:tc>
        <w:tc>
          <w:tcPr>
            <w:tcW w:w="900" w:type="dxa"/>
          </w:tcPr>
          <w:p w14:paraId="3417C4C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1.02</w:t>
            </w:r>
          </w:p>
        </w:tc>
        <w:tc>
          <w:tcPr>
            <w:tcW w:w="1260" w:type="dxa"/>
          </w:tcPr>
          <w:p w14:paraId="0EE5AAB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6.13</w:t>
            </w:r>
          </w:p>
        </w:tc>
        <w:tc>
          <w:tcPr>
            <w:tcW w:w="720" w:type="dxa"/>
          </w:tcPr>
          <w:p w14:paraId="1BD3EC5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0.79</w:t>
            </w:r>
          </w:p>
        </w:tc>
        <w:tc>
          <w:tcPr>
            <w:tcW w:w="1350" w:type="dxa"/>
          </w:tcPr>
          <w:p w14:paraId="2C1E19E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5.81</w:t>
            </w:r>
          </w:p>
        </w:tc>
        <w:tc>
          <w:tcPr>
            <w:tcW w:w="450" w:type="dxa"/>
          </w:tcPr>
          <w:p w14:paraId="19D5508C"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0.69</w:t>
            </w:r>
          </w:p>
        </w:tc>
      </w:tr>
      <w:tr w:rsidR="0004406F" w14:paraId="11CD699D" w14:textId="77777777" w:rsidTr="008710DD">
        <w:tc>
          <w:tcPr>
            <w:tcW w:w="1297" w:type="dxa"/>
          </w:tcPr>
          <w:p w14:paraId="6D171F7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Class/</w:t>
            </w:r>
          </w:p>
        </w:tc>
        <w:tc>
          <w:tcPr>
            <w:tcW w:w="1313" w:type="dxa"/>
          </w:tcPr>
          <w:p w14:paraId="2B202D38" w14:textId="77777777" w:rsidR="0004406F" w:rsidRDefault="0004406F" w:rsidP="00DB179B">
            <w:pPr>
              <w:spacing w:line="360" w:lineRule="auto"/>
              <w:jc w:val="both"/>
              <w:rPr>
                <w:rFonts w:ascii="Times New Roman" w:hAnsi="Times New Roman" w:cs="Times New Roman"/>
              </w:rPr>
            </w:pPr>
          </w:p>
        </w:tc>
        <w:tc>
          <w:tcPr>
            <w:tcW w:w="1260" w:type="dxa"/>
          </w:tcPr>
          <w:p w14:paraId="0C738E58" w14:textId="77777777" w:rsidR="0004406F" w:rsidRDefault="0004406F" w:rsidP="00DB179B">
            <w:pPr>
              <w:spacing w:line="360" w:lineRule="auto"/>
              <w:jc w:val="both"/>
              <w:rPr>
                <w:rFonts w:ascii="Times New Roman" w:hAnsi="Times New Roman" w:cs="Times New Roman"/>
              </w:rPr>
            </w:pPr>
          </w:p>
        </w:tc>
        <w:tc>
          <w:tcPr>
            <w:tcW w:w="900" w:type="dxa"/>
          </w:tcPr>
          <w:p w14:paraId="48288702" w14:textId="77777777" w:rsidR="0004406F" w:rsidRDefault="0004406F" w:rsidP="00DB179B">
            <w:pPr>
              <w:spacing w:line="360" w:lineRule="auto"/>
              <w:jc w:val="both"/>
              <w:rPr>
                <w:rFonts w:ascii="Times New Roman" w:hAnsi="Times New Roman" w:cs="Times New Roman"/>
              </w:rPr>
            </w:pPr>
          </w:p>
        </w:tc>
        <w:tc>
          <w:tcPr>
            <w:tcW w:w="1260" w:type="dxa"/>
          </w:tcPr>
          <w:p w14:paraId="55D024AD" w14:textId="77777777" w:rsidR="0004406F" w:rsidRDefault="0004406F" w:rsidP="00DB179B">
            <w:pPr>
              <w:spacing w:line="360" w:lineRule="auto"/>
              <w:jc w:val="both"/>
              <w:rPr>
                <w:rFonts w:ascii="Times New Roman" w:hAnsi="Times New Roman" w:cs="Times New Roman"/>
              </w:rPr>
            </w:pPr>
          </w:p>
        </w:tc>
        <w:tc>
          <w:tcPr>
            <w:tcW w:w="720" w:type="dxa"/>
          </w:tcPr>
          <w:p w14:paraId="2D1BEF98" w14:textId="77777777" w:rsidR="0004406F" w:rsidRDefault="0004406F" w:rsidP="00DB179B">
            <w:pPr>
              <w:spacing w:line="360" w:lineRule="auto"/>
              <w:jc w:val="both"/>
              <w:rPr>
                <w:rFonts w:ascii="Times New Roman" w:hAnsi="Times New Roman" w:cs="Times New Roman"/>
              </w:rPr>
            </w:pPr>
          </w:p>
        </w:tc>
        <w:tc>
          <w:tcPr>
            <w:tcW w:w="1350" w:type="dxa"/>
          </w:tcPr>
          <w:p w14:paraId="23C35F88" w14:textId="77777777" w:rsidR="0004406F" w:rsidRDefault="0004406F" w:rsidP="00DB179B">
            <w:pPr>
              <w:spacing w:line="360" w:lineRule="auto"/>
              <w:jc w:val="both"/>
              <w:rPr>
                <w:rFonts w:ascii="Times New Roman" w:hAnsi="Times New Roman" w:cs="Times New Roman"/>
              </w:rPr>
            </w:pPr>
          </w:p>
        </w:tc>
        <w:tc>
          <w:tcPr>
            <w:tcW w:w="450" w:type="dxa"/>
          </w:tcPr>
          <w:p w14:paraId="1934988F" w14:textId="77777777" w:rsidR="0004406F" w:rsidRDefault="0004406F" w:rsidP="00DB179B">
            <w:pPr>
              <w:spacing w:line="360" w:lineRule="auto"/>
              <w:jc w:val="both"/>
              <w:rPr>
                <w:rFonts w:ascii="Times New Roman" w:hAnsi="Times New Roman" w:cs="Times New Roman"/>
              </w:rPr>
            </w:pPr>
          </w:p>
        </w:tc>
      </w:tr>
      <w:tr w:rsidR="0004406F" w14:paraId="42FD9DBC" w14:textId="77777777" w:rsidTr="008710DD">
        <w:tc>
          <w:tcPr>
            <w:tcW w:w="1297" w:type="dxa"/>
          </w:tcPr>
          <w:p w14:paraId="1059605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Form</w:t>
            </w:r>
          </w:p>
        </w:tc>
        <w:tc>
          <w:tcPr>
            <w:tcW w:w="1313" w:type="dxa"/>
          </w:tcPr>
          <w:p w14:paraId="4FD194D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Two</w:t>
            </w:r>
          </w:p>
        </w:tc>
        <w:tc>
          <w:tcPr>
            <w:tcW w:w="1260" w:type="dxa"/>
          </w:tcPr>
          <w:p w14:paraId="3647CE8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5.04</w:t>
            </w:r>
          </w:p>
        </w:tc>
        <w:tc>
          <w:tcPr>
            <w:tcW w:w="900" w:type="dxa"/>
          </w:tcPr>
          <w:p w14:paraId="7BCAE36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1.29</w:t>
            </w:r>
          </w:p>
        </w:tc>
        <w:tc>
          <w:tcPr>
            <w:tcW w:w="1260" w:type="dxa"/>
          </w:tcPr>
          <w:p w14:paraId="31823EB5"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5.62</w:t>
            </w:r>
          </w:p>
        </w:tc>
        <w:tc>
          <w:tcPr>
            <w:tcW w:w="720" w:type="dxa"/>
          </w:tcPr>
          <w:p w14:paraId="6CAC756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1.03</w:t>
            </w:r>
          </w:p>
        </w:tc>
        <w:tc>
          <w:tcPr>
            <w:tcW w:w="1350" w:type="dxa"/>
          </w:tcPr>
          <w:p w14:paraId="2F20CD7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5.33</w:t>
            </w:r>
          </w:p>
        </w:tc>
        <w:tc>
          <w:tcPr>
            <w:tcW w:w="450" w:type="dxa"/>
          </w:tcPr>
          <w:p w14:paraId="1877B23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0.83</w:t>
            </w:r>
          </w:p>
        </w:tc>
      </w:tr>
      <w:tr w:rsidR="0004406F" w14:paraId="0718EFB3" w14:textId="77777777" w:rsidTr="008710DD">
        <w:tc>
          <w:tcPr>
            <w:tcW w:w="1297" w:type="dxa"/>
          </w:tcPr>
          <w:p w14:paraId="16990B64" w14:textId="77777777" w:rsidR="0004406F" w:rsidRDefault="0004406F" w:rsidP="00DB179B">
            <w:pPr>
              <w:spacing w:line="360" w:lineRule="auto"/>
              <w:jc w:val="both"/>
              <w:rPr>
                <w:rFonts w:ascii="Times New Roman" w:hAnsi="Times New Roman" w:cs="Times New Roman"/>
              </w:rPr>
            </w:pPr>
          </w:p>
        </w:tc>
        <w:tc>
          <w:tcPr>
            <w:tcW w:w="1313" w:type="dxa"/>
          </w:tcPr>
          <w:p w14:paraId="0856C9D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Three</w:t>
            </w:r>
          </w:p>
        </w:tc>
        <w:tc>
          <w:tcPr>
            <w:tcW w:w="1260" w:type="dxa"/>
          </w:tcPr>
          <w:p w14:paraId="048A97D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5.49</w:t>
            </w:r>
          </w:p>
        </w:tc>
        <w:tc>
          <w:tcPr>
            <w:tcW w:w="900" w:type="dxa"/>
          </w:tcPr>
          <w:p w14:paraId="53EF3525"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1.18</w:t>
            </w:r>
          </w:p>
        </w:tc>
        <w:tc>
          <w:tcPr>
            <w:tcW w:w="1260" w:type="dxa"/>
          </w:tcPr>
          <w:p w14:paraId="1AD6AED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6.05</w:t>
            </w:r>
          </w:p>
        </w:tc>
        <w:tc>
          <w:tcPr>
            <w:tcW w:w="720" w:type="dxa"/>
          </w:tcPr>
          <w:p w14:paraId="38FD9B1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0.76</w:t>
            </w:r>
          </w:p>
        </w:tc>
        <w:tc>
          <w:tcPr>
            <w:tcW w:w="1350" w:type="dxa"/>
          </w:tcPr>
          <w:p w14:paraId="74336AF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5.77</w:t>
            </w:r>
          </w:p>
        </w:tc>
        <w:tc>
          <w:tcPr>
            <w:tcW w:w="450" w:type="dxa"/>
          </w:tcPr>
          <w:p w14:paraId="739A721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0.76</w:t>
            </w:r>
          </w:p>
        </w:tc>
      </w:tr>
      <w:tr w:rsidR="0004406F" w14:paraId="7D38C600" w14:textId="77777777" w:rsidTr="008710DD">
        <w:tc>
          <w:tcPr>
            <w:tcW w:w="1297" w:type="dxa"/>
          </w:tcPr>
          <w:p w14:paraId="62B050CF" w14:textId="77777777" w:rsidR="0004406F" w:rsidRDefault="0004406F" w:rsidP="00DB179B">
            <w:pPr>
              <w:spacing w:line="360" w:lineRule="auto"/>
              <w:jc w:val="both"/>
              <w:rPr>
                <w:rFonts w:ascii="Times New Roman" w:hAnsi="Times New Roman" w:cs="Times New Roman"/>
              </w:rPr>
            </w:pPr>
          </w:p>
        </w:tc>
        <w:tc>
          <w:tcPr>
            <w:tcW w:w="1313" w:type="dxa"/>
          </w:tcPr>
          <w:p w14:paraId="21190A8A"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Four</w:t>
            </w:r>
          </w:p>
        </w:tc>
        <w:tc>
          <w:tcPr>
            <w:tcW w:w="1260" w:type="dxa"/>
          </w:tcPr>
          <w:p w14:paraId="58B614D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5.50</w:t>
            </w:r>
          </w:p>
        </w:tc>
        <w:tc>
          <w:tcPr>
            <w:tcW w:w="900" w:type="dxa"/>
          </w:tcPr>
          <w:p w14:paraId="5C4A6B99"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1.04</w:t>
            </w:r>
          </w:p>
        </w:tc>
        <w:tc>
          <w:tcPr>
            <w:tcW w:w="1260" w:type="dxa"/>
          </w:tcPr>
          <w:p w14:paraId="2E0EB13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5.94</w:t>
            </w:r>
          </w:p>
        </w:tc>
        <w:tc>
          <w:tcPr>
            <w:tcW w:w="720" w:type="dxa"/>
          </w:tcPr>
          <w:p w14:paraId="04B13C4A"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1.26</w:t>
            </w:r>
          </w:p>
        </w:tc>
        <w:tc>
          <w:tcPr>
            <w:tcW w:w="1350" w:type="dxa"/>
          </w:tcPr>
          <w:p w14:paraId="1E6283E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5.72</w:t>
            </w:r>
          </w:p>
        </w:tc>
        <w:tc>
          <w:tcPr>
            <w:tcW w:w="450" w:type="dxa"/>
          </w:tcPr>
          <w:p w14:paraId="446BF8E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0.77</w:t>
            </w:r>
          </w:p>
        </w:tc>
      </w:tr>
      <w:tr w:rsidR="0004406F" w14:paraId="18AB5873" w14:textId="77777777" w:rsidTr="008710DD">
        <w:tc>
          <w:tcPr>
            <w:tcW w:w="1297" w:type="dxa"/>
          </w:tcPr>
          <w:p w14:paraId="0610F985"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Marital</w:t>
            </w:r>
          </w:p>
        </w:tc>
        <w:tc>
          <w:tcPr>
            <w:tcW w:w="1313" w:type="dxa"/>
          </w:tcPr>
          <w:p w14:paraId="54411F2F" w14:textId="77777777" w:rsidR="0004406F" w:rsidRDefault="0004406F" w:rsidP="00DB179B">
            <w:pPr>
              <w:spacing w:line="360" w:lineRule="auto"/>
              <w:jc w:val="both"/>
              <w:rPr>
                <w:rFonts w:ascii="Times New Roman" w:hAnsi="Times New Roman" w:cs="Times New Roman"/>
              </w:rPr>
            </w:pPr>
          </w:p>
        </w:tc>
        <w:tc>
          <w:tcPr>
            <w:tcW w:w="1260" w:type="dxa"/>
          </w:tcPr>
          <w:p w14:paraId="61562CEF" w14:textId="77777777" w:rsidR="0004406F" w:rsidRDefault="0004406F" w:rsidP="00DB179B">
            <w:pPr>
              <w:spacing w:line="360" w:lineRule="auto"/>
              <w:jc w:val="both"/>
              <w:rPr>
                <w:rFonts w:ascii="Times New Roman" w:hAnsi="Times New Roman" w:cs="Times New Roman"/>
              </w:rPr>
            </w:pPr>
          </w:p>
        </w:tc>
        <w:tc>
          <w:tcPr>
            <w:tcW w:w="900" w:type="dxa"/>
          </w:tcPr>
          <w:p w14:paraId="4206A504" w14:textId="77777777" w:rsidR="0004406F" w:rsidRDefault="0004406F" w:rsidP="00DB179B">
            <w:pPr>
              <w:spacing w:line="360" w:lineRule="auto"/>
              <w:jc w:val="both"/>
              <w:rPr>
                <w:rFonts w:ascii="Times New Roman" w:hAnsi="Times New Roman" w:cs="Times New Roman"/>
              </w:rPr>
            </w:pPr>
          </w:p>
        </w:tc>
        <w:tc>
          <w:tcPr>
            <w:tcW w:w="1260" w:type="dxa"/>
          </w:tcPr>
          <w:p w14:paraId="13F55C47" w14:textId="77777777" w:rsidR="0004406F" w:rsidRDefault="0004406F" w:rsidP="00DB179B">
            <w:pPr>
              <w:spacing w:line="360" w:lineRule="auto"/>
              <w:jc w:val="both"/>
              <w:rPr>
                <w:rFonts w:ascii="Times New Roman" w:hAnsi="Times New Roman" w:cs="Times New Roman"/>
              </w:rPr>
            </w:pPr>
          </w:p>
        </w:tc>
        <w:tc>
          <w:tcPr>
            <w:tcW w:w="720" w:type="dxa"/>
          </w:tcPr>
          <w:p w14:paraId="46E1D0C1" w14:textId="77777777" w:rsidR="0004406F" w:rsidRDefault="0004406F" w:rsidP="00DB179B">
            <w:pPr>
              <w:spacing w:line="360" w:lineRule="auto"/>
              <w:jc w:val="both"/>
              <w:rPr>
                <w:rFonts w:ascii="Times New Roman" w:hAnsi="Times New Roman" w:cs="Times New Roman"/>
              </w:rPr>
            </w:pPr>
          </w:p>
        </w:tc>
        <w:tc>
          <w:tcPr>
            <w:tcW w:w="1350" w:type="dxa"/>
          </w:tcPr>
          <w:p w14:paraId="60126875" w14:textId="77777777" w:rsidR="0004406F" w:rsidRDefault="0004406F" w:rsidP="00DB179B">
            <w:pPr>
              <w:spacing w:line="360" w:lineRule="auto"/>
              <w:jc w:val="both"/>
              <w:rPr>
                <w:rFonts w:ascii="Times New Roman" w:hAnsi="Times New Roman" w:cs="Times New Roman"/>
              </w:rPr>
            </w:pPr>
          </w:p>
        </w:tc>
        <w:tc>
          <w:tcPr>
            <w:tcW w:w="450" w:type="dxa"/>
          </w:tcPr>
          <w:p w14:paraId="3D3E435F" w14:textId="77777777" w:rsidR="0004406F" w:rsidRDefault="0004406F" w:rsidP="00DB179B">
            <w:pPr>
              <w:spacing w:line="360" w:lineRule="auto"/>
              <w:jc w:val="both"/>
              <w:rPr>
                <w:rFonts w:ascii="Times New Roman" w:hAnsi="Times New Roman" w:cs="Times New Roman"/>
              </w:rPr>
            </w:pPr>
          </w:p>
        </w:tc>
      </w:tr>
      <w:tr w:rsidR="0004406F" w14:paraId="0B1DAADA" w14:textId="77777777" w:rsidTr="008710DD">
        <w:tc>
          <w:tcPr>
            <w:tcW w:w="1297" w:type="dxa"/>
          </w:tcPr>
          <w:p w14:paraId="006CEB7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Status</w:t>
            </w:r>
          </w:p>
        </w:tc>
        <w:tc>
          <w:tcPr>
            <w:tcW w:w="1313" w:type="dxa"/>
          </w:tcPr>
          <w:p w14:paraId="6D91730A"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 xml:space="preserve">Married </w:t>
            </w:r>
          </w:p>
        </w:tc>
        <w:tc>
          <w:tcPr>
            <w:tcW w:w="1260" w:type="dxa"/>
          </w:tcPr>
          <w:p w14:paraId="7FF745C9"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5.66</w:t>
            </w:r>
          </w:p>
        </w:tc>
        <w:tc>
          <w:tcPr>
            <w:tcW w:w="900" w:type="dxa"/>
          </w:tcPr>
          <w:p w14:paraId="4C3D1ED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0.81</w:t>
            </w:r>
          </w:p>
        </w:tc>
        <w:tc>
          <w:tcPr>
            <w:tcW w:w="1260" w:type="dxa"/>
          </w:tcPr>
          <w:p w14:paraId="5FD4EA75"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5.82</w:t>
            </w:r>
          </w:p>
        </w:tc>
        <w:tc>
          <w:tcPr>
            <w:tcW w:w="720" w:type="dxa"/>
          </w:tcPr>
          <w:p w14:paraId="063367D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1.41</w:t>
            </w:r>
          </w:p>
        </w:tc>
        <w:tc>
          <w:tcPr>
            <w:tcW w:w="1350" w:type="dxa"/>
          </w:tcPr>
          <w:p w14:paraId="7D246F8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5.74</w:t>
            </w:r>
          </w:p>
        </w:tc>
        <w:tc>
          <w:tcPr>
            <w:tcW w:w="450" w:type="dxa"/>
          </w:tcPr>
          <w:p w14:paraId="79D8BED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0.63</w:t>
            </w:r>
          </w:p>
        </w:tc>
      </w:tr>
      <w:tr w:rsidR="0004406F" w14:paraId="7F2FA770" w14:textId="77777777" w:rsidTr="008710DD">
        <w:tc>
          <w:tcPr>
            <w:tcW w:w="1297" w:type="dxa"/>
          </w:tcPr>
          <w:p w14:paraId="0C302CF6" w14:textId="77777777" w:rsidR="0004406F" w:rsidRDefault="0004406F" w:rsidP="00DB179B">
            <w:pPr>
              <w:spacing w:line="360" w:lineRule="auto"/>
              <w:jc w:val="both"/>
              <w:rPr>
                <w:rFonts w:ascii="Times New Roman" w:hAnsi="Times New Roman" w:cs="Times New Roman"/>
              </w:rPr>
            </w:pPr>
            <w:bookmarkStart w:id="75" w:name="_Hlk52879662"/>
          </w:p>
        </w:tc>
        <w:tc>
          <w:tcPr>
            <w:tcW w:w="1313" w:type="dxa"/>
          </w:tcPr>
          <w:p w14:paraId="2F39A2F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Separated</w:t>
            </w:r>
          </w:p>
        </w:tc>
        <w:tc>
          <w:tcPr>
            <w:tcW w:w="1260" w:type="dxa"/>
          </w:tcPr>
          <w:p w14:paraId="512D05F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5.15</w:t>
            </w:r>
          </w:p>
        </w:tc>
        <w:tc>
          <w:tcPr>
            <w:tcW w:w="900" w:type="dxa"/>
          </w:tcPr>
          <w:p w14:paraId="474BA03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0.91</w:t>
            </w:r>
          </w:p>
        </w:tc>
        <w:tc>
          <w:tcPr>
            <w:tcW w:w="1260" w:type="dxa"/>
          </w:tcPr>
          <w:p w14:paraId="3B4E27A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6.00</w:t>
            </w:r>
          </w:p>
        </w:tc>
        <w:tc>
          <w:tcPr>
            <w:tcW w:w="720" w:type="dxa"/>
          </w:tcPr>
          <w:p w14:paraId="405360E5"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0.94</w:t>
            </w:r>
          </w:p>
        </w:tc>
        <w:tc>
          <w:tcPr>
            <w:tcW w:w="1350" w:type="dxa"/>
          </w:tcPr>
          <w:p w14:paraId="59B9125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5.58</w:t>
            </w:r>
          </w:p>
        </w:tc>
        <w:tc>
          <w:tcPr>
            <w:tcW w:w="450" w:type="dxa"/>
          </w:tcPr>
          <w:p w14:paraId="2C02B6E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0.92</w:t>
            </w:r>
          </w:p>
        </w:tc>
      </w:tr>
      <w:bookmarkEnd w:id="75"/>
      <w:tr w:rsidR="0004406F" w14:paraId="13BDC4BB" w14:textId="77777777" w:rsidTr="008710DD">
        <w:tc>
          <w:tcPr>
            <w:tcW w:w="1297" w:type="dxa"/>
          </w:tcPr>
          <w:p w14:paraId="623766A0" w14:textId="77777777" w:rsidR="0004406F" w:rsidRDefault="0004406F" w:rsidP="00DB179B">
            <w:pPr>
              <w:spacing w:line="360" w:lineRule="auto"/>
              <w:jc w:val="both"/>
              <w:rPr>
                <w:rFonts w:ascii="Times New Roman" w:hAnsi="Times New Roman" w:cs="Times New Roman"/>
              </w:rPr>
            </w:pPr>
          </w:p>
        </w:tc>
        <w:tc>
          <w:tcPr>
            <w:tcW w:w="1313" w:type="dxa"/>
          </w:tcPr>
          <w:p w14:paraId="0268FA8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Single</w:t>
            </w:r>
          </w:p>
        </w:tc>
        <w:tc>
          <w:tcPr>
            <w:tcW w:w="1260" w:type="dxa"/>
          </w:tcPr>
          <w:p w14:paraId="106067F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5.37</w:t>
            </w:r>
          </w:p>
        </w:tc>
        <w:tc>
          <w:tcPr>
            <w:tcW w:w="900" w:type="dxa"/>
          </w:tcPr>
          <w:p w14:paraId="5D81FEF2"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1.21</w:t>
            </w:r>
          </w:p>
        </w:tc>
        <w:tc>
          <w:tcPr>
            <w:tcW w:w="1260" w:type="dxa"/>
          </w:tcPr>
          <w:p w14:paraId="5F1E76E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5.96</w:t>
            </w:r>
          </w:p>
        </w:tc>
        <w:tc>
          <w:tcPr>
            <w:tcW w:w="720" w:type="dxa"/>
          </w:tcPr>
          <w:p w14:paraId="2EC593A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1.02</w:t>
            </w:r>
          </w:p>
        </w:tc>
        <w:tc>
          <w:tcPr>
            <w:tcW w:w="1350" w:type="dxa"/>
          </w:tcPr>
          <w:p w14:paraId="6CBF406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5.67</w:t>
            </w:r>
          </w:p>
        </w:tc>
        <w:tc>
          <w:tcPr>
            <w:tcW w:w="450" w:type="dxa"/>
          </w:tcPr>
          <w:p w14:paraId="00172A4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0.84</w:t>
            </w:r>
          </w:p>
        </w:tc>
      </w:tr>
      <w:tr w:rsidR="0004406F" w14:paraId="30B5727C" w14:textId="77777777" w:rsidTr="008710DD">
        <w:tc>
          <w:tcPr>
            <w:tcW w:w="1297" w:type="dxa"/>
          </w:tcPr>
          <w:p w14:paraId="7230F2BA" w14:textId="77777777" w:rsidR="0004406F" w:rsidRDefault="0004406F" w:rsidP="00DB179B">
            <w:pPr>
              <w:spacing w:line="360" w:lineRule="auto"/>
              <w:jc w:val="both"/>
              <w:rPr>
                <w:rFonts w:ascii="Times New Roman" w:hAnsi="Times New Roman" w:cs="Times New Roman"/>
              </w:rPr>
            </w:pPr>
          </w:p>
        </w:tc>
        <w:tc>
          <w:tcPr>
            <w:tcW w:w="1313" w:type="dxa"/>
          </w:tcPr>
          <w:p w14:paraId="5ADCCB4A" w14:textId="77777777" w:rsidR="0004406F" w:rsidRDefault="0004406F" w:rsidP="00DB179B">
            <w:pPr>
              <w:spacing w:line="360" w:lineRule="auto"/>
              <w:jc w:val="both"/>
              <w:rPr>
                <w:rFonts w:ascii="Times New Roman" w:hAnsi="Times New Roman" w:cs="Times New Roman"/>
              </w:rPr>
            </w:pPr>
          </w:p>
        </w:tc>
        <w:tc>
          <w:tcPr>
            <w:tcW w:w="1260" w:type="dxa"/>
          </w:tcPr>
          <w:p w14:paraId="636FB81D" w14:textId="77777777" w:rsidR="0004406F" w:rsidRDefault="0004406F" w:rsidP="00DB179B">
            <w:pPr>
              <w:spacing w:line="360" w:lineRule="auto"/>
              <w:jc w:val="both"/>
              <w:rPr>
                <w:rFonts w:ascii="Times New Roman" w:hAnsi="Times New Roman" w:cs="Times New Roman"/>
              </w:rPr>
            </w:pPr>
          </w:p>
        </w:tc>
        <w:tc>
          <w:tcPr>
            <w:tcW w:w="900" w:type="dxa"/>
          </w:tcPr>
          <w:p w14:paraId="4FF70F65" w14:textId="77777777" w:rsidR="0004406F" w:rsidRDefault="0004406F" w:rsidP="00DB179B">
            <w:pPr>
              <w:spacing w:line="360" w:lineRule="auto"/>
              <w:jc w:val="both"/>
              <w:rPr>
                <w:rFonts w:ascii="Times New Roman" w:hAnsi="Times New Roman" w:cs="Times New Roman"/>
              </w:rPr>
            </w:pPr>
          </w:p>
        </w:tc>
        <w:tc>
          <w:tcPr>
            <w:tcW w:w="1260" w:type="dxa"/>
          </w:tcPr>
          <w:p w14:paraId="54166DE2" w14:textId="77777777" w:rsidR="0004406F" w:rsidRDefault="0004406F" w:rsidP="00DB179B">
            <w:pPr>
              <w:spacing w:line="360" w:lineRule="auto"/>
              <w:jc w:val="both"/>
              <w:rPr>
                <w:rFonts w:ascii="Times New Roman" w:hAnsi="Times New Roman" w:cs="Times New Roman"/>
              </w:rPr>
            </w:pPr>
          </w:p>
        </w:tc>
        <w:tc>
          <w:tcPr>
            <w:tcW w:w="720" w:type="dxa"/>
          </w:tcPr>
          <w:p w14:paraId="7B8248EC" w14:textId="77777777" w:rsidR="0004406F" w:rsidRDefault="0004406F" w:rsidP="00DB179B">
            <w:pPr>
              <w:spacing w:line="360" w:lineRule="auto"/>
              <w:jc w:val="both"/>
              <w:rPr>
                <w:rFonts w:ascii="Times New Roman" w:hAnsi="Times New Roman" w:cs="Times New Roman"/>
              </w:rPr>
            </w:pPr>
          </w:p>
        </w:tc>
        <w:tc>
          <w:tcPr>
            <w:tcW w:w="1350" w:type="dxa"/>
          </w:tcPr>
          <w:p w14:paraId="50346D0F" w14:textId="77777777" w:rsidR="0004406F" w:rsidRDefault="0004406F" w:rsidP="00DB179B">
            <w:pPr>
              <w:spacing w:line="360" w:lineRule="auto"/>
              <w:jc w:val="both"/>
              <w:rPr>
                <w:rFonts w:ascii="Times New Roman" w:hAnsi="Times New Roman" w:cs="Times New Roman"/>
              </w:rPr>
            </w:pPr>
          </w:p>
        </w:tc>
        <w:tc>
          <w:tcPr>
            <w:tcW w:w="450" w:type="dxa"/>
          </w:tcPr>
          <w:p w14:paraId="0648C4E0" w14:textId="77777777" w:rsidR="0004406F" w:rsidRDefault="0004406F" w:rsidP="00DB179B">
            <w:pPr>
              <w:spacing w:line="360" w:lineRule="auto"/>
              <w:jc w:val="both"/>
              <w:rPr>
                <w:rFonts w:ascii="Times New Roman" w:hAnsi="Times New Roman" w:cs="Times New Roman"/>
              </w:rPr>
            </w:pPr>
          </w:p>
        </w:tc>
      </w:tr>
      <w:tr w:rsidR="0004406F" w14:paraId="2D5EF9B7" w14:textId="77777777" w:rsidTr="008710DD">
        <w:tc>
          <w:tcPr>
            <w:tcW w:w="1297" w:type="dxa"/>
          </w:tcPr>
          <w:p w14:paraId="3BF5BFDC"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Stay with</w:t>
            </w:r>
          </w:p>
        </w:tc>
        <w:tc>
          <w:tcPr>
            <w:tcW w:w="1313" w:type="dxa"/>
          </w:tcPr>
          <w:p w14:paraId="5DCE395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Family</w:t>
            </w:r>
          </w:p>
        </w:tc>
        <w:tc>
          <w:tcPr>
            <w:tcW w:w="1260" w:type="dxa"/>
          </w:tcPr>
          <w:p w14:paraId="4B7A469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5.42</w:t>
            </w:r>
          </w:p>
        </w:tc>
        <w:tc>
          <w:tcPr>
            <w:tcW w:w="900" w:type="dxa"/>
          </w:tcPr>
          <w:p w14:paraId="2CF42C5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1.11</w:t>
            </w:r>
          </w:p>
        </w:tc>
        <w:tc>
          <w:tcPr>
            <w:tcW w:w="1260" w:type="dxa"/>
          </w:tcPr>
          <w:p w14:paraId="2E54B7C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5.87</w:t>
            </w:r>
          </w:p>
        </w:tc>
        <w:tc>
          <w:tcPr>
            <w:tcW w:w="720" w:type="dxa"/>
          </w:tcPr>
          <w:p w14:paraId="031B2869"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1.19</w:t>
            </w:r>
          </w:p>
        </w:tc>
        <w:tc>
          <w:tcPr>
            <w:tcW w:w="1350" w:type="dxa"/>
          </w:tcPr>
          <w:p w14:paraId="43E9F2D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5.64</w:t>
            </w:r>
          </w:p>
        </w:tc>
        <w:tc>
          <w:tcPr>
            <w:tcW w:w="450" w:type="dxa"/>
          </w:tcPr>
          <w:p w14:paraId="011568B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0.78</w:t>
            </w:r>
          </w:p>
        </w:tc>
      </w:tr>
      <w:tr w:rsidR="0004406F" w14:paraId="0C71F009" w14:textId="77777777" w:rsidTr="008710DD">
        <w:tc>
          <w:tcPr>
            <w:tcW w:w="1297" w:type="dxa"/>
          </w:tcPr>
          <w:p w14:paraId="2F9EB507" w14:textId="77777777" w:rsidR="0004406F" w:rsidRDefault="0004406F" w:rsidP="00DB179B">
            <w:pPr>
              <w:spacing w:line="360" w:lineRule="auto"/>
              <w:jc w:val="both"/>
              <w:rPr>
                <w:rFonts w:ascii="Times New Roman" w:hAnsi="Times New Roman" w:cs="Times New Roman"/>
              </w:rPr>
            </w:pPr>
          </w:p>
        </w:tc>
        <w:tc>
          <w:tcPr>
            <w:tcW w:w="1313" w:type="dxa"/>
          </w:tcPr>
          <w:p w14:paraId="7693A0D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Friends</w:t>
            </w:r>
          </w:p>
        </w:tc>
        <w:tc>
          <w:tcPr>
            <w:tcW w:w="1260" w:type="dxa"/>
          </w:tcPr>
          <w:p w14:paraId="188DA79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6.07</w:t>
            </w:r>
          </w:p>
        </w:tc>
        <w:tc>
          <w:tcPr>
            <w:tcW w:w="900" w:type="dxa"/>
          </w:tcPr>
          <w:p w14:paraId="0D63218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0.90</w:t>
            </w:r>
          </w:p>
        </w:tc>
        <w:tc>
          <w:tcPr>
            <w:tcW w:w="1260" w:type="dxa"/>
          </w:tcPr>
          <w:p w14:paraId="2F08F69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6.47</w:t>
            </w:r>
          </w:p>
        </w:tc>
        <w:tc>
          <w:tcPr>
            <w:tcW w:w="720" w:type="dxa"/>
          </w:tcPr>
          <w:p w14:paraId="05E865C2"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0.58</w:t>
            </w:r>
          </w:p>
        </w:tc>
        <w:tc>
          <w:tcPr>
            <w:tcW w:w="1350" w:type="dxa"/>
          </w:tcPr>
          <w:p w14:paraId="3F947CB9"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6.27</w:t>
            </w:r>
          </w:p>
        </w:tc>
        <w:tc>
          <w:tcPr>
            <w:tcW w:w="450" w:type="dxa"/>
          </w:tcPr>
          <w:p w14:paraId="3E81965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0.23</w:t>
            </w:r>
          </w:p>
        </w:tc>
      </w:tr>
      <w:tr w:rsidR="0004406F" w14:paraId="1207D8F5" w14:textId="77777777" w:rsidTr="008710DD">
        <w:tc>
          <w:tcPr>
            <w:tcW w:w="1297" w:type="dxa"/>
          </w:tcPr>
          <w:p w14:paraId="0A124DFB" w14:textId="77777777" w:rsidR="0004406F" w:rsidRDefault="0004406F" w:rsidP="00DB179B">
            <w:pPr>
              <w:spacing w:line="360" w:lineRule="auto"/>
              <w:jc w:val="both"/>
              <w:rPr>
                <w:rFonts w:ascii="Times New Roman" w:hAnsi="Times New Roman" w:cs="Times New Roman"/>
              </w:rPr>
            </w:pPr>
          </w:p>
        </w:tc>
        <w:tc>
          <w:tcPr>
            <w:tcW w:w="1313" w:type="dxa"/>
          </w:tcPr>
          <w:p w14:paraId="7B465F4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Sig. others</w:t>
            </w:r>
          </w:p>
        </w:tc>
        <w:tc>
          <w:tcPr>
            <w:tcW w:w="1260" w:type="dxa"/>
          </w:tcPr>
          <w:p w14:paraId="55C364B1"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5.43</w:t>
            </w:r>
          </w:p>
        </w:tc>
        <w:tc>
          <w:tcPr>
            <w:tcW w:w="900" w:type="dxa"/>
          </w:tcPr>
          <w:p w14:paraId="43FAB20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1.33</w:t>
            </w:r>
          </w:p>
        </w:tc>
        <w:tc>
          <w:tcPr>
            <w:tcW w:w="1260" w:type="dxa"/>
          </w:tcPr>
          <w:p w14:paraId="038D1E6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5.88</w:t>
            </w:r>
          </w:p>
        </w:tc>
        <w:tc>
          <w:tcPr>
            <w:tcW w:w="720" w:type="dxa"/>
          </w:tcPr>
          <w:p w14:paraId="57D2FC3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1.16</w:t>
            </w:r>
          </w:p>
        </w:tc>
        <w:tc>
          <w:tcPr>
            <w:tcW w:w="1350" w:type="dxa"/>
          </w:tcPr>
          <w:p w14:paraId="54221AA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5.66</w:t>
            </w:r>
          </w:p>
        </w:tc>
        <w:tc>
          <w:tcPr>
            <w:tcW w:w="450" w:type="dxa"/>
          </w:tcPr>
          <w:p w14:paraId="3B644DC2"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0.91</w:t>
            </w:r>
          </w:p>
        </w:tc>
      </w:tr>
      <w:tr w:rsidR="0004406F" w14:paraId="3817DDB1" w14:textId="77777777" w:rsidTr="008710DD">
        <w:tc>
          <w:tcPr>
            <w:tcW w:w="1297" w:type="dxa"/>
          </w:tcPr>
          <w:p w14:paraId="521ADB70" w14:textId="77777777" w:rsidR="0004406F" w:rsidRDefault="0004406F" w:rsidP="00DB179B">
            <w:pPr>
              <w:spacing w:line="360" w:lineRule="auto"/>
              <w:jc w:val="both"/>
              <w:rPr>
                <w:rFonts w:ascii="Times New Roman" w:hAnsi="Times New Roman" w:cs="Times New Roman"/>
              </w:rPr>
            </w:pPr>
          </w:p>
        </w:tc>
        <w:tc>
          <w:tcPr>
            <w:tcW w:w="1313" w:type="dxa"/>
          </w:tcPr>
          <w:p w14:paraId="6B612682"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Alone</w:t>
            </w:r>
          </w:p>
        </w:tc>
        <w:tc>
          <w:tcPr>
            <w:tcW w:w="1260" w:type="dxa"/>
          </w:tcPr>
          <w:p w14:paraId="090F4CB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5.35</w:t>
            </w:r>
          </w:p>
        </w:tc>
        <w:tc>
          <w:tcPr>
            <w:tcW w:w="900" w:type="dxa"/>
          </w:tcPr>
          <w:p w14:paraId="2AFF4D05"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0.78</w:t>
            </w:r>
          </w:p>
        </w:tc>
        <w:tc>
          <w:tcPr>
            <w:tcW w:w="1260" w:type="dxa"/>
          </w:tcPr>
          <w:p w14:paraId="1F3A7D4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6.18</w:t>
            </w:r>
          </w:p>
        </w:tc>
        <w:tc>
          <w:tcPr>
            <w:tcW w:w="720" w:type="dxa"/>
          </w:tcPr>
          <w:p w14:paraId="21E5CD9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0.75</w:t>
            </w:r>
          </w:p>
        </w:tc>
        <w:tc>
          <w:tcPr>
            <w:tcW w:w="1350" w:type="dxa"/>
          </w:tcPr>
          <w:p w14:paraId="080BD7F2"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5.76</w:t>
            </w:r>
          </w:p>
        </w:tc>
        <w:tc>
          <w:tcPr>
            <w:tcW w:w="450" w:type="dxa"/>
          </w:tcPr>
          <w:p w14:paraId="49680F1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0.73</w:t>
            </w:r>
          </w:p>
        </w:tc>
      </w:tr>
      <w:tr w:rsidR="0004406F" w14:paraId="799B416C" w14:textId="77777777" w:rsidTr="008710DD">
        <w:tc>
          <w:tcPr>
            <w:tcW w:w="1297" w:type="dxa"/>
          </w:tcPr>
          <w:p w14:paraId="06A09E3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Work Experience</w:t>
            </w:r>
          </w:p>
        </w:tc>
        <w:tc>
          <w:tcPr>
            <w:tcW w:w="1313" w:type="dxa"/>
          </w:tcPr>
          <w:p w14:paraId="5AE1EEA1" w14:textId="77777777" w:rsidR="0004406F" w:rsidRDefault="0004406F" w:rsidP="00DB179B">
            <w:pPr>
              <w:spacing w:line="360" w:lineRule="auto"/>
              <w:jc w:val="both"/>
              <w:rPr>
                <w:rFonts w:ascii="Times New Roman" w:hAnsi="Times New Roman" w:cs="Times New Roman"/>
              </w:rPr>
            </w:pPr>
          </w:p>
          <w:p w14:paraId="288C8A1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Stopped working</w:t>
            </w:r>
          </w:p>
        </w:tc>
        <w:tc>
          <w:tcPr>
            <w:tcW w:w="1260" w:type="dxa"/>
          </w:tcPr>
          <w:p w14:paraId="329AEBB3" w14:textId="77777777" w:rsidR="0004406F" w:rsidRDefault="0004406F" w:rsidP="00DB179B">
            <w:pPr>
              <w:spacing w:line="360" w:lineRule="auto"/>
              <w:jc w:val="both"/>
              <w:rPr>
                <w:rFonts w:ascii="Times New Roman" w:hAnsi="Times New Roman" w:cs="Times New Roman"/>
              </w:rPr>
            </w:pPr>
          </w:p>
          <w:p w14:paraId="7C510D3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5.56</w:t>
            </w:r>
          </w:p>
        </w:tc>
        <w:tc>
          <w:tcPr>
            <w:tcW w:w="900" w:type="dxa"/>
          </w:tcPr>
          <w:p w14:paraId="4C74D2FE" w14:textId="77777777" w:rsidR="0004406F" w:rsidRDefault="0004406F" w:rsidP="00DB179B">
            <w:pPr>
              <w:spacing w:line="360" w:lineRule="auto"/>
              <w:jc w:val="both"/>
              <w:rPr>
                <w:rFonts w:ascii="Times New Roman" w:hAnsi="Times New Roman" w:cs="Times New Roman"/>
              </w:rPr>
            </w:pPr>
          </w:p>
          <w:p w14:paraId="38CF363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0.97</w:t>
            </w:r>
          </w:p>
        </w:tc>
        <w:tc>
          <w:tcPr>
            <w:tcW w:w="1260" w:type="dxa"/>
          </w:tcPr>
          <w:p w14:paraId="005F8A97" w14:textId="77777777" w:rsidR="0004406F" w:rsidRDefault="0004406F" w:rsidP="00DB179B">
            <w:pPr>
              <w:spacing w:line="360" w:lineRule="auto"/>
              <w:jc w:val="both"/>
              <w:rPr>
                <w:rFonts w:ascii="Times New Roman" w:hAnsi="Times New Roman" w:cs="Times New Roman"/>
              </w:rPr>
            </w:pPr>
          </w:p>
          <w:p w14:paraId="6C54759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6.02</w:t>
            </w:r>
          </w:p>
        </w:tc>
        <w:tc>
          <w:tcPr>
            <w:tcW w:w="720" w:type="dxa"/>
          </w:tcPr>
          <w:p w14:paraId="7F2FADD8" w14:textId="77777777" w:rsidR="0004406F" w:rsidRDefault="0004406F" w:rsidP="00DB179B">
            <w:pPr>
              <w:spacing w:line="360" w:lineRule="auto"/>
              <w:jc w:val="both"/>
              <w:rPr>
                <w:rFonts w:ascii="Times New Roman" w:hAnsi="Times New Roman" w:cs="Times New Roman"/>
              </w:rPr>
            </w:pPr>
          </w:p>
          <w:p w14:paraId="632D221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0.90</w:t>
            </w:r>
          </w:p>
        </w:tc>
        <w:tc>
          <w:tcPr>
            <w:tcW w:w="1350" w:type="dxa"/>
          </w:tcPr>
          <w:p w14:paraId="5581B87A" w14:textId="77777777" w:rsidR="0004406F" w:rsidRDefault="0004406F" w:rsidP="00DB179B">
            <w:pPr>
              <w:spacing w:line="360" w:lineRule="auto"/>
              <w:jc w:val="both"/>
              <w:rPr>
                <w:rFonts w:ascii="Times New Roman" w:hAnsi="Times New Roman" w:cs="Times New Roman"/>
              </w:rPr>
            </w:pPr>
          </w:p>
          <w:p w14:paraId="6C8EFE4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5.79</w:t>
            </w:r>
          </w:p>
        </w:tc>
        <w:tc>
          <w:tcPr>
            <w:tcW w:w="450" w:type="dxa"/>
          </w:tcPr>
          <w:p w14:paraId="44BDE174" w14:textId="77777777" w:rsidR="0004406F" w:rsidRDefault="0004406F" w:rsidP="00DB179B">
            <w:pPr>
              <w:spacing w:line="360" w:lineRule="auto"/>
              <w:jc w:val="both"/>
              <w:rPr>
                <w:rFonts w:ascii="Times New Roman" w:hAnsi="Times New Roman" w:cs="Times New Roman"/>
              </w:rPr>
            </w:pPr>
          </w:p>
          <w:p w14:paraId="437EFC2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0.79</w:t>
            </w:r>
          </w:p>
        </w:tc>
      </w:tr>
      <w:tr w:rsidR="0004406F" w14:paraId="0F4B2E28" w14:textId="77777777" w:rsidTr="008710DD">
        <w:tc>
          <w:tcPr>
            <w:tcW w:w="1297" w:type="dxa"/>
          </w:tcPr>
          <w:p w14:paraId="5429B85B" w14:textId="77777777" w:rsidR="0004406F" w:rsidRDefault="0004406F" w:rsidP="00DB179B">
            <w:pPr>
              <w:spacing w:line="360" w:lineRule="auto"/>
              <w:jc w:val="both"/>
              <w:rPr>
                <w:rFonts w:ascii="Times New Roman" w:hAnsi="Times New Roman" w:cs="Times New Roman"/>
              </w:rPr>
            </w:pPr>
          </w:p>
        </w:tc>
        <w:tc>
          <w:tcPr>
            <w:tcW w:w="1313" w:type="dxa"/>
          </w:tcPr>
          <w:p w14:paraId="5F92591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Study and work</w:t>
            </w:r>
          </w:p>
        </w:tc>
        <w:tc>
          <w:tcPr>
            <w:tcW w:w="1260" w:type="dxa"/>
          </w:tcPr>
          <w:p w14:paraId="0C70C5F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5.54</w:t>
            </w:r>
          </w:p>
        </w:tc>
        <w:tc>
          <w:tcPr>
            <w:tcW w:w="900" w:type="dxa"/>
          </w:tcPr>
          <w:p w14:paraId="5D682D5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1.10</w:t>
            </w:r>
          </w:p>
        </w:tc>
        <w:tc>
          <w:tcPr>
            <w:tcW w:w="1260" w:type="dxa"/>
          </w:tcPr>
          <w:p w14:paraId="00A01F7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5.97</w:t>
            </w:r>
          </w:p>
        </w:tc>
        <w:tc>
          <w:tcPr>
            <w:tcW w:w="720" w:type="dxa"/>
          </w:tcPr>
          <w:p w14:paraId="19E3452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1.15</w:t>
            </w:r>
          </w:p>
        </w:tc>
        <w:tc>
          <w:tcPr>
            <w:tcW w:w="1350" w:type="dxa"/>
          </w:tcPr>
          <w:p w14:paraId="3EE018B2"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5.76</w:t>
            </w:r>
          </w:p>
        </w:tc>
        <w:tc>
          <w:tcPr>
            <w:tcW w:w="450" w:type="dxa"/>
          </w:tcPr>
          <w:p w14:paraId="362046DC"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0.67</w:t>
            </w:r>
          </w:p>
        </w:tc>
      </w:tr>
      <w:tr w:rsidR="0004406F" w14:paraId="27B230E2" w14:textId="77777777" w:rsidTr="008710DD">
        <w:tc>
          <w:tcPr>
            <w:tcW w:w="1297" w:type="dxa"/>
          </w:tcPr>
          <w:p w14:paraId="52366BE7" w14:textId="77777777" w:rsidR="0004406F" w:rsidRDefault="0004406F" w:rsidP="00DB179B">
            <w:pPr>
              <w:spacing w:line="360" w:lineRule="auto"/>
              <w:jc w:val="both"/>
              <w:rPr>
                <w:rFonts w:ascii="Times New Roman" w:hAnsi="Times New Roman" w:cs="Times New Roman"/>
              </w:rPr>
            </w:pPr>
          </w:p>
          <w:p w14:paraId="0CD65FA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Studied</w:t>
            </w:r>
          </w:p>
        </w:tc>
        <w:tc>
          <w:tcPr>
            <w:tcW w:w="1313" w:type="dxa"/>
          </w:tcPr>
          <w:p w14:paraId="172132C3"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Never worked</w:t>
            </w:r>
          </w:p>
        </w:tc>
        <w:tc>
          <w:tcPr>
            <w:tcW w:w="1260" w:type="dxa"/>
          </w:tcPr>
          <w:p w14:paraId="6FA51E2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5.13</w:t>
            </w:r>
          </w:p>
        </w:tc>
        <w:tc>
          <w:tcPr>
            <w:tcW w:w="900" w:type="dxa"/>
          </w:tcPr>
          <w:p w14:paraId="2C83C585"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1.23</w:t>
            </w:r>
          </w:p>
        </w:tc>
        <w:tc>
          <w:tcPr>
            <w:tcW w:w="1260" w:type="dxa"/>
          </w:tcPr>
          <w:p w14:paraId="563D4E11"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5.74</w:t>
            </w:r>
          </w:p>
        </w:tc>
        <w:tc>
          <w:tcPr>
            <w:tcW w:w="720" w:type="dxa"/>
          </w:tcPr>
          <w:p w14:paraId="08E8B859"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1.30</w:t>
            </w:r>
          </w:p>
        </w:tc>
        <w:tc>
          <w:tcPr>
            <w:tcW w:w="1350" w:type="dxa"/>
          </w:tcPr>
          <w:p w14:paraId="62F4DD7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5.44</w:t>
            </w:r>
          </w:p>
        </w:tc>
        <w:tc>
          <w:tcPr>
            <w:tcW w:w="450" w:type="dxa"/>
          </w:tcPr>
          <w:p w14:paraId="66E0DB5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0.92</w:t>
            </w:r>
          </w:p>
          <w:p w14:paraId="5B4CADBE" w14:textId="77777777" w:rsidR="0004406F" w:rsidRDefault="0004406F" w:rsidP="00DB179B">
            <w:pPr>
              <w:spacing w:line="360" w:lineRule="auto"/>
              <w:jc w:val="both"/>
              <w:rPr>
                <w:rFonts w:ascii="Times New Roman" w:hAnsi="Times New Roman" w:cs="Times New Roman"/>
              </w:rPr>
            </w:pPr>
          </w:p>
        </w:tc>
      </w:tr>
      <w:tr w:rsidR="0004406F" w14:paraId="0254BE59" w14:textId="77777777" w:rsidTr="008710DD">
        <w:tc>
          <w:tcPr>
            <w:tcW w:w="1297" w:type="dxa"/>
          </w:tcPr>
          <w:p w14:paraId="7A0A264A" w14:textId="77777777" w:rsidR="0004406F" w:rsidRDefault="0004406F" w:rsidP="00DB179B">
            <w:pPr>
              <w:spacing w:line="360" w:lineRule="auto"/>
              <w:jc w:val="both"/>
              <w:rPr>
                <w:rFonts w:ascii="Times New Roman" w:hAnsi="Times New Roman" w:cs="Times New Roman"/>
              </w:rPr>
            </w:pPr>
            <w:bookmarkStart w:id="76" w:name="_Hlk52879919"/>
            <w:r>
              <w:rPr>
                <w:rFonts w:ascii="Times New Roman" w:hAnsi="Times New Roman" w:cs="Times New Roman"/>
              </w:rPr>
              <w:t>elsewhere</w:t>
            </w:r>
          </w:p>
        </w:tc>
        <w:tc>
          <w:tcPr>
            <w:tcW w:w="1313" w:type="dxa"/>
          </w:tcPr>
          <w:p w14:paraId="726BDD11"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Yes</w:t>
            </w:r>
          </w:p>
        </w:tc>
        <w:tc>
          <w:tcPr>
            <w:tcW w:w="1260" w:type="dxa"/>
          </w:tcPr>
          <w:p w14:paraId="2F0CBC81"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5.39</w:t>
            </w:r>
          </w:p>
        </w:tc>
        <w:tc>
          <w:tcPr>
            <w:tcW w:w="900" w:type="dxa"/>
          </w:tcPr>
          <w:p w14:paraId="16A866E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1.16</w:t>
            </w:r>
          </w:p>
        </w:tc>
        <w:tc>
          <w:tcPr>
            <w:tcW w:w="1260" w:type="dxa"/>
          </w:tcPr>
          <w:p w14:paraId="55813F3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6.03</w:t>
            </w:r>
          </w:p>
        </w:tc>
        <w:tc>
          <w:tcPr>
            <w:tcW w:w="720" w:type="dxa"/>
          </w:tcPr>
          <w:p w14:paraId="5A629511"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0.79</w:t>
            </w:r>
          </w:p>
        </w:tc>
        <w:tc>
          <w:tcPr>
            <w:tcW w:w="1350" w:type="dxa"/>
          </w:tcPr>
          <w:p w14:paraId="12FD8B9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5.71</w:t>
            </w:r>
          </w:p>
        </w:tc>
        <w:tc>
          <w:tcPr>
            <w:tcW w:w="450" w:type="dxa"/>
          </w:tcPr>
          <w:p w14:paraId="23E0CE3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0.80</w:t>
            </w:r>
          </w:p>
        </w:tc>
      </w:tr>
      <w:bookmarkEnd w:id="76"/>
      <w:tr w:rsidR="0004406F" w14:paraId="306E0768" w14:textId="77777777" w:rsidTr="008710DD">
        <w:tc>
          <w:tcPr>
            <w:tcW w:w="1297" w:type="dxa"/>
          </w:tcPr>
          <w:p w14:paraId="08171B0D" w14:textId="77777777" w:rsidR="0004406F" w:rsidRDefault="0004406F" w:rsidP="00DB179B">
            <w:pPr>
              <w:spacing w:line="360" w:lineRule="auto"/>
              <w:jc w:val="both"/>
              <w:rPr>
                <w:rFonts w:ascii="Times New Roman" w:hAnsi="Times New Roman" w:cs="Times New Roman"/>
              </w:rPr>
            </w:pPr>
          </w:p>
        </w:tc>
        <w:tc>
          <w:tcPr>
            <w:tcW w:w="1313" w:type="dxa"/>
          </w:tcPr>
          <w:p w14:paraId="79757679"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No</w:t>
            </w:r>
          </w:p>
        </w:tc>
        <w:tc>
          <w:tcPr>
            <w:tcW w:w="1260" w:type="dxa"/>
          </w:tcPr>
          <w:p w14:paraId="2A4EEBF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5.58</w:t>
            </w:r>
          </w:p>
        </w:tc>
        <w:tc>
          <w:tcPr>
            <w:tcW w:w="900" w:type="dxa"/>
          </w:tcPr>
          <w:p w14:paraId="30C05D7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0.92</w:t>
            </w:r>
          </w:p>
        </w:tc>
        <w:tc>
          <w:tcPr>
            <w:tcW w:w="1260" w:type="dxa"/>
          </w:tcPr>
          <w:p w14:paraId="5ECF8C0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5.61</w:t>
            </w:r>
          </w:p>
        </w:tc>
        <w:tc>
          <w:tcPr>
            <w:tcW w:w="720" w:type="dxa"/>
          </w:tcPr>
          <w:p w14:paraId="5B3BDFE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1.44</w:t>
            </w:r>
          </w:p>
        </w:tc>
        <w:tc>
          <w:tcPr>
            <w:tcW w:w="1350" w:type="dxa"/>
          </w:tcPr>
          <w:p w14:paraId="23098852"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5.60</w:t>
            </w:r>
          </w:p>
        </w:tc>
        <w:tc>
          <w:tcPr>
            <w:tcW w:w="450" w:type="dxa"/>
          </w:tcPr>
          <w:p w14:paraId="3FBF7EB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0.75</w:t>
            </w:r>
          </w:p>
        </w:tc>
      </w:tr>
      <w:tr w:rsidR="0004406F" w14:paraId="7BD595D0" w14:textId="77777777" w:rsidTr="008710DD">
        <w:tc>
          <w:tcPr>
            <w:tcW w:w="1297" w:type="dxa"/>
          </w:tcPr>
          <w:p w14:paraId="081EE618" w14:textId="77777777" w:rsidR="0004406F" w:rsidRDefault="0004406F" w:rsidP="00DB179B">
            <w:pPr>
              <w:spacing w:line="360" w:lineRule="auto"/>
              <w:jc w:val="both"/>
              <w:rPr>
                <w:rFonts w:ascii="Times New Roman" w:hAnsi="Times New Roman" w:cs="Times New Roman"/>
              </w:rPr>
            </w:pPr>
          </w:p>
        </w:tc>
        <w:tc>
          <w:tcPr>
            <w:tcW w:w="1313" w:type="dxa"/>
          </w:tcPr>
          <w:p w14:paraId="246DDADF" w14:textId="77777777" w:rsidR="0004406F" w:rsidRDefault="0004406F" w:rsidP="00DB179B">
            <w:pPr>
              <w:spacing w:line="360" w:lineRule="auto"/>
              <w:jc w:val="both"/>
              <w:rPr>
                <w:rFonts w:ascii="Times New Roman" w:hAnsi="Times New Roman" w:cs="Times New Roman"/>
              </w:rPr>
            </w:pPr>
          </w:p>
        </w:tc>
        <w:tc>
          <w:tcPr>
            <w:tcW w:w="1260" w:type="dxa"/>
          </w:tcPr>
          <w:p w14:paraId="257260AD" w14:textId="77777777" w:rsidR="0004406F" w:rsidRDefault="0004406F" w:rsidP="00DB179B">
            <w:pPr>
              <w:spacing w:line="360" w:lineRule="auto"/>
              <w:jc w:val="both"/>
              <w:rPr>
                <w:rFonts w:ascii="Times New Roman" w:hAnsi="Times New Roman" w:cs="Times New Roman"/>
              </w:rPr>
            </w:pPr>
          </w:p>
        </w:tc>
        <w:tc>
          <w:tcPr>
            <w:tcW w:w="900" w:type="dxa"/>
          </w:tcPr>
          <w:p w14:paraId="2FF38126" w14:textId="77777777" w:rsidR="0004406F" w:rsidRDefault="0004406F" w:rsidP="00DB179B">
            <w:pPr>
              <w:spacing w:line="360" w:lineRule="auto"/>
              <w:jc w:val="both"/>
              <w:rPr>
                <w:rFonts w:ascii="Times New Roman" w:hAnsi="Times New Roman" w:cs="Times New Roman"/>
              </w:rPr>
            </w:pPr>
          </w:p>
        </w:tc>
        <w:tc>
          <w:tcPr>
            <w:tcW w:w="1260" w:type="dxa"/>
          </w:tcPr>
          <w:p w14:paraId="2BAE6067" w14:textId="77777777" w:rsidR="0004406F" w:rsidRDefault="0004406F" w:rsidP="00DB179B">
            <w:pPr>
              <w:spacing w:line="360" w:lineRule="auto"/>
              <w:jc w:val="both"/>
              <w:rPr>
                <w:rFonts w:ascii="Times New Roman" w:hAnsi="Times New Roman" w:cs="Times New Roman"/>
              </w:rPr>
            </w:pPr>
          </w:p>
        </w:tc>
        <w:tc>
          <w:tcPr>
            <w:tcW w:w="720" w:type="dxa"/>
          </w:tcPr>
          <w:p w14:paraId="5BB521D6" w14:textId="77777777" w:rsidR="0004406F" w:rsidRDefault="0004406F" w:rsidP="00DB179B">
            <w:pPr>
              <w:spacing w:line="360" w:lineRule="auto"/>
              <w:jc w:val="both"/>
              <w:rPr>
                <w:rFonts w:ascii="Times New Roman" w:hAnsi="Times New Roman" w:cs="Times New Roman"/>
              </w:rPr>
            </w:pPr>
          </w:p>
        </w:tc>
        <w:tc>
          <w:tcPr>
            <w:tcW w:w="1350" w:type="dxa"/>
          </w:tcPr>
          <w:p w14:paraId="4EE00773" w14:textId="77777777" w:rsidR="0004406F" w:rsidRDefault="0004406F" w:rsidP="00DB179B">
            <w:pPr>
              <w:spacing w:line="360" w:lineRule="auto"/>
              <w:jc w:val="both"/>
              <w:rPr>
                <w:rFonts w:ascii="Times New Roman" w:hAnsi="Times New Roman" w:cs="Times New Roman"/>
              </w:rPr>
            </w:pPr>
          </w:p>
        </w:tc>
        <w:tc>
          <w:tcPr>
            <w:tcW w:w="450" w:type="dxa"/>
          </w:tcPr>
          <w:p w14:paraId="038AB886" w14:textId="77777777" w:rsidR="0004406F" w:rsidRDefault="0004406F" w:rsidP="00DB179B">
            <w:pPr>
              <w:spacing w:line="360" w:lineRule="auto"/>
              <w:jc w:val="both"/>
              <w:rPr>
                <w:rFonts w:ascii="Times New Roman" w:hAnsi="Times New Roman" w:cs="Times New Roman"/>
              </w:rPr>
            </w:pPr>
          </w:p>
        </w:tc>
      </w:tr>
      <w:tr w:rsidR="0004406F" w14:paraId="0FC10EAE" w14:textId="77777777" w:rsidTr="008710DD">
        <w:tc>
          <w:tcPr>
            <w:tcW w:w="1297" w:type="dxa"/>
          </w:tcPr>
          <w:p w14:paraId="4BE1420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 xml:space="preserve">Age </w:t>
            </w:r>
          </w:p>
        </w:tc>
        <w:tc>
          <w:tcPr>
            <w:tcW w:w="1313" w:type="dxa"/>
          </w:tcPr>
          <w:p w14:paraId="1BAFBF5F" w14:textId="77777777" w:rsidR="0004406F" w:rsidRPr="00AA095B" w:rsidRDefault="0004406F" w:rsidP="00DB179B">
            <w:pPr>
              <w:spacing w:line="360" w:lineRule="auto"/>
              <w:jc w:val="both"/>
              <w:rPr>
                <w:rFonts w:ascii="Times New Roman" w:hAnsi="Times New Roman" w:cs="Times New Roman"/>
              </w:rPr>
            </w:pPr>
            <w:r w:rsidRPr="00AA095B">
              <w:rPr>
                <w:rFonts w:ascii="Times New Roman" w:hAnsi="Times New Roman" w:cs="Times New Roman"/>
              </w:rPr>
              <w:t>≤20</w:t>
            </w:r>
          </w:p>
        </w:tc>
        <w:tc>
          <w:tcPr>
            <w:tcW w:w="1260" w:type="dxa"/>
          </w:tcPr>
          <w:p w14:paraId="404D606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5.31</w:t>
            </w:r>
          </w:p>
        </w:tc>
        <w:tc>
          <w:tcPr>
            <w:tcW w:w="900" w:type="dxa"/>
          </w:tcPr>
          <w:p w14:paraId="73780E6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1.30</w:t>
            </w:r>
          </w:p>
        </w:tc>
        <w:tc>
          <w:tcPr>
            <w:tcW w:w="1260" w:type="dxa"/>
          </w:tcPr>
          <w:p w14:paraId="5FCE88F2"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5.85</w:t>
            </w:r>
          </w:p>
        </w:tc>
        <w:tc>
          <w:tcPr>
            <w:tcW w:w="720" w:type="dxa"/>
          </w:tcPr>
          <w:p w14:paraId="116896D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1.14</w:t>
            </w:r>
          </w:p>
        </w:tc>
        <w:tc>
          <w:tcPr>
            <w:tcW w:w="1350" w:type="dxa"/>
          </w:tcPr>
          <w:p w14:paraId="746F714C"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5.58</w:t>
            </w:r>
          </w:p>
        </w:tc>
        <w:tc>
          <w:tcPr>
            <w:tcW w:w="450" w:type="dxa"/>
          </w:tcPr>
          <w:p w14:paraId="725A5D7A"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0.89</w:t>
            </w:r>
          </w:p>
        </w:tc>
      </w:tr>
      <w:tr w:rsidR="0004406F" w14:paraId="02CCDEB6" w14:textId="77777777" w:rsidTr="008710DD">
        <w:tc>
          <w:tcPr>
            <w:tcW w:w="1297" w:type="dxa"/>
          </w:tcPr>
          <w:p w14:paraId="7C5CD856" w14:textId="77777777" w:rsidR="0004406F" w:rsidRDefault="0004406F" w:rsidP="00DB179B">
            <w:pPr>
              <w:spacing w:line="360" w:lineRule="auto"/>
              <w:jc w:val="both"/>
              <w:rPr>
                <w:rFonts w:ascii="Times New Roman" w:hAnsi="Times New Roman" w:cs="Times New Roman"/>
              </w:rPr>
            </w:pPr>
          </w:p>
        </w:tc>
        <w:tc>
          <w:tcPr>
            <w:tcW w:w="1313" w:type="dxa"/>
          </w:tcPr>
          <w:p w14:paraId="10E4651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21 – 30</w:t>
            </w:r>
          </w:p>
        </w:tc>
        <w:tc>
          <w:tcPr>
            <w:tcW w:w="1260" w:type="dxa"/>
          </w:tcPr>
          <w:p w14:paraId="2507C56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5.53</w:t>
            </w:r>
          </w:p>
        </w:tc>
        <w:tc>
          <w:tcPr>
            <w:tcW w:w="900" w:type="dxa"/>
          </w:tcPr>
          <w:p w14:paraId="362CDF4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1.04</w:t>
            </w:r>
          </w:p>
        </w:tc>
        <w:tc>
          <w:tcPr>
            <w:tcW w:w="1260" w:type="dxa"/>
          </w:tcPr>
          <w:p w14:paraId="727E7EF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6.15</w:t>
            </w:r>
          </w:p>
        </w:tc>
        <w:tc>
          <w:tcPr>
            <w:tcW w:w="720" w:type="dxa"/>
          </w:tcPr>
          <w:p w14:paraId="79DA5B5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0.78</w:t>
            </w:r>
          </w:p>
        </w:tc>
        <w:tc>
          <w:tcPr>
            <w:tcW w:w="1350" w:type="dxa"/>
          </w:tcPr>
          <w:p w14:paraId="48F00C79"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5.84</w:t>
            </w:r>
          </w:p>
        </w:tc>
        <w:tc>
          <w:tcPr>
            <w:tcW w:w="450" w:type="dxa"/>
          </w:tcPr>
          <w:p w14:paraId="3C1B6A61"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0.72</w:t>
            </w:r>
          </w:p>
        </w:tc>
      </w:tr>
      <w:tr w:rsidR="0004406F" w14:paraId="47352F27" w14:textId="77777777" w:rsidTr="008710DD">
        <w:tc>
          <w:tcPr>
            <w:tcW w:w="1297" w:type="dxa"/>
          </w:tcPr>
          <w:p w14:paraId="0888ACEF" w14:textId="77777777" w:rsidR="0004406F" w:rsidRDefault="0004406F" w:rsidP="00DB179B">
            <w:pPr>
              <w:spacing w:line="360" w:lineRule="auto"/>
              <w:jc w:val="both"/>
              <w:rPr>
                <w:rFonts w:ascii="Times New Roman" w:hAnsi="Times New Roman" w:cs="Times New Roman"/>
              </w:rPr>
            </w:pPr>
          </w:p>
        </w:tc>
        <w:tc>
          <w:tcPr>
            <w:tcW w:w="1313" w:type="dxa"/>
          </w:tcPr>
          <w:p w14:paraId="7E5F04DF"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31 – 40</w:t>
            </w:r>
          </w:p>
        </w:tc>
        <w:tc>
          <w:tcPr>
            <w:tcW w:w="1260" w:type="dxa"/>
          </w:tcPr>
          <w:p w14:paraId="1E4ACAC0"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5.42</w:t>
            </w:r>
          </w:p>
        </w:tc>
        <w:tc>
          <w:tcPr>
            <w:tcW w:w="900" w:type="dxa"/>
          </w:tcPr>
          <w:p w14:paraId="3650FA19"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0.96</w:t>
            </w:r>
          </w:p>
        </w:tc>
        <w:tc>
          <w:tcPr>
            <w:tcW w:w="1260" w:type="dxa"/>
          </w:tcPr>
          <w:p w14:paraId="5B975C75"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5.42</w:t>
            </w:r>
          </w:p>
        </w:tc>
        <w:tc>
          <w:tcPr>
            <w:tcW w:w="720" w:type="dxa"/>
          </w:tcPr>
          <w:p w14:paraId="58C2EA5D"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1.78</w:t>
            </w:r>
          </w:p>
        </w:tc>
        <w:tc>
          <w:tcPr>
            <w:tcW w:w="1350" w:type="dxa"/>
          </w:tcPr>
          <w:p w14:paraId="48A5E746"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5.42</w:t>
            </w:r>
          </w:p>
        </w:tc>
        <w:tc>
          <w:tcPr>
            <w:tcW w:w="450" w:type="dxa"/>
          </w:tcPr>
          <w:p w14:paraId="1FA63B14"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0.70</w:t>
            </w:r>
          </w:p>
        </w:tc>
      </w:tr>
      <w:tr w:rsidR="0004406F" w14:paraId="69D8DA74" w14:textId="77777777" w:rsidTr="008710DD">
        <w:tc>
          <w:tcPr>
            <w:tcW w:w="1297" w:type="dxa"/>
          </w:tcPr>
          <w:p w14:paraId="5E5ED08B" w14:textId="77777777" w:rsidR="0004406F" w:rsidRDefault="0004406F" w:rsidP="00DB179B">
            <w:pPr>
              <w:spacing w:line="360" w:lineRule="auto"/>
              <w:jc w:val="both"/>
              <w:rPr>
                <w:rFonts w:ascii="Times New Roman" w:hAnsi="Times New Roman" w:cs="Times New Roman"/>
              </w:rPr>
            </w:pPr>
          </w:p>
        </w:tc>
        <w:tc>
          <w:tcPr>
            <w:tcW w:w="1313" w:type="dxa"/>
          </w:tcPr>
          <w:p w14:paraId="76735B7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 xml:space="preserve">&gt;41 </w:t>
            </w:r>
          </w:p>
        </w:tc>
        <w:tc>
          <w:tcPr>
            <w:tcW w:w="1260" w:type="dxa"/>
          </w:tcPr>
          <w:p w14:paraId="4289689B"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5.73</w:t>
            </w:r>
          </w:p>
        </w:tc>
        <w:tc>
          <w:tcPr>
            <w:tcW w:w="900" w:type="dxa"/>
          </w:tcPr>
          <w:p w14:paraId="2C7EE3F1"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0.50</w:t>
            </w:r>
          </w:p>
        </w:tc>
        <w:tc>
          <w:tcPr>
            <w:tcW w:w="1260" w:type="dxa"/>
          </w:tcPr>
          <w:p w14:paraId="1AFB620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5.93</w:t>
            </w:r>
          </w:p>
        </w:tc>
        <w:tc>
          <w:tcPr>
            <w:tcW w:w="720" w:type="dxa"/>
          </w:tcPr>
          <w:p w14:paraId="38EC7957"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0.92</w:t>
            </w:r>
          </w:p>
        </w:tc>
        <w:tc>
          <w:tcPr>
            <w:tcW w:w="1350" w:type="dxa"/>
          </w:tcPr>
          <w:p w14:paraId="62F7CD6E"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5.83</w:t>
            </w:r>
          </w:p>
        </w:tc>
        <w:tc>
          <w:tcPr>
            <w:tcW w:w="450" w:type="dxa"/>
          </w:tcPr>
          <w:p w14:paraId="5790D218" w14:textId="77777777" w:rsidR="0004406F" w:rsidRDefault="0004406F" w:rsidP="00DB179B">
            <w:pPr>
              <w:spacing w:line="360" w:lineRule="auto"/>
              <w:jc w:val="both"/>
              <w:rPr>
                <w:rFonts w:ascii="Times New Roman" w:hAnsi="Times New Roman" w:cs="Times New Roman"/>
              </w:rPr>
            </w:pPr>
            <w:r>
              <w:rPr>
                <w:rFonts w:ascii="Times New Roman" w:hAnsi="Times New Roman" w:cs="Times New Roman"/>
              </w:rPr>
              <w:t>0.55</w:t>
            </w:r>
          </w:p>
        </w:tc>
      </w:tr>
    </w:tbl>
    <w:p w14:paraId="27250230" w14:textId="77777777" w:rsidR="00834D6F" w:rsidRDefault="00834D6F" w:rsidP="0004406F">
      <w:pPr>
        <w:spacing w:before="240" w:after="240" w:line="480" w:lineRule="auto"/>
        <w:ind w:firstLine="720"/>
        <w:jc w:val="both"/>
      </w:pPr>
    </w:p>
    <w:p w14:paraId="3F417805" w14:textId="77777777" w:rsidR="0004406F" w:rsidRDefault="0004406F" w:rsidP="00834D6F">
      <w:pPr>
        <w:spacing w:after="240" w:line="480" w:lineRule="auto"/>
        <w:ind w:firstLine="720"/>
        <w:jc w:val="both"/>
      </w:pPr>
      <w:r>
        <w:t xml:space="preserve">Generally, the overall total meaning in life for the participants was high (M = 5.68 &amp; SD = 0.78). However, the search for meaning in life was higher (M = 5.92 &amp; SD = 1.12) than the presence of meaning in life (M = 5.44 &amp; SD = 1.10). </w:t>
      </w:r>
    </w:p>
    <w:p w14:paraId="4DA63686" w14:textId="77777777" w:rsidR="0004406F" w:rsidRDefault="0004406F" w:rsidP="00834D6F">
      <w:pPr>
        <w:spacing w:after="240" w:line="480" w:lineRule="auto"/>
        <w:ind w:firstLine="720"/>
        <w:jc w:val="both"/>
      </w:pPr>
      <w:r>
        <w:t xml:space="preserve">In examining gender and meaning in life (Table 4.5), the total mean among females was reported to be higher for presence (M = 5.48 &amp; SD = 1.02) and search for meaning in life (M = 6.13 &amp; SD = 0.80) than for males. </w:t>
      </w:r>
    </w:p>
    <w:p w14:paraId="7C86A34B" w14:textId="77777777" w:rsidR="0004406F" w:rsidRDefault="0004406F" w:rsidP="00834D6F">
      <w:pPr>
        <w:spacing w:after="240" w:line="480" w:lineRule="auto"/>
        <w:ind w:firstLine="720"/>
        <w:jc w:val="both"/>
      </w:pPr>
      <w:r>
        <w:t xml:space="preserve">Concerning the participants' class and their level of meaning in life, there was generally the equal distribution of mean scores for both the presence of and the search for MIL. However, form threes had the highest search for meaning (M = 6.05 &amp; SD = 0.18) as compared to the rest of the classes. </w:t>
      </w:r>
    </w:p>
    <w:p w14:paraId="543374AC" w14:textId="77777777" w:rsidR="0004406F" w:rsidRDefault="0004406F" w:rsidP="00834D6F">
      <w:pPr>
        <w:spacing w:after="240" w:line="480" w:lineRule="auto"/>
        <w:ind w:firstLine="720"/>
        <w:jc w:val="both"/>
      </w:pPr>
      <w:r>
        <w:t xml:space="preserve">In terms of meaning in life and marital status, the total mean scores for both presence and search for meaning in life were evenly distributed. However, the married had more presence of meaning in life (M = 5.66 &amp; SD = 0.81) than singles and the separated, and also the separated reported to have a higher searching for meaning in life (M = 6.00 &amp; SD = 0.94) than others. </w:t>
      </w:r>
    </w:p>
    <w:p w14:paraId="550FD136" w14:textId="77777777" w:rsidR="0004406F" w:rsidRDefault="0004406F" w:rsidP="00834D6F">
      <w:pPr>
        <w:spacing w:after="240" w:line="480" w:lineRule="auto"/>
        <w:ind w:firstLine="720"/>
        <w:jc w:val="both"/>
      </w:pPr>
      <w:r>
        <w:t xml:space="preserve">The measurement of participants' meaning in life vis-à-vis the person they stay with showed that those who stay with friends had a higher mean for the presence of (M = 6.07 &amp; SD = 0.90) and for the search for meaning in life (M = 6.47 &amp; SD = 0.58) compared to those who stay with family, significant others and those who stay alone. </w:t>
      </w:r>
    </w:p>
    <w:p w14:paraId="5AD9DF94" w14:textId="77777777" w:rsidR="0004406F" w:rsidRDefault="0004406F" w:rsidP="00834D6F">
      <w:pPr>
        <w:spacing w:after="240" w:line="480" w:lineRule="auto"/>
        <w:ind w:firstLine="720"/>
        <w:jc w:val="both"/>
      </w:pPr>
      <w:r>
        <w:t xml:space="preserve">In terms of working experience and meaning in life, in Table 4.5, generally, all participants reported having high totals mean for the presence and the search for meaning in life (MIL). However, those who never worked had the lowest mean for both the presence (M = 5.13 &amp; SD = 1.23) and for the search for meaning </w:t>
      </w:r>
      <w:r>
        <w:rPr>
          <w:b/>
          <w:bCs/>
        </w:rPr>
        <w:t>(</w:t>
      </w:r>
      <w:r>
        <w:t xml:space="preserve">M = 5.74 &amp; SD = 1.30) as compared to those who worked and stopped and those who work as they study. </w:t>
      </w:r>
    </w:p>
    <w:p w14:paraId="73631E3C" w14:textId="77777777" w:rsidR="0004406F" w:rsidRDefault="0004406F" w:rsidP="00834D6F">
      <w:pPr>
        <w:spacing w:after="240" w:line="480" w:lineRule="auto"/>
        <w:ind w:firstLine="720"/>
        <w:jc w:val="both"/>
      </w:pPr>
      <w:r>
        <w:t xml:space="preserve">Further, it was established that students who had dropped from secondary school before or those who had studied in other secondary schools had a lower mean for the presence (M = 5.39 &amp; SD = 1.16) and a higher mean for the search for meaning in life (M = 6.03 &amp; SD = 0.98) as compared to those who had only attended school at Matrix Algebra Education Centre. </w:t>
      </w:r>
    </w:p>
    <w:p w14:paraId="3C8BCC19" w14:textId="77777777" w:rsidR="0004406F" w:rsidRDefault="0004406F" w:rsidP="00834D6F">
      <w:pPr>
        <w:spacing w:after="240" w:line="480" w:lineRule="auto"/>
        <w:ind w:firstLine="720"/>
        <w:jc w:val="both"/>
      </w:pPr>
      <w:r>
        <w:t>In terms of age, those above 41 years had a higher mean for the presence of MIL (M = 5.73 &amp; SD = 0.50) whereas participants in the age range of 21 – 30 had a higher mean for the search for MIL (M = 6.15 &amp; SD =0.78) compared to other age ranges.</w:t>
      </w:r>
    </w:p>
    <w:p w14:paraId="7E7470D3" w14:textId="77777777" w:rsidR="001C16E0" w:rsidRDefault="001C16E0" w:rsidP="001C16E0">
      <w:pPr>
        <w:spacing w:after="240" w:line="480" w:lineRule="auto"/>
        <w:ind w:firstLine="720"/>
        <w:jc w:val="both"/>
        <w:rPr>
          <w:b/>
          <w:bCs/>
        </w:rPr>
      </w:pPr>
    </w:p>
    <w:p w14:paraId="174C9AA2" w14:textId="5B91F65D" w:rsidR="00527D3F" w:rsidRPr="001C16E0" w:rsidRDefault="00527D3F" w:rsidP="009A0EAC">
      <w:pPr>
        <w:pStyle w:val="Heading3"/>
        <w:spacing w:before="0" w:after="240" w:line="480" w:lineRule="auto"/>
        <w:ind w:firstLine="720"/>
        <w:rPr>
          <w:sz w:val="24"/>
        </w:rPr>
      </w:pPr>
      <w:bookmarkStart w:id="77" w:name="_Toc65715933"/>
      <w:r w:rsidRPr="001C16E0">
        <w:rPr>
          <w:sz w:val="24"/>
        </w:rPr>
        <w:t xml:space="preserve">4.6.1 Significance of demographic features on participants' </w:t>
      </w:r>
      <w:r w:rsidR="00BD6F2C">
        <w:rPr>
          <w:sz w:val="24"/>
        </w:rPr>
        <w:t>M</w:t>
      </w:r>
      <w:r w:rsidRPr="001C16E0">
        <w:rPr>
          <w:sz w:val="24"/>
        </w:rPr>
        <w:t>eaning in Life</w:t>
      </w:r>
      <w:r w:rsidR="00BD6F2C">
        <w:rPr>
          <w:sz w:val="24"/>
        </w:rPr>
        <w:t xml:space="preserve"> (MIL)</w:t>
      </w:r>
      <w:bookmarkEnd w:id="77"/>
    </w:p>
    <w:p w14:paraId="70D4FF35" w14:textId="7E5B6970" w:rsidR="00527D3F" w:rsidRDefault="00527D3F" w:rsidP="001C16E0">
      <w:pPr>
        <w:spacing w:after="240" w:line="480" w:lineRule="auto"/>
        <w:ind w:firstLine="720"/>
        <w:jc w:val="both"/>
      </w:pPr>
      <w:r>
        <w:t xml:space="preserve">The chi-square test was used to establish the significance of the level of meaning in life among the informal students at Matrix Algebra Education Center. This was in line with variables such as gender, class, marital status, and work experience as shown in table 4.7. </w:t>
      </w:r>
    </w:p>
    <w:p w14:paraId="364F8399" w14:textId="36D45395" w:rsidR="00527D3F" w:rsidRDefault="00527D3F" w:rsidP="00834D6F">
      <w:pPr>
        <w:spacing w:after="240" w:line="480" w:lineRule="auto"/>
        <w:ind w:firstLine="720"/>
        <w:jc w:val="both"/>
      </w:pPr>
      <w:r>
        <w:t xml:space="preserve">The examination followed a principle that if </w:t>
      </w:r>
      <w:r>
        <w:rPr>
          <w:i/>
          <w:iCs/>
        </w:rPr>
        <w:t>ρ</w:t>
      </w:r>
      <w:r>
        <w:t xml:space="preserve"> = &lt; </w:t>
      </w:r>
      <w:r>
        <w:rPr>
          <w:i/>
          <w:iCs/>
        </w:rPr>
        <w:t>α</w:t>
      </w:r>
      <w:r>
        <w:t xml:space="preserve"> (0.05), reject the Ho and adopt H1 (indicating that the meaning in life had a significant influence) or if </w:t>
      </w:r>
      <w:r>
        <w:rPr>
          <w:i/>
          <w:iCs/>
        </w:rPr>
        <w:t>α</w:t>
      </w:r>
      <w:r>
        <w:t xml:space="preserve"> = 0.001, it indicates that the significance is very high; and if </w:t>
      </w:r>
      <w:r>
        <w:rPr>
          <w:i/>
          <w:iCs/>
        </w:rPr>
        <w:t>ρ</w:t>
      </w:r>
      <w:r>
        <w:t xml:space="preserve"> = ≥</w:t>
      </w:r>
      <w:r>
        <w:rPr>
          <w:i/>
          <w:iCs/>
        </w:rPr>
        <w:t xml:space="preserve"> α</w:t>
      </w:r>
      <w:r>
        <w:t xml:space="preserve"> (0.05), fail to reject Ho but adopt Ho (showing that MIL had no significant influence). Table 4.7 shows a summary of the findings.</w:t>
      </w:r>
    </w:p>
    <w:p w14:paraId="23785B6D" w14:textId="77777777" w:rsidR="00527D3F" w:rsidRPr="00A9099B" w:rsidRDefault="00527D3F" w:rsidP="00A9099B">
      <w:pPr>
        <w:pStyle w:val="Heading4"/>
        <w:spacing w:before="0" w:after="240" w:line="480" w:lineRule="auto"/>
        <w:rPr>
          <w:i/>
        </w:rPr>
      </w:pPr>
      <w:bookmarkStart w:id="78" w:name="_Toc65714719"/>
      <w:r w:rsidRPr="00A9099B">
        <w:rPr>
          <w:i/>
        </w:rPr>
        <w:t>Table 4.7 Association between Meaning in Life (MIL) Vis-à-vis the Moderating Variables</w:t>
      </w:r>
      <w:bookmarkEnd w:id="78"/>
    </w:p>
    <w:tbl>
      <w:tblPr>
        <w:tblStyle w:val="TableGrid"/>
        <w:tblW w:w="828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0"/>
        <w:gridCol w:w="2250"/>
        <w:gridCol w:w="2250"/>
        <w:gridCol w:w="1165"/>
        <w:gridCol w:w="185"/>
      </w:tblGrid>
      <w:tr w:rsidR="00527D3F" w:rsidRPr="00F75DD3" w14:paraId="62903ACE" w14:textId="77777777" w:rsidTr="00817B75">
        <w:tc>
          <w:tcPr>
            <w:tcW w:w="2430" w:type="dxa"/>
            <w:tcBorders>
              <w:top w:val="single" w:sz="4" w:space="0" w:color="auto"/>
              <w:bottom w:val="single" w:sz="4" w:space="0" w:color="auto"/>
            </w:tcBorders>
          </w:tcPr>
          <w:p w14:paraId="5B582C14" w14:textId="77777777" w:rsidR="00527D3F" w:rsidRDefault="00527D3F" w:rsidP="00DB179B">
            <w:pPr>
              <w:spacing w:line="360" w:lineRule="auto"/>
              <w:jc w:val="both"/>
              <w:rPr>
                <w:rFonts w:ascii="Times New Roman" w:hAnsi="Times New Roman" w:cs="Times New Roman"/>
              </w:rPr>
            </w:pPr>
          </w:p>
        </w:tc>
        <w:tc>
          <w:tcPr>
            <w:tcW w:w="2250" w:type="dxa"/>
            <w:tcBorders>
              <w:top w:val="single" w:sz="4" w:space="0" w:color="auto"/>
              <w:bottom w:val="single" w:sz="4" w:space="0" w:color="auto"/>
            </w:tcBorders>
          </w:tcPr>
          <w:p w14:paraId="609FE00B" w14:textId="77777777" w:rsidR="00527D3F" w:rsidRPr="00F75DD3" w:rsidRDefault="00527D3F" w:rsidP="00DB179B">
            <w:pPr>
              <w:spacing w:line="360" w:lineRule="auto"/>
              <w:jc w:val="both"/>
              <w:rPr>
                <w:rFonts w:ascii="Times New Roman" w:hAnsi="Times New Roman" w:cs="Times New Roman"/>
                <w:b/>
              </w:rPr>
            </w:pPr>
            <w:r w:rsidRPr="00F75DD3">
              <w:rPr>
                <w:rFonts w:ascii="Times New Roman" w:hAnsi="Times New Roman" w:cs="Times New Roman"/>
                <w:b/>
              </w:rPr>
              <w:t xml:space="preserve">Presence of </w:t>
            </w:r>
            <w:r>
              <w:rPr>
                <w:rFonts w:ascii="Times New Roman" w:hAnsi="Times New Roman" w:cs="Times New Roman"/>
                <w:b/>
              </w:rPr>
              <w:t>MIL</w:t>
            </w:r>
          </w:p>
        </w:tc>
        <w:tc>
          <w:tcPr>
            <w:tcW w:w="2250" w:type="dxa"/>
            <w:tcBorders>
              <w:top w:val="single" w:sz="4" w:space="0" w:color="auto"/>
              <w:bottom w:val="single" w:sz="4" w:space="0" w:color="auto"/>
            </w:tcBorders>
          </w:tcPr>
          <w:p w14:paraId="7062EB99" w14:textId="77777777" w:rsidR="00527D3F" w:rsidRPr="00F75DD3" w:rsidRDefault="00527D3F" w:rsidP="00DB179B">
            <w:pPr>
              <w:spacing w:line="360" w:lineRule="auto"/>
              <w:jc w:val="both"/>
              <w:rPr>
                <w:rFonts w:ascii="Times New Roman" w:hAnsi="Times New Roman" w:cs="Times New Roman"/>
                <w:b/>
              </w:rPr>
            </w:pPr>
            <w:r w:rsidRPr="00F75DD3">
              <w:rPr>
                <w:rFonts w:ascii="Times New Roman" w:hAnsi="Times New Roman" w:cs="Times New Roman"/>
                <w:b/>
              </w:rPr>
              <w:t xml:space="preserve">Search for </w:t>
            </w:r>
            <w:r>
              <w:rPr>
                <w:rFonts w:ascii="Times New Roman" w:hAnsi="Times New Roman" w:cs="Times New Roman"/>
                <w:b/>
              </w:rPr>
              <w:t>MIL</w:t>
            </w:r>
            <w:r w:rsidRPr="00F75DD3">
              <w:rPr>
                <w:rFonts w:ascii="Times New Roman" w:hAnsi="Times New Roman" w:cs="Times New Roman"/>
                <w:b/>
              </w:rPr>
              <w:t xml:space="preserve"> </w:t>
            </w:r>
          </w:p>
        </w:tc>
        <w:tc>
          <w:tcPr>
            <w:tcW w:w="1350" w:type="dxa"/>
            <w:gridSpan w:val="2"/>
            <w:tcBorders>
              <w:top w:val="single" w:sz="4" w:space="0" w:color="auto"/>
              <w:bottom w:val="single" w:sz="4" w:space="0" w:color="auto"/>
            </w:tcBorders>
          </w:tcPr>
          <w:p w14:paraId="1DF5321D" w14:textId="77777777" w:rsidR="00527D3F" w:rsidRPr="00F75DD3" w:rsidRDefault="00527D3F" w:rsidP="00DB179B">
            <w:pPr>
              <w:spacing w:line="360" w:lineRule="auto"/>
              <w:jc w:val="both"/>
              <w:rPr>
                <w:rFonts w:ascii="Times New Roman" w:hAnsi="Times New Roman" w:cs="Times New Roman"/>
                <w:b/>
              </w:rPr>
            </w:pPr>
            <w:r w:rsidRPr="00F75DD3">
              <w:rPr>
                <w:rFonts w:ascii="Times New Roman" w:hAnsi="Times New Roman" w:cs="Times New Roman"/>
                <w:b/>
              </w:rPr>
              <w:t xml:space="preserve">Total </w:t>
            </w:r>
            <w:r>
              <w:rPr>
                <w:rFonts w:ascii="Times New Roman" w:hAnsi="Times New Roman" w:cs="Times New Roman"/>
                <w:b/>
              </w:rPr>
              <w:t>MIL</w:t>
            </w:r>
            <w:r w:rsidRPr="00F75DD3">
              <w:rPr>
                <w:rFonts w:ascii="Times New Roman" w:hAnsi="Times New Roman" w:cs="Times New Roman"/>
                <w:b/>
              </w:rPr>
              <w:t xml:space="preserve"> </w:t>
            </w:r>
          </w:p>
        </w:tc>
      </w:tr>
      <w:tr w:rsidR="00527D3F" w14:paraId="1722E3CC" w14:textId="77777777" w:rsidTr="00817B75">
        <w:trPr>
          <w:gridAfter w:val="1"/>
          <w:wAfter w:w="185" w:type="dxa"/>
        </w:trPr>
        <w:tc>
          <w:tcPr>
            <w:tcW w:w="2430" w:type="dxa"/>
            <w:tcBorders>
              <w:top w:val="single" w:sz="4" w:space="0" w:color="auto"/>
            </w:tcBorders>
          </w:tcPr>
          <w:p w14:paraId="522CDA7C" w14:textId="77777777" w:rsidR="00527D3F" w:rsidRPr="00DC0749" w:rsidRDefault="00527D3F" w:rsidP="00DB179B">
            <w:pPr>
              <w:spacing w:line="360" w:lineRule="auto"/>
              <w:jc w:val="both"/>
              <w:rPr>
                <w:rFonts w:ascii="Times New Roman" w:hAnsi="Times New Roman" w:cs="Times New Roman"/>
              </w:rPr>
            </w:pPr>
            <w:r w:rsidRPr="00DC0749">
              <w:rPr>
                <w:rFonts w:ascii="Times New Roman" w:hAnsi="Times New Roman" w:cs="Times New Roman"/>
              </w:rPr>
              <w:t xml:space="preserve">Gender </w:t>
            </w:r>
          </w:p>
        </w:tc>
        <w:tc>
          <w:tcPr>
            <w:tcW w:w="2250" w:type="dxa"/>
            <w:tcBorders>
              <w:top w:val="single" w:sz="4" w:space="0" w:color="auto"/>
            </w:tcBorders>
          </w:tcPr>
          <w:p w14:paraId="1DC6A53C"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3.8</w:t>
            </w:r>
            <w:r>
              <w:rPr>
                <w:rFonts w:ascii="Times New Roman" w:hAnsi="Times New Roman" w:cs="Times New Roman"/>
              </w:rPr>
              <w:t>2</w:t>
            </w:r>
          </w:p>
        </w:tc>
        <w:tc>
          <w:tcPr>
            <w:tcW w:w="2250" w:type="dxa"/>
            <w:tcBorders>
              <w:top w:val="single" w:sz="4" w:space="0" w:color="auto"/>
            </w:tcBorders>
          </w:tcPr>
          <w:p w14:paraId="68BDAEA2"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5.5</w:t>
            </w:r>
            <w:r>
              <w:rPr>
                <w:rFonts w:ascii="Times New Roman" w:hAnsi="Times New Roman" w:cs="Times New Roman"/>
              </w:rPr>
              <w:t>2</w:t>
            </w:r>
          </w:p>
        </w:tc>
        <w:tc>
          <w:tcPr>
            <w:tcW w:w="1165" w:type="dxa"/>
            <w:tcBorders>
              <w:top w:val="single" w:sz="4" w:space="0" w:color="auto"/>
            </w:tcBorders>
          </w:tcPr>
          <w:p w14:paraId="4FE173C3"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Pr>
                <w:rFonts w:ascii="Times New Roman" w:hAnsi="Times New Roman" w:cs="Times New Roman"/>
              </w:rPr>
              <w:t xml:space="preserve"> = 0.24</w:t>
            </w:r>
          </w:p>
        </w:tc>
      </w:tr>
      <w:tr w:rsidR="00527D3F" w14:paraId="30AC8B76" w14:textId="77777777" w:rsidTr="00817B75">
        <w:trPr>
          <w:gridAfter w:val="1"/>
          <w:wAfter w:w="185" w:type="dxa"/>
        </w:trPr>
        <w:tc>
          <w:tcPr>
            <w:tcW w:w="2430" w:type="dxa"/>
          </w:tcPr>
          <w:p w14:paraId="3089C86D"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30DAC3BB"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.14</w:t>
            </w:r>
          </w:p>
        </w:tc>
        <w:tc>
          <w:tcPr>
            <w:tcW w:w="2250" w:type="dxa"/>
          </w:tcPr>
          <w:p w14:paraId="5393B75F"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w:t>
            </w:r>
            <w:r>
              <w:rPr>
                <w:rFonts w:ascii="Times New Roman" w:hAnsi="Times New Roman" w:cs="Times New Roman"/>
              </w:rPr>
              <w:t xml:space="preserve"> 0</w:t>
            </w:r>
            <w:r w:rsidRPr="00DC0749">
              <w:rPr>
                <w:rFonts w:ascii="Times New Roman" w:hAnsi="Times New Roman" w:cs="Times New Roman"/>
              </w:rPr>
              <w:t>.06</w:t>
            </w:r>
          </w:p>
        </w:tc>
        <w:tc>
          <w:tcPr>
            <w:tcW w:w="1165" w:type="dxa"/>
          </w:tcPr>
          <w:p w14:paraId="64EE9A91"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Pr>
                <w:rFonts w:ascii="Times New Roman" w:hAnsi="Times New Roman" w:cs="Times New Roman"/>
              </w:rPr>
              <w:t xml:space="preserve"> = 0.63</w:t>
            </w:r>
          </w:p>
        </w:tc>
      </w:tr>
      <w:tr w:rsidR="00527D3F" w:rsidRPr="00B5015D" w14:paraId="3BF2AD1C" w14:textId="77777777" w:rsidTr="00817B75">
        <w:trPr>
          <w:gridAfter w:val="1"/>
          <w:wAfter w:w="185" w:type="dxa"/>
        </w:trPr>
        <w:tc>
          <w:tcPr>
            <w:tcW w:w="2430" w:type="dxa"/>
          </w:tcPr>
          <w:p w14:paraId="666EFF16"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4B3CEB4C"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7B1BA98F" w14:textId="77777777" w:rsidR="00527D3F" w:rsidRPr="00DC0749" w:rsidRDefault="00527D3F" w:rsidP="00DB179B">
            <w:pPr>
              <w:spacing w:line="360" w:lineRule="auto"/>
              <w:jc w:val="both"/>
              <w:rPr>
                <w:rFonts w:ascii="Times New Roman" w:hAnsi="Times New Roman" w:cs="Times New Roman"/>
              </w:rPr>
            </w:pPr>
          </w:p>
        </w:tc>
        <w:tc>
          <w:tcPr>
            <w:tcW w:w="1165" w:type="dxa"/>
          </w:tcPr>
          <w:p w14:paraId="6F44C2D1" w14:textId="77777777" w:rsidR="00527D3F" w:rsidRPr="00B5015D" w:rsidRDefault="00527D3F" w:rsidP="00DB179B">
            <w:pPr>
              <w:spacing w:line="360" w:lineRule="auto"/>
              <w:jc w:val="both"/>
              <w:rPr>
                <w:rFonts w:ascii="Times New Roman" w:hAnsi="Times New Roman" w:cs="Times New Roman"/>
                <w:b/>
              </w:rPr>
            </w:pPr>
          </w:p>
        </w:tc>
      </w:tr>
      <w:tr w:rsidR="00527D3F" w14:paraId="3BB9CFA9" w14:textId="77777777" w:rsidTr="00817B75">
        <w:trPr>
          <w:gridAfter w:val="1"/>
          <w:wAfter w:w="185" w:type="dxa"/>
        </w:trPr>
        <w:tc>
          <w:tcPr>
            <w:tcW w:w="2430" w:type="dxa"/>
          </w:tcPr>
          <w:p w14:paraId="67E7D546" w14:textId="77777777" w:rsidR="00527D3F" w:rsidRPr="00DC0749" w:rsidRDefault="00527D3F" w:rsidP="00DB179B">
            <w:pPr>
              <w:spacing w:line="360" w:lineRule="auto"/>
              <w:jc w:val="both"/>
              <w:rPr>
                <w:rFonts w:ascii="Times New Roman" w:hAnsi="Times New Roman" w:cs="Times New Roman"/>
              </w:rPr>
            </w:pPr>
            <w:r w:rsidRPr="00DC0749">
              <w:rPr>
                <w:rFonts w:ascii="Times New Roman" w:hAnsi="Times New Roman" w:cs="Times New Roman"/>
              </w:rPr>
              <w:t>Class/ Form</w:t>
            </w:r>
          </w:p>
        </w:tc>
        <w:tc>
          <w:tcPr>
            <w:tcW w:w="2250" w:type="dxa"/>
          </w:tcPr>
          <w:p w14:paraId="43EDD0EC"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0.71</w:t>
            </w:r>
          </w:p>
        </w:tc>
        <w:tc>
          <w:tcPr>
            <w:tcW w:w="2250" w:type="dxa"/>
          </w:tcPr>
          <w:p w14:paraId="1574B631"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3.2</w:t>
            </w:r>
            <w:r>
              <w:rPr>
                <w:rFonts w:ascii="Times New Roman" w:hAnsi="Times New Roman" w:cs="Times New Roman"/>
              </w:rPr>
              <w:t>1</w:t>
            </w:r>
          </w:p>
        </w:tc>
        <w:tc>
          <w:tcPr>
            <w:tcW w:w="1165" w:type="dxa"/>
          </w:tcPr>
          <w:p w14:paraId="397E4214"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Pr>
                <w:rFonts w:ascii="Times New Roman" w:hAnsi="Times New Roman" w:cs="Times New Roman"/>
              </w:rPr>
              <w:t xml:space="preserve"> = 0.10</w:t>
            </w:r>
          </w:p>
        </w:tc>
      </w:tr>
      <w:tr w:rsidR="00527D3F" w14:paraId="7466334D" w14:textId="77777777" w:rsidTr="00817B75">
        <w:trPr>
          <w:gridAfter w:val="1"/>
          <w:wAfter w:w="185" w:type="dxa"/>
          <w:trHeight w:val="170"/>
        </w:trPr>
        <w:tc>
          <w:tcPr>
            <w:tcW w:w="2430" w:type="dxa"/>
          </w:tcPr>
          <w:p w14:paraId="62604A6D"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2314351B"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w:t>
            </w:r>
            <w:r>
              <w:rPr>
                <w:rFonts w:ascii="Times New Roman" w:hAnsi="Times New Roman" w:cs="Times New Roman"/>
              </w:rPr>
              <w:t>95</w:t>
            </w:r>
          </w:p>
        </w:tc>
        <w:tc>
          <w:tcPr>
            <w:tcW w:w="2250" w:type="dxa"/>
          </w:tcPr>
          <w:p w14:paraId="594609CD"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.52</w:t>
            </w:r>
          </w:p>
        </w:tc>
        <w:tc>
          <w:tcPr>
            <w:tcW w:w="1165" w:type="dxa"/>
          </w:tcPr>
          <w:p w14:paraId="6EF2D1C4"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Pr>
                <w:rFonts w:ascii="Times New Roman" w:hAnsi="Times New Roman" w:cs="Times New Roman"/>
              </w:rPr>
              <w:t xml:space="preserve"> = 0.95</w:t>
            </w:r>
          </w:p>
        </w:tc>
      </w:tr>
      <w:tr w:rsidR="00527D3F" w:rsidRPr="00B5015D" w14:paraId="5C5D9392" w14:textId="77777777" w:rsidTr="00817B75">
        <w:trPr>
          <w:gridAfter w:val="1"/>
          <w:wAfter w:w="185" w:type="dxa"/>
        </w:trPr>
        <w:tc>
          <w:tcPr>
            <w:tcW w:w="2430" w:type="dxa"/>
          </w:tcPr>
          <w:p w14:paraId="0FCB0EC8"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7C02C13B"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10BBE594" w14:textId="77777777" w:rsidR="00527D3F" w:rsidRPr="00DC0749" w:rsidRDefault="00527D3F" w:rsidP="00DB179B">
            <w:pPr>
              <w:spacing w:line="360" w:lineRule="auto"/>
              <w:jc w:val="both"/>
              <w:rPr>
                <w:rFonts w:ascii="Times New Roman" w:hAnsi="Times New Roman" w:cs="Times New Roman"/>
              </w:rPr>
            </w:pPr>
          </w:p>
        </w:tc>
        <w:tc>
          <w:tcPr>
            <w:tcW w:w="1165" w:type="dxa"/>
          </w:tcPr>
          <w:p w14:paraId="13631D09" w14:textId="77777777" w:rsidR="00527D3F" w:rsidRPr="00B5015D" w:rsidRDefault="00527D3F" w:rsidP="00DB179B">
            <w:pPr>
              <w:spacing w:line="360" w:lineRule="auto"/>
              <w:jc w:val="both"/>
              <w:rPr>
                <w:rFonts w:ascii="Times New Roman" w:hAnsi="Times New Roman" w:cs="Times New Roman"/>
                <w:b/>
              </w:rPr>
            </w:pPr>
          </w:p>
        </w:tc>
      </w:tr>
      <w:tr w:rsidR="00527D3F" w14:paraId="2D34468B" w14:textId="77777777" w:rsidTr="00817B75">
        <w:trPr>
          <w:gridAfter w:val="1"/>
          <w:wAfter w:w="185" w:type="dxa"/>
        </w:trPr>
        <w:tc>
          <w:tcPr>
            <w:tcW w:w="2430" w:type="dxa"/>
          </w:tcPr>
          <w:p w14:paraId="0CF335D0" w14:textId="77777777" w:rsidR="00527D3F" w:rsidRPr="00DC0749" w:rsidRDefault="00527D3F" w:rsidP="00DB179B">
            <w:pPr>
              <w:spacing w:line="360" w:lineRule="auto"/>
              <w:jc w:val="both"/>
              <w:rPr>
                <w:rFonts w:ascii="Times New Roman" w:hAnsi="Times New Roman" w:cs="Times New Roman"/>
              </w:rPr>
            </w:pPr>
            <w:r w:rsidRPr="00DC0749">
              <w:rPr>
                <w:rFonts w:ascii="Times New Roman" w:hAnsi="Times New Roman" w:cs="Times New Roman"/>
              </w:rPr>
              <w:t>Marital Status</w:t>
            </w:r>
          </w:p>
        </w:tc>
        <w:tc>
          <w:tcPr>
            <w:tcW w:w="2250" w:type="dxa"/>
          </w:tcPr>
          <w:p w14:paraId="69642402"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3.2</w:t>
            </w:r>
            <w:r>
              <w:rPr>
                <w:rFonts w:ascii="Times New Roman" w:hAnsi="Times New Roman" w:cs="Times New Roman"/>
              </w:rPr>
              <w:t>4</w:t>
            </w:r>
          </w:p>
        </w:tc>
        <w:tc>
          <w:tcPr>
            <w:tcW w:w="2250" w:type="dxa"/>
          </w:tcPr>
          <w:p w14:paraId="41C64A73"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2.3</w:t>
            </w:r>
            <w:r>
              <w:rPr>
                <w:rFonts w:ascii="Times New Roman" w:hAnsi="Times New Roman" w:cs="Times New Roman"/>
              </w:rPr>
              <w:t>4</w:t>
            </w:r>
          </w:p>
        </w:tc>
        <w:tc>
          <w:tcPr>
            <w:tcW w:w="1165" w:type="dxa"/>
          </w:tcPr>
          <w:p w14:paraId="6F2302EE"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Pr>
                <w:rFonts w:ascii="Times New Roman" w:hAnsi="Times New Roman" w:cs="Times New Roman"/>
              </w:rPr>
              <w:t xml:space="preserve"> = 5.55</w:t>
            </w:r>
          </w:p>
        </w:tc>
      </w:tr>
      <w:tr w:rsidR="00527D3F" w14:paraId="1C61C55F" w14:textId="77777777" w:rsidTr="00817B75">
        <w:trPr>
          <w:gridAfter w:val="1"/>
          <w:wAfter w:w="185" w:type="dxa"/>
        </w:trPr>
        <w:tc>
          <w:tcPr>
            <w:tcW w:w="2430" w:type="dxa"/>
          </w:tcPr>
          <w:p w14:paraId="4983137E"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448FB02D"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.5</w:t>
            </w:r>
            <w:r>
              <w:rPr>
                <w:rFonts w:ascii="Times New Roman" w:hAnsi="Times New Roman" w:cs="Times New Roman"/>
              </w:rPr>
              <w:t>2</w:t>
            </w:r>
          </w:p>
        </w:tc>
        <w:tc>
          <w:tcPr>
            <w:tcW w:w="2250" w:type="dxa"/>
          </w:tcPr>
          <w:p w14:paraId="57667B4C"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.67</w:t>
            </w:r>
          </w:p>
        </w:tc>
        <w:tc>
          <w:tcPr>
            <w:tcW w:w="1165" w:type="dxa"/>
          </w:tcPr>
          <w:p w14:paraId="1195015B"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Pr>
                <w:rFonts w:ascii="Times New Roman" w:hAnsi="Times New Roman" w:cs="Times New Roman"/>
              </w:rPr>
              <w:t xml:space="preserve"> = 0.06</w:t>
            </w:r>
          </w:p>
        </w:tc>
      </w:tr>
      <w:tr w:rsidR="00527D3F" w:rsidRPr="00B5015D" w14:paraId="711E6475" w14:textId="77777777" w:rsidTr="00817B75">
        <w:trPr>
          <w:gridAfter w:val="1"/>
          <w:wAfter w:w="185" w:type="dxa"/>
        </w:trPr>
        <w:tc>
          <w:tcPr>
            <w:tcW w:w="2430" w:type="dxa"/>
          </w:tcPr>
          <w:p w14:paraId="6DDD81A9"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65C41A6B"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2F36559C" w14:textId="77777777" w:rsidR="00527D3F" w:rsidRPr="00DC0749" w:rsidRDefault="00527D3F" w:rsidP="00DB179B">
            <w:pPr>
              <w:spacing w:line="360" w:lineRule="auto"/>
              <w:jc w:val="both"/>
              <w:rPr>
                <w:rFonts w:ascii="Times New Roman" w:hAnsi="Times New Roman" w:cs="Times New Roman"/>
              </w:rPr>
            </w:pPr>
          </w:p>
        </w:tc>
        <w:tc>
          <w:tcPr>
            <w:tcW w:w="1165" w:type="dxa"/>
          </w:tcPr>
          <w:p w14:paraId="527F1A3C" w14:textId="77777777" w:rsidR="00527D3F" w:rsidRPr="00B5015D" w:rsidRDefault="00527D3F" w:rsidP="00DB179B">
            <w:pPr>
              <w:spacing w:line="360" w:lineRule="auto"/>
              <w:jc w:val="both"/>
              <w:rPr>
                <w:rFonts w:ascii="Times New Roman" w:hAnsi="Times New Roman" w:cs="Times New Roman"/>
                <w:b/>
              </w:rPr>
            </w:pPr>
          </w:p>
        </w:tc>
      </w:tr>
      <w:tr w:rsidR="00527D3F" w14:paraId="0345656B" w14:textId="77777777" w:rsidTr="00817B75">
        <w:trPr>
          <w:gridAfter w:val="1"/>
          <w:wAfter w:w="185" w:type="dxa"/>
        </w:trPr>
        <w:tc>
          <w:tcPr>
            <w:tcW w:w="2430" w:type="dxa"/>
          </w:tcPr>
          <w:p w14:paraId="3600D597" w14:textId="77777777" w:rsidR="00527D3F" w:rsidRPr="00DC0749" w:rsidRDefault="00527D3F" w:rsidP="00DB179B">
            <w:pPr>
              <w:spacing w:line="360" w:lineRule="auto"/>
              <w:jc w:val="both"/>
              <w:rPr>
                <w:rFonts w:ascii="Times New Roman" w:hAnsi="Times New Roman" w:cs="Times New Roman"/>
              </w:rPr>
            </w:pPr>
            <w:r w:rsidRPr="00DC0749">
              <w:rPr>
                <w:rFonts w:ascii="Times New Roman" w:hAnsi="Times New Roman" w:cs="Times New Roman"/>
              </w:rPr>
              <w:t>Stay with</w:t>
            </w:r>
          </w:p>
        </w:tc>
        <w:tc>
          <w:tcPr>
            <w:tcW w:w="2250" w:type="dxa"/>
          </w:tcPr>
          <w:p w14:paraId="590EC9B6" w14:textId="77777777" w:rsidR="00527D3F" w:rsidRPr="009C03BC" w:rsidRDefault="00527D3F" w:rsidP="00DB179B">
            <w:pPr>
              <w:spacing w:line="360" w:lineRule="auto"/>
              <w:jc w:val="both"/>
              <w:rPr>
                <w:rFonts w:ascii="Times New Roman" w:hAnsi="Times New Roman" w:cs="Times New Roman"/>
                <w:i/>
              </w:rPr>
            </w:pPr>
            <w:r w:rsidRPr="009C03BC">
              <w:rPr>
                <w:rFonts w:ascii="Times New Roman" w:hAnsi="Times New Roman" w:cs="Times New Roman"/>
                <w:i/>
              </w:rPr>
              <w:t>X</w:t>
            </w:r>
            <w:r w:rsidRPr="009C03BC">
              <w:rPr>
                <w:rFonts w:ascii="Times New Roman" w:hAnsi="Times New Roman" w:cs="Times New Roman"/>
                <w:i/>
                <w:vertAlign w:val="superscript"/>
              </w:rPr>
              <w:t>2</w:t>
            </w:r>
            <w:r w:rsidRPr="009C03BC">
              <w:rPr>
                <w:rFonts w:ascii="Times New Roman" w:hAnsi="Times New Roman" w:cs="Times New Roman"/>
                <w:i/>
              </w:rPr>
              <w:t xml:space="preserve"> = 4.</w:t>
            </w:r>
            <w:r>
              <w:rPr>
                <w:rFonts w:ascii="Times New Roman" w:hAnsi="Times New Roman" w:cs="Times New Roman"/>
                <w:i/>
              </w:rPr>
              <w:t>40</w:t>
            </w:r>
          </w:p>
        </w:tc>
        <w:tc>
          <w:tcPr>
            <w:tcW w:w="2250" w:type="dxa"/>
          </w:tcPr>
          <w:p w14:paraId="275D2C60" w14:textId="77777777" w:rsidR="00527D3F" w:rsidRPr="009C03BC" w:rsidRDefault="00527D3F" w:rsidP="00DB179B">
            <w:pPr>
              <w:spacing w:line="360" w:lineRule="auto"/>
              <w:jc w:val="both"/>
              <w:rPr>
                <w:rFonts w:ascii="Times New Roman" w:hAnsi="Times New Roman" w:cs="Times New Roman"/>
                <w:i/>
              </w:rPr>
            </w:pPr>
            <w:r w:rsidRPr="009C03BC">
              <w:rPr>
                <w:rFonts w:ascii="Times New Roman" w:hAnsi="Times New Roman" w:cs="Times New Roman"/>
                <w:i/>
              </w:rPr>
              <w:t>X</w:t>
            </w:r>
            <w:r w:rsidRPr="009C03BC">
              <w:rPr>
                <w:rFonts w:ascii="Times New Roman" w:hAnsi="Times New Roman" w:cs="Times New Roman"/>
                <w:i/>
                <w:vertAlign w:val="superscript"/>
              </w:rPr>
              <w:t>2</w:t>
            </w:r>
            <w:r w:rsidRPr="009C03BC">
              <w:rPr>
                <w:rFonts w:ascii="Times New Roman" w:hAnsi="Times New Roman" w:cs="Times New Roman"/>
                <w:i/>
              </w:rPr>
              <w:t xml:space="preserve"> = 2.3</w:t>
            </w:r>
            <w:r>
              <w:rPr>
                <w:rFonts w:ascii="Times New Roman" w:hAnsi="Times New Roman" w:cs="Times New Roman"/>
                <w:i/>
              </w:rPr>
              <w:t>1</w:t>
            </w:r>
          </w:p>
        </w:tc>
        <w:tc>
          <w:tcPr>
            <w:tcW w:w="1165" w:type="dxa"/>
          </w:tcPr>
          <w:p w14:paraId="3C7C2FDF"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Pr>
                <w:rFonts w:ascii="Times New Roman" w:hAnsi="Times New Roman" w:cs="Times New Roman"/>
              </w:rPr>
              <w:t xml:space="preserve"> = 1.84</w:t>
            </w:r>
          </w:p>
        </w:tc>
      </w:tr>
      <w:tr w:rsidR="00527D3F" w14:paraId="4FFCAC53" w14:textId="77777777" w:rsidTr="00817B75">
        <w:trPr>
          <w:gridAfter w:val="1"/>
          <w:wAfter w:w="185" w:type="dxa"/>
        </w:trPr>
        <w:tc>
          <w:tcPr>
            <w:tcW w:w="2430" w:type="dxa"/>
          </w:tcPr>
          <w:p w14:paraId="18506076"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5E915740"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.62</w:t>
            </w:r>
          </w:p>
        </w:tc>
        <w:tc>
          <w:tcPr>
            <w:tcW w:w="2250" w:type="dxa"/>
          </w:tcPr>
          <w:p w14:paraId="08CD0E91"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w:t>
            </w:r>
            <w:r>
              <w:rPr>
                <w:rFonts w:ascii="Times New Roman" w:hAnsi="Times New Roman" w:cs="Times New Roman"/>
              </w:rPr>
              <w:t>89</w:t>
            </w:r>
          </w:p>
        </w:tc>
        <w:tc>
          <w:tcPr>
            <w:tcW w:w="1165" w:type="dxa"/>
          </w:tcPr>
          <w:p w14:paraId="3DB47BC3"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Pr>
                <w:rFonts w:ascii="Times New Roman" w:hAnsi="Times New Roman" w:cs="Times New Roman"/>
              </w:rPr>
              <w:t xml:space="preserve"> = 0.61</w:t>
            </w:r>
          </w:p>
        </w:tc>
      </w:tr>
      <w:tr w:rsidR="00527D3F" w:rsidRPr="00B5015D" w14:paraId="41028EE8" w14:textId="77777777" w:rsidTr="00817B75">
        <w:trPr>
          <w:gridAfter w:val="1"/>
          <w:wAfter w:w="185" w:type="dxa"/>
        </w:trPr>
        <w:tc>
          <w:tcPr>
            <w:tcW w:w="2430" w:type="dxa"/>
          </w:tcPr>
          <w:p w14:paraId="2B6BC6BE" w14:textId="75406297" w:rsidR="00DB0B73" w:rsidRPr="00DC0749" w:rsidRDefault="00DB0B73" w:rsidP="00DB179B">
            <w:pPr>
              <w:spacing w:line="360" w:lineRule="auto"/>
              <w:jc w:val="both"/>
              <w:rPr>
                <w:rFonts w:ascii="Times New Roman" w:hAnsi="Times New Roman" w:cs="Times New Roman"/>
              </w:rPr>
            </w:pPr>
          </w:p>
        </w:tc>
        <w:tc>
          <w:tcPr>
            <w:tcW w:w="2250" w:type="dxa"/>
          </w:tcPr>
          <w:p w14:paraId="60B431A6"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7BE1AA35" w14:textId="77777777" w:rsidR="00527D3F" w:rsidRPr="00DC0749" w:rsidRDefault="00527D3F" w:rsidP="00DB179B">
            <w:pPr>
              <w:spacing w:line="360" w:lineRule="auto"/>
              <w:jc w:val="both"/>
              <w:rPr>
                <w:rFonts w:ascii="Times New Roman" w:hAnsi="Times New Roman" w:cs="Times New Roman"/>
              </w:rPr>
            </w:pPr>
          </w:p>
        </w:tc>
        <w:tc>
          <w:tcPr>
            <w:tcW w:w="1165" w:type="dxa"/>
          </w:tcPr>
          <w:p w14:paraId="1B4BAB97" w14:textId="77777777" w:rsidR="00527D3F" w:rsidRPr="00B5015D" w:rsidRDefault="00527D3F" w:rsidP="00DB179B">
            <w:pPr>
              <w:spacing w:line="360" w:lineRule="auto"/>
              <w:jc w:val="both"/>
              <w:rPr>
                <w:rFonts w:ascii="Times New Roman" w:hAnsi="Times New Roman" w:cs="Times New Roman"/>
                <w:b/>
              </w:rPr>
            </w:pPr>
          </w:p>
        </w:tc>
      </w:tr>
      <w:tr w:rsidR="00527D3F" w14:paraId="65195444" w14:textId="77777777" w:rsidTr="00817B75">
        <w:trPr>
          <w:gridAfter w:val="1"/>
          <w:wAfter w:w="185" w:type="dxa"/>
        </w:trPr>
        <w:tc>
          <w:tcPr>
            <w:tcW w:w="2430" w:type="dxa"/>
          </w:tcPr>
          <w:p w14:paraId="1A3125F6" w14:textId="77777777" w:rsidR="00527D3F" w:rsidRPr="00DC0749" w:rsidRDefault="00527D3F" w:rsidP="00DB179B">
            <w:pPr>
              <w:spacing w:line="360" w:lineRule="auto"/>
              <w:jc w:val="both"/>
              <w:rPr>
                <w:rFonts w:ascii="Times New Roman" w:hAnsi="Times New Roman" w:cs="Times New Roman"/>
              </w:rPr>
            </w:pPr>
            <w:r w:rsidRPr="00DC0749">
              <w:rPr>
                <w:rFonts w:ascii="Times New Roman" w:hAnsi="Times New Roman" w:cs="Times New Roman"/>
              </w:rPr>
              <w:t>Work Experience</w:t>
            </w:r>
          </w:p>
        </w:tc>
        <w:tc>
          <w:tcPr>
            <w:tcW w:w="2250" w:type="dxa"/>
          </w:tcPr>
          <w:p w14:paraId="6A8A1360"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3.</w:t>
            </w:r>
            <w:r>
              <w:rPr>
                <w:rFonts w:ascii="Times New Roman" w:hAnsi="Times New Roman" w:cs="Times New Roman"/>
              </w:rPr>
              <w:t>95</w:t>
            </w:r>
          </w:p>
        </w:tc>
        <w:tc>
          <w:tcPr>
            <w:tcW w:w="2250" w:type="dxa"/>
          </w:tcPr>
          <w:p w14:paraId="4E162EE1"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6.5</w:t>
            </w:r>
            <w:r>
              <w:rPr>
                <w:rFonts w:ascii="Times New Roman" w:hAnsi="Times New Roman" w:cs="Times New Roman"/>
              </w:rPr>
              <w:t>7</w:t>
            </w:r>
          </w:p>
        </w:tc>
        <w:tc>
          <w:tcPr>
            <w:tcW w:w="1165" w:type="dxa"/>
          </w:tcPr>
          <w:p w14:paraId="441141E2"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Pr>
                <w:rFonts w:ascii="Times New Roman" w:hAnsi="Times New Roman" w:cs="Times New Roman"/>
              </w:rPr>
              <w:t xml:space="preserve"> = 2.21</w:t>
            </w:r>
          </w:p>
        </w:tc>
      </w:tr>
      <w:tr w:rsidR="00527D3F" w14:paraId="716639F5" w14:textId="77777777" w:rsidTr="00817B75">
        <w:trPr>
          <w:gridAfter w:val="1"/>
          <w:wAfter w:w="185" w:type="dxa"/>
        </w:trPr>
        <w:tc>
          <w:tcPr>
            <w:tcW w:w="2430" w:type="dxa"/>
          </w:tcPr>
          <w:p w14:paraId="17C29464"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1EC37215"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.41</w:t>
            </w:r>
          </w:p>
        </w:tc>
        <w:tc>
          <w:tcPr>
            <w:tcW w:w="2250" w:type="dxa"/>
          </w:tcPr>
          <w:p w14:paraId="4AFC5A7B"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.16</w:t>
            </w:r>
          </w:p>
        </w:tc>
        <w:tc>
          <w:tcPr>
            <w:tcW w:w="1165" w:type="dxa"/>
          </w:tcPr>
          <w:p w14:paraId="4E280C21"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Pr>
                <w:rFonts w:ascii="Times New Roman" w:hAnsi="Times New Roman" w:cs="Times New Roman"/>
              </w:rPr>
              <w:t xml:space="preserve"> = 0.33</w:t>
            </w:r>
          </w:p>
        </w:tc>
      </w:tr>
      <w:tr w:rsidR="00527D3F" w:rsidRPr="00B5015D" w14:paraId="23382D86" w14:textId="77777777" w:rsidTr="00817B75">
        <w:trPr>
          <w:gridAfter w:val="1"/>
          <w:wAfter w:w="185" w:type="dxa"/>
        </w:trPr>
        <w:tc>
          <w:tcPr>
            <w:tcW w:w="2430" w:type="dxa"/>
          </w:tcPr>
          <w:p w14:paraId="79CA6263"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642D6FDE"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3E2973E3" w14:textId="77777777" w:rsidR="00527D3F" w:rsidRPr="00DC0749" w:rsidRDefault="00527D3F" w:rsidP="00DB179B">
            <w:pPr>
              <w:spacing w:line="360" w:lineRule="auto"/>
              <w:jc w:val="both"/>
              <w:rPr>
                <w:rFonts w:ascii="Times New Roman" w:hAnsi="Times New Roman" w:cs="Times New Roman"/>
              </w:rPr>
            </w:pPr>
          </w:p>
        </w:tc>
        <w:tc>
          <w:tcPr>
            <w:tcW w:w="1165" w:type="dxa"/>
          </w:tcPr>
          <w:p w14:paraId="574F95F1" w14:textId="77777777" w:rsidR="00527D3F" w:rsidRPr="00B5015D" w:rsidRDefault="00527D3F" w:rsidP="00DB179B">
            <w:pPr>
              <w:spacing w:line="360" w:lineRule="auto"/>
              <w:jc w:val="both"/>
              <w:rPr>
                <w:rFonts w:ascii="Times New Roman" w:hAnsi="Times New Roman" w:cs="Times New Roman"/>
                <w:b/>
              </w:rPr>
            </w:pPr>
          </w:p>
        </w:tc>
      </w:tr>
      <w:tr w:rsidR="00527D3F" w14:paraId="62D1AD32" w14:textId="77777777" w:rsidTr="00817B75">
        <w:trPr>
          <w:gridAfter w:val="1"/>
          <w:wAfter w:w="185" w:type="dxa"/>
        </w:trPr>
        <w:tc>
          <w:tcPr>
            <w:tcW w:w="2430" w:type="dxa"/>
          </w:tcPr>
          <w:p w14:paraId="3D372188" w14:textId="77777777" w:rsidR="00527D3F" w:rsidRPr="00DC0749" w:rsidRDefault="00527D3F" w:rsidP="00DB179B">
            <w:pPr>
              <w:spacing w:line="360" w:lineRule="auto"/>
              <w:jc w:val="both"/>
              <w:rPr>
                <w:rFonts w:ascii="Times New Roman" w:hAnsi="Times New Roman" w:cs="Times New Roman"/>
              </w:rPr>
            </w:pPr>
            <w:r w:rsidRPr="00DC0749">
              <w:rPr>
                <w:rFonts w:ascii="Times New Roman" w:hAnsi="Times New Roman" w:cs="Times New Roman"/>
              </w:rPr>
              <w:t>Studied elsewhere</w:t>
            </w:r>
          </w:p>
        </w:tc>
        <w:tc>
          <w:tcPr>
            <w:tcW w:w="2250" w:type="dxa"/>
          </w:tcPr>
          <w:p w14:paraId="070E2C8F"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1.51</w:t>
            </w:r>
          </w:p>
        </w:tc>
        <w:tc>
          <w:tcPr>
            <w:tcW w:w="2250" w:type="dxa"/>
          </w:tcPr>
          <w:p w14:paraId="45D02EBC"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1.</w:t>
            </w:r>
            <w:r>
              <w:rPr>
                <w:rFonts w:ascii="Times New Roman" w:hAnsi="Times New Roman" w:cs="Times New Roman"/>
              </w:rPr>
              <w:t>16</w:t>
            </w:r>
          </w:p>
        </w:tc>
        <w:tc>
          <w:tcPr>
            <w:tcW w:w="1165" w:type="dxa"/>
          </w:tcPr>
          <w:p w14:paraId="5E9DB265"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Pr>
                <w:rFonts w:ascii="Times New Roman" w:hAnsi="Times New Roman" w:cs="Times New Roman"/>
              </w:rPr>
              <w:t xml:space="preserve"> = 0.08</w:t>
            </w:r>
          </w:p>
        </w:tc>
      </w:tr>
      <w:tr w:rsidR="00527D3F" w14:paraId="33BF2375" w14:textId="77777777" w:rsidTr="00817B75">
        <w:trPr>
          <w:gridAfter w:val="1"/>
          <w:wAfter w:w="185" w:type="dxa"/>
        </w:trPr>
        <w:tc>
          <w:tcPr>
            <w:tcW w:w="2430" w:type="dxa"/>
          </w:tcPr>
          <w:p w14:paraId="20EE5592"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725585EC"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w:t>
            </w:r>
            <w:r>
              <w:rPr>
                <w:rFonts w:ascii="Times New Roman" w:hAnsi="Times New Roman" w:cs="Times New Roman"/>
              </w:rPr>
              <w:t>47</w:t>
            </w:r>
          </w:p>
        </w:tc>
        <w:tc>
          <w:tcPr>
            <w:tcW w:w="2250" w:type="dxa"/>
          </w:tcPr>
          <w:p w14:paraId="55FF9E4D"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w:t>
            </w:r>
            <w:r>
              <w:rPr>
                <w:rFonts w:ascii="Times New Roman" w:hAnsi="Times New Roman" w:cs="Times New Roman"/>
              </w:rPr>
              <w:t>56</w:t>
            </w:r>
          </w:p>
        </w:tc>
        <w:tc>
          <w:tcPr>
            <w:tcW w:w="1165" w:type="dxa"/>
          </w:tcPr>
          <w:p w14:paraId="4A68DBA5"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Pr>
                <w:rFonts w:ascii="Times New Roman" w:hAnsi="Times New Roman" w:cs="Times New Roman"/>
              </w:rPr>
              <w:t xml:space="preserve"> = 0.78</w:t>
            </w:r>
          </w:p>
        </w:tc>
      </w:tr>
      <w:tr w:rsidR="00527D3F" w14:paraId="1A626252" w14:textId="77777777" w:rsidTr="00817B75">
        <w:trPr>
          <w:gridAfter w:val="1"/>
          <w:wAfter w:w="185" w:type="dxa"/>
        </w:trPr>
        <w:tc>
          <w:tcPr>
            <w:tcW w:w="2430" w:type="dxa"/>
          </w:tcPr>
          <w:p w14:paraId="46C0032A"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4F463CEC"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549BFB55" w14:textId="77777777" w:rsidR="00527D3F" w:rsidRPr="00DC0749" w:rsidRDefault="00527D3F" w:rsidP="00DB179B">
            <w:pPr>
              <w:spacing w:line="360" w:lineRule="auto"/>
              <w:jc w:val="both"/>
              <w:rPr>
                <w:rFonts w:ascii="Times New Roman" w:hAnsi="Times New Roman" w:cs="Times New Roman"/>
              </w:rPr>
            </w:pPr>
          </w:p>
        </w:tc>
        <w:tc>
          <w:tcPr>
            <w:tcW w:w="1165" w:type="dxa"/>
          </w:tcPr>
          <w:p w14:paraId="7F05BE4C" w14:textId="77777777" w:rsidR="00527D3F" w:rsidRDefault="00527D3F" w:rsidP="00DB179B">
            <w:pPr>
              <w:spacing w:line="360" w:lineRule="auto"/>
              <w:jc w:val="both"/>
              <w:rPr>
                <w:rFonts w:ascii="Times New Roman" w:hAnsi="Times New Roman" w:cs="Times New Roman"/>
              </w:rPr>
            </w:pPr>
          </w:p>
        </w:tc>
      </w:tr>
      <w:tr w:rsidR="00527D3F" w14:paraId="0A3B5F4C" w14:textId="77777777" w:rsidTr="00817B75">
        <w:trPr>
          <w:gridAfter w:val="1"/>
          <w:wAfter w:w="185" w:type="dxa"/>
        </w:trPr>
        <w:tc>
          <w:tcPr>
            <w:tcW w:w="2430" w:type="dxa"/>
          </w:tcPr>
          <w:p w14:paraId="4B62AF3E" w14:textId="77777777" w:rsidR="00527D3F" w:rsidRPr="00DC0749" w:rsidRDefault="00527D3F" w:rsidP="00DB179B">
            <w:pPr>
              <w:spacing w:line="360" w:lineRule="auto"/>
              <w:jc w:val="both"/>
              <w:rPr>
                <w:rFonts w:ascii="Times New Roman" w:hAnsi="Times New Roman" w:cs="Times New Roman"/>
              </w:rPr>
            </w:pPr>
            <w:r w:rsidRPr="00DC0749">
              <w:rPr>
                <w:rFonts w:ascii="Times New Roman" w:hAnsi="Times New Roman" w:cs="Times New Roman"/>
              </w:rPr>
              <w:t xml:space="preserve">Age </w:t>
            </w:r>
          </w:p>
        </w:tc>
        <w:tc>
          <w:tcPr>
            <w:tcW w:w="2250" w:type="dxa"/>
          </w:tcPr>
          <w:p w14:paraId="23E9B3FE"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5.75</w:t>
            </w:r>
          </w:p>
        </w:tc>
        <w:tc>
          <w:tcPr>
            <w:tcW w:w="2250" w:type="dxa"/>
          </w:tcPr>
          <w:p w14:paraId="57AAE247"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sidRPr="00DC0749">
              <w:rPr>
                <w:rFonts w:ascii="Times New Roman" w:hAnsi="Times New Roman" w:cs="Times New Roman"/>
              </w:rPr>
              <w:t xml:space="preserve"> = 3.</w:t>
            </w:r>
            <w:r>
              <w:rPr>
                <w:rFonts w:ascii="Times New Roman" w:hAnsi="Times New Roman" w:cs="Times New Roman"/>
              </w:rPr>
              <w:t>55</w:t>
            </w:r>
          </w:p>
        </w:tc>
        <w:tc>
          <w:tcPr>
            <w:tcW w:w="1165" w:type="dxa"/>
          </w:tcPr>
          <w:p w14:paraId="51B790D0"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X</w:t>
            </w:r>
            <w:r w:rsidRPr="009C03BC">
              <w:rPr>
                <w:rFonts w:ascii="Times New Roman" w:hAnsi="Times New Roman" w:cs="Times New Roman"/>
                <w:i/>
                <w:iCs/>
                <w:vertAlign w:val="superscript"/>
              </w:rPr>
              <w:t>2</w:t>
            </w:r>
            <w:r>
              <w:rPr>
                <w:rFonts w:ascii="Times New Roman" w:hAnsi="Times New Roman" w:cs="Times New Roman"/>
              </w:rPr>
              <w:t xml:space="preserve"> = 3.02</w:t>
            </w:r>
          </w:p>
        </w:tc>
      </w:tr>
      <w:tr w:rsidR="00527D3F" w14:paraId="70BE2902" w14:textId="77777777" w:rsidTr="00817B75">
        <w:trPr>
          <w:gridAfter w:val="1"/>
          <w:wAfter w:w="185" w:type="dxa"/>
        </w:trPr>
        <w:tc>
          <w:tcPr>
            <w:tcW w:w="2430" w:type="dxa"/>
          </w:tcPr>
          <w:p w14:paraId="22C39105" w14:textId="77777777" w:rsidR="00527D3F" w:rsidRPr="00DC0749" w:rsidRDefault="00527D3F" w:rsidP="00DB179B">
            <w:pPr>
              <w:spacing w:line="360" w:lineRule="auto"/>
              <w:jc w:val="both"/>
              <w:rPr>
                <w:rFonts w:ascii="Times New Roman" w:hAnsi="Times New Roman" w:cs="Times New Roman"/>
              </w:rPr>
            </w:pPr>
          </w:p>
        </w:tc>
        <w:tc>
          <w:tcPr>
            <w:tcW w:w="2250" w:type="dxa"/>
          </w:tcPr>
          <w:p w14:paraId="439F3F50"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.45</w:t>
            </w:r>
          </w:p>
        </w:tc>
        <w:tc>
          <w:tcPr>
            <w:tcW w:w="2250" w:type="dxa"/>
          </w:tcPr>
          <w:p w14:paraId="4F4CB960" w14:textId="77777777" w:rsidR="00527D3F" w:rsidRPr="00DC0749"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sidRPr="00DC0749">
              <w:rPr>
                <w:rFonts w:ascii="Times New Roman" w:hAnsi="Times New Roman" w:cs="Times New Roman"/>
              </w:rPr>
              <w:t xml:space="preserve"> = </w:t>
            </w:r>
            <w:r>
              <w:rPr>
                <w:rFonts w:ascii="Times New Roman" w:hAnsi="Times New Roman" w:cs="Times New Roman"/>
              </w:rPr>
              <w:t>0</w:t>
            </w:r>
            <w:r w:rsidRPr="00DC0749">
              <w:rPr>
                <w:rFonts w:ascii="Times New Roman" w:hAnsi="Times New Roman" w:cs="Times New Roman"/>
              </w:rPr>
              <w:t>.7</w:t>
            </w:r>
            <w:r>
              <w:rPr>
                <w:rFonts w:ascii="Times New Roman" w:hAnsi="Times New Roman" w:cs="Times New Roman"/>
              </w:rPr>
              <w:t>4</w:t>
            </w:r>
          </w:p>
        </w:tc>
        <w:tc>
          <w:tcPr>
            <w:tcW w:w="1165" w:type="dxa"/>
          </w:tcPr>
          <w:p w14:paraId="4D70857F" w14:textId="77777777" w:rsidR="00527D3F" w:rsidRDefault="00527D3F" w:rsidP="00DB179B">
            <w:pPr>
              <w:spacing w:line="360" w:lineRule="auto"/>
              <w:jc w:val="both"/>
              <w:rPr>
                <w:rFonts w:ascii="Times New Roman" w:hAnsi="Times New Roman" w:cs="Times New Roman"/>
              </w:rPr>
            </w:pPr>
            <w:r w:rsidRPr="009C03BC">
              <w:rPr>
                <w:rFonts w:ascii="Times New Roman" w:hAnsi="Times New Roman" w:cs="Times New Roman"/>
                <w:i/>
                <w:iCs/>
              </w:rPr>
              <w:t>ρ</w:t>
            </w:r>
            <w:r>
              <w:rPr>
                <w:rFonts w:ascii="Times New Roman" w:hAnsi="Times New Roman" w:cs="Times New Roman"/>
              </w:rPr>
              <w:t xml:space="preserve"> = 0.39</w:t>
            </w:r>
          </w:p>
        </w:tc>
      </w:tr>
    </w:tbl>
    <w:p w14:paraId="68F0B6FB" w14:textId="77777777" w:rsidR="00A5633B" w:rsidRDefault="00A5633B" w:rsidP="00817B75">
      <w:pPr>
        <w:spacing w:before="240" w:after="240" w:line="480" w:lineRule="auto"/>
        <w:ind w:firstLine="720"/>
        <w:jc w:val="both"/>
      </w:pPr>
    </w:p>
    <w:p w14:paraId="4A3823B1" w14:textId="77777777" w:rsidR="00527D3F" w:rsidRDefault="00527D3F" w:rsidP="00A5633B">
      <w:pPr>
        <w:spacing w:after="240" w:line="480" w:lineRule="auto"/>
        <w:ind w:firstLine="720"/>
        <w:jc w:val="both"/>
      </w:pPr>
      <w:r>
        <w:t xml:space="preserve">The chi-square results (Table 4.7) reveled for both presence and search for meaning in life (MIL) that </w:t>
      </w:r>
      <w:r>
        <w:rPr>
          <w:i/>
          <w:iCs/>
        </w:rPr>
        <w:t>ρ</w:t>
      </w:r>
      <w:r>
        <w:t xml:space="preserve"> is greater than alpha </w:t>
      </w:r>
      <w:r>
        <w:rPr>
          <w:i/>
          <w:iCs/>
        </w:rPr>
        <w:t>ρ</w:t>
      </w:r>
      <w:r>
        <w:t xml:space="preserve"> &gt; </w:t>
      </w:r>
      <w:r>
        <w:rPr>
          <w:i/>
          <w:iCs/>
        </w:rPr>
        <w:t>α</w:t>
      </w:r>
      <w:r>
        <w:t xml:space="preserve"> (0.05) in all mean scores for all demographics of gender, form or class, marital status, people one stay with, work experience, dropping in other school and age. It revealed that they have no significant influence on the presence and the search for MIL, and more so the total MIL for class or form (</w:t>
      </w:r>
      <w:r>
        <w:rPr>
          <w:i/>
          <w:iCs/>
        </w:rPr>
        <w:t>X2</w:t>
      </w:r>
      <w:r>
        <w:t xml:space="preserve"> = 0.10, </w:t>
      </w:r>
      <w:r>
        <w:rPr>
          <w:i/>
          <w:iCs/>
        </w:rPr>
        <w:t>ρ</w:t>
      </w:r>
      <w:r>
        <w:t xml:space="preserve"> = 0.95).</w:t>
      </w:r>
    </w:p>
    <w:p w14:paraId="0F37F01D" w14:textId="77777777" w:rsidR="00843B08" w:rsidRDefault="00843B08" w:rsidP="00A9099B">
      <w:pPr>
        <w:spacing w:after="240" w:line="480" w:lineRule="auto"/>
        <w:jc w:val="both"/>
      </w:pPr>
    </w:p>
    <w:p w14:paraId="2722BF63" w14:textId="353493A4" w:rsidR="00527D3F" w:rsidRPr="00A9099B" w:rsidRDefault="00527D3F" w:rsidP="00A9099B">
      <w:pPr>
        <w:pStyle w:val="Heading2"/>
        <w:spacing w:before="0" w:after="240" w:line="480" w:lineRule="auto"/>
        <w:rPr>
          <w:sz w:val="24"/>
        </w:rPr>
      </w:pPr>
      <w:bookmarkStart w:id="79" w:name="_Toc65715934"/>
      <w:r w:rsidRPr="00A9099B">
        <w:rPr>
          <w:sz w:val="24"/>
        </w:rPr>
        <w:t xml:space="preserve">4.7 Influence </w:t>
      </w:r>
      <w:r w:rsidR="002F4C85" w:rsidRPr="00A9099B">
        <w:rPr>
          <w:sz w:val="24"/>
        </w:rPr>
        <w:t xml:space="preserve">of </w:t>
      </w:r>
      <w:r w:rsidRPr="00A9099B">
        <w:rPr>
          <w:sz w:val="24"/>
        </w:rPr>
        <w:t>Social Support</w:t>
      </w:r>
      <w:r w:rsidR="00A97AF8">
        <w:rPr>
          <w:sz w:val="24"/>
        </w:rPr>
        <w:t xml:space="preserve"> (SS)</w:t>
      </w:r>
      <w:r w:rsidRPr="00A9099B">
        <w:rPr>
          <w:sz w:val="24"/>
        </w:rPr>
        <w:t xml:space="preserve"> on Meaning in Life </w:t>
      </w:r>
      <w:r w:rsidR="00A97AF8">
        <w:rPr>
          <w:sz w:val="24"/>
        </w:rPr>
        <w:t xml:space="preserve">(MIL) </w:t>
      </w:r>
      <w:r w:rsidRPr="00A9099B">
        <w:rPr>
          <w:sz w:val="24"/>
        </w:rPr>
        <w:t>among Students</w:t>
      </w:r>
      <w:bookmarkEnd w:id="79"/>
    </w:p>
    <w:p w14:paraId="7B15089C" w14:textId="77777777" w:rsidR="00527D3F" w:rsidRDefault="00527D3F" w:rsidP="00A9099B">
      <w:pPr>
        <w:spacing w:after="240" w:line="480" w:lineRule="auto"/>
        <w:ind w:firstLine="720"/>
        <w:jc w:val="both"/>
      </w:pPr>
      <w:r>
        <w:t>Objective three of the current study aimed at establishing the influence that social support (SS) has on meaning in life (MIL) among the informal secondary school students at Matrix Algebra Education Centre in Kajiado County. A Pearson's chi-square test was done (Table 4.8) to establish the significance of the relationship that exists between family, friends, and significant others with the search for MIL and with the Presence of MIL.</w:t>
      </w:r>
    </w:p>
    <w:p w14:paraId="70F84C18" w14:textId="77777777" w:rsidR="00527D3F" w:rsidRDefault="00527D3F" w:rsidP="00A5633B">
      <w:pPr>
        <w:spacing w:after="240" w:line="480" w:lineRule="auto"/>
        <w:ind w:firstLine="720"/>
        <w:jc w:val="both"/>
      </w:pPr>
      <w:r>
        <w:t xml:space="preserve">The examination followed an assertion that if </w:t>
      </w:r>
      <w:r>
        <w:rPr>
          <w:i/>
          <w:iCs/>
        </w:rPr>
        <w:t>ρ</w:t>
      </w:r>
      <w:r>
        <w:t xml:space="preserve"> = &lt; </w:t>
      </w:r>
      <w:r>
        <w:rPr>
          <w:i/>
          <w:iCs/>
        </w:rPr>
        <w:t>α</w:t>
      </w:r>
      <w:r>
        <w:t xml:space="preserve"> (0.05), reject the Ho and adopt H1 (indicating that the Social support had a significant influence on MIL) and if </w:t>
      </w:r>
      <w:r>
        <w:rPr>
          <w:i/>
          <w:iCs/>
        </w:rPr>
        <w:t>ρ</w:t>
      </w:r>
      <w:r>
        <w:t xml:space="preserve"> = ≥</w:t>
      </w:r>
      <w:r>
        <w:rPr>
          <w:i/>
          <w:iCs/>
        </w:rPr>
        <w:t xml:space="preserve"> α</w:t>
      </w:r>
      <w:r>
        <w:t xml:space="preserve"> (0.05), fail to reject Ho but adopt Ho (showing that social support had no significant influence on MIL). The results are summarized in Table 4.8.</w:t>
      </w:r>
    </w:p>
    <w:p w14:paraId="1B8CADDE" w14:textId="77777777" w:rsidR="00527D3F" w:rsidRPr="00A9099B" w:rsidRDefault="00527D3F" w:rsidP="00A9099B">
      <w:pPr>
        <w:pStyle w:val="Heading4"/>
        <w:spacing w:before="0" w:after="240" w:line="480" w:lineRule="auto"/>
        <w:rPr>
          <w:i/>
        </w:rPr>
      </w:pPr>
      <w:bookmarkStart w:id="80" w:name="_Toc65714720"/>
      <w:r w:rsidRPr="00A9099B">
        <w:rPr>
          <w:i/>
        </w:rPr>
        <w:t>Table 4.8 Influence of Predictors of Social Support (SS) on Presence and Search for Meaning in Life (MIL)</w:t>
      </w:r>
      <w:bookmarkEnd w:id="80"/>
    </w:p>
    <w:tbl>
      <w:tblPr>
        <w:tblStyle w:val="TableGrid"/>
        <w:tblW w:w="88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0"/>
        <w:gridCol w:w="1350"/>
        <w:gridCol w:w="450"/>
        <w:gridCol w:w="1800"/>
        <w:gridCol w:w="1800"/>
      </w:tblGrid>
      <w:tr w:rsidR="00527D3F" w:rsidRPr="005D74ED" w14:paraId="61361C34" w14:textId="77777777" w:rsidTr="00817B75">
        <w:trPr>
          <w:trHeight w:val="739"/>
        </w:trPr>
        <w:tc>
          <w:tcPr>
            <w:tcW w:w="3420" w:type="dxa"/>
            <w:tcBorders>
              <w:top w:val="single" w:sz="4" w:space="0" w:color="auto"/>
              <w:bottom w:val="single" w:sz="4" w:space="0" w:color="auto"/>
            </w:tcBorders>
          </w:tcPr>
          <w:p w14:paraId="7EF6D458" w14:textId="77777777" w:rsidR="00527D3F" w:rsidRPr="005D74ED" w:rsidRDefault="00527D3F" w:rsidP="00DB179B">
            <w:pPr>
              <w:spacing w:line="360" w:lineRule="auto"/>
              <w:jc w:val="both"/>
              <w:rPr>
                <w:rFonts w:ascii="Times New Roman" w:hAnsi="Times New Roman" w:cs="Times New Roman"/>
              </w:rPr>
            </w:pPr>
          </w:p>
        </w:tc>
        <w:tc>
          <w:tcPr>
            <w:tcW w:w="1350" w:type="dxa"/>
            <w:tcBorders>
              <w:top w:val="single" w:sz="4" w:space="0" w:color="auto"/>
              <w:bottom w:val="single" w:sz="4" w:space="0" w:color="auto"/>
            </w:tcBorders>
          </w:tcPr>
          <w:p w14:paraId="5E3D303C"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Chi-Square Values (</w:t>
            </w:r>
            <w:r w:rsidRPr="00A356F4">
              <w:rPr>
                <w:rFonts w:ascii="Times New Roman" w:hAnsi="Times New Roman" w:cs="Times New Roman"/>
                <w:i/>
                <w:iCs/>
                <w:color w:val="000000"/>
              </w:rPr>
              <w:t>X</w:t>
            </w:r>
            <w:r w:rsidRPr="00A356F4">
              <w:rPr>
                <w:rFonts w:ascii="Times New Roman" w:hAnsi="Times New Roman" w:cs="Times New Roman"/>
                <w:i/>
                <w:iCs/>
                <w:color w:val="000000"/>
                <w:vertAlign w:val="superscript"/>
              </w:rPr>
              <w:t>2</w:t>
            </w:r>
            <w:r w:rsidRPr="005D74ED">
              <w:rPr>
                <w:rFonts w:ascii="Times New Roman" w:hAnsi="Times New Roman" w:cs="Times New Roman"/>
                <w:color w:val="000000"/>
              </w:rPr>
              <w:t>)</w:t>
            </w:r>
          </w:p>
        </w:tc>
        <w:tc>
          <w:tcPr>
            <w:tcW w:w="450" w:type="dxa"/>
            <w:tcBorders>
              <w:top w:val="single" w:sz="4" w:space="0" w:color="auto"/>
              <w:bottom w:val="single" w:sz="4" w:space="0" w:color="auto"/>
            </w:tcBorders>
          </w:tcPr>
          <w:p w14:paraId="6C70648E" w14:textId="77777777" w:rsidR="00527D3F" w:rsidRDefault="00527D3F" w:rsidP="00DB179B">
            <w:pPr>
              <w:spacing w:line="360" w:lineRule="auto"/>
              <w:jc w:val="both"/>
              <w:rPr>
                <w:rFonts w:ascii="Times New Roman" w:hAnsi="Times New Roman" w:cs="Times New Roman"/>
                <w:color w:val="000000"/>
              </w:rPr>
            </w:pPr>
          </w:p>
          <w:p w14:paraId="2ECE97F8" w14:textId="77777777" w:rsidR="00527D3F" w:rsidRPr="005D74ED" w:rsidRDefault="00527D3F" w:rsidP="00DB179B">
            <w:pPr>
              <w:spacing w:line="360" w:lineRule="auto"/>
              <w:jc w:val="both"/>
              <w:rPr>
                <w:rFonts w:ascii="Times New Roman" w:hAnsi="Times New Roman" w:cs="Times New Roman"/>
              </w:rPr>
            </w:pPr>
            <w:r>
              <w:rPr>
                <w:rFonts w:ascii="Times New Roman" w:hAnsi="Times New Roman" w:cs="Times New Roman"/>
                <w:color w:val="000000"/>
              </w:rPr>
              <w:t>df</w:t>
            </w:r>
          </w:p>
        </w:tc>
        <w:tc>
          <w:tcPr>
            <w:tcW w:w="1800" w:type="dxa"/>
            <w:tcBorders>
              <w:top w:val="single" w:sz="4" w:space="0" w:color="auto"/>
              <w:bottom w:val="single" w:sz="4" w:space="0" w:color="auto"/>
            </w:tcBorders>
          </w:tcPr>
          <w:p w14:paraId="46A8CCA6" w14:textId="77777777" w:rsidR="00527D3F" w:rsidRPr="005D74ED" w:rsidRDefault="00527D3F" w:rsidP="00DB179B">
            <w:pPr>
              <w:spacing w:line="360" w:lineRule="auto"/>
              <w:jc w:val="both"/>
              <w:rPr>
                <w:rFonts w:ascii="Times New Roman" w:hAnsi="Times New Roman" w:cs="Times New Roman"/>
              </w:rPr>
            </w:pPr>
            <w:r w:rsidRPr="005D74ED">
              <w:rPr>
                <w:rFonts w:ascii="Times New Roman" w:hAnsi="Times New Roman" w:cs="Times New Roman"/>
                <w:color w:val="000000"/>
              </w:rPr>
              <w:t xml:space="preserve">Presence MIL (Significance </w:t>
            </w:r>
            <w:r w:rsidRPr="00A356F4">
              <w:rPr>
                <w:rFonts w:ascii="Times New Roman" w:hAnsi="Times New Roman" w:cs="Times New Roman"/>
                <w:i/>
                <w:iCs/>
              </w:rPr>
              <w:t>ρ</w:t>
            </w:r>
            <w:r w:rsidRPr="005D74ED">
              <w:rPr>
                <w:rFonts w:ascii="Times New Roman" w:hAnsi="Times New Roman" w:cs="Times New Roman"/>
                <w:color w:val="000000"/>
              </w:rPr>
              <w:t>)</w:t>
            </w:r>
          </w:p>
        </w:tc>
        <w:tc>
          <w:tcPr>
            <w:tcW w:w="1800" w:type="dxa"/>
            <w:tcBorders>
              <w:top w:val="single" w:sz="4" w:space="0" w:color="auto"/>
              <w:bottom w:val="single" w:sz="4" w:space="0" w:color="auto"/>
            </w:tcBorders>
          </w:tcPr>
          <w:p w14:paraId="54BFE80D"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 xml:space="preserve">Search for MIL (Significance </w:t>
            </w:r>
            <w:r w:rsidRPr="00A356F4">
              <w:rPr>
                <w:rFonts w:ascii="Times New Roman" w:hAnsi="Times New Roman" w:cs="Times New Roman"/>
                <w:i/>
                <w:iCs/>
              </w:rPr>
              <w:t>ρ</w:t>
            </w:r>
            <w:r w:rsidRPr="005D74ED">
              <w:rPr>
                <w:rFonts w:ascii="Times New Roman" w:hAnsi="Times New Roman" w:cs="Times New Roman"/>
                <w:color w:val="000000"/>
              </w:rPr>
              <w:t>)</w:t>
            </w:r>
          </w:p>
        </w:tc>
      </w:tr>
      <w:tr w:rsidR="00527D3F" w:rsidRPr="005D74ED" w14:paraId="1736AA02" w14:textId="77777777" w:rsidTr="00817B75">
        <w:trPr>
          <w:trHeight w:val="362"/>
        </w:trPr>
        <w:tc>
          <w:tcPr>
            <w:tcW w:w="3420" w:type="dxa"/>
            <w:tcBorders>
              <w:top w:val="single" w:sz="4" w:space="0" w:color="auto"/>
            </w:tcBorders>
            <w:vAlign w:val="center"/>
          </w:tcPr>
          <w:p w14:paraId="73E4DCCA" w14:textId="77777777" w:rsidR="00527D3F" w:rsidRPr="005D74ED" w:rsidRDefault="00527D3F" w:rsidP="00DB179B">
            <w:pPr>
              <w:tabs>
                <w:tab w:val="left" w:pos="2500"/>
              </w:tabs>
              <w:spacing w:line="360" w:lineRule="auto"/>
              <w:jc w:val="both"/>
              <w:rPr>
                <w:rFonts w:ascii="Times New Roman" w:hAnsi="Times New Roman" w:cs="Times New Roman"/>
              </w:rPr>
            </w:pPr>
            <w:r w:rsidRPr="005D74ED">
              <w:rPr>
                <w:rFonts w:ascii="Times New Roman" w:hAnsi="Times New Roman" w:cs="Times New Roman"/>
                <w:color w:val="000000"/>
              </w:rPr>
              <w:t>Family S</w:t>
            </w:r>
            <w:r>
              <w:rPr>
                <w:rFonts w:ascii="Times New Roman" w:hAnsi="Times New Roman" w:cs="Times New Roman"/>
                <w:color w:val="000000"/>
              </w:rPr>
              <w:t xml:space="preserve">ocial </w:t>
            </w:r>
            <w:r w:rsidRPr="005D74ED">
              <w:rPr>
                <w:rFonts w:ascii="Times New Roman" w:hAnsi="Times New Roman" w:cs="Times New Roman"/>
                <w:color w:val="000000"/>
              </w:rPr>
              <w:t>S</w:t>
            </w:r>
            <w:r>
              <w:rPr>
                <w:rFonts w:ascii="Times New Roman" w:hAnsi="Times New Roman" w:cs="Times New Roman"/>
                <w:color w:val="000000"/>
              </w:rPr>
              <w:t>upport</w:t>
            </w:r>
            <w:r w:rsidRPr="005D74ED">
              <w:rPr>
                <w:rFonts w:ascii="Times New Roman" w:hAnsi="Times New Roman" w:cs="Times New Roman"/>
                <w:color w:val="000000"/>
              </w:rPr>
              <w:t xml:space="preserve"> </w:t>
            </w:r>
          </w:p>
        </w:tc>
        <w:tc>
          <w:tcPr>
            <w:tcW w:w="1350" w:type="dxa"/>
            <w:tcBorders>
              <w:top w:val="single" w:sz="4" w:space="0" w:color="auto"/>
            </w:tcBorders>
            <w:vAlign w:val="center"/>
          </w:tcPr>
          <w:p w14:paraId="2DF732C9"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9.</w:t>
            </w:r>
            <w:r>
              <w:rPr>
                <w:rFonts w:ascii="Times New Roman" w:hAnsi="Times New Roman" w:cs="Times New Roman"/>
                <w:color w:val="000000"/>
              </w:rPr>
              <w:t>90</w:t>
            </w:r>
          </w:p>
        </w:tc>
        <w:tc>
          <w:tcPr>
            <w:tcW w:w="450" w:type="dxa"/>
            <w:tcBorders>
              <w:top w:val="single" w:sz="4" w:space="0" w:color="auto"/>
            </w:tcBorders>
            <w:vAlign w:val="center"/>
          </w:tcPr>
          <w:p w14:paraId="7F64172B" w14:textId="77777777" w:rsidR="00527D3F" w:rsidRPr="005D74ED" w:rsidRDefault="00527D3F" w:rsidP="00DB179B">
            <w:pPr>
              <w:spacing w:line="360" w:lineRule="auto"/>
              <w:jc w:val="both"/>
              <w:rPr>
                <w:rFonts w:ascii="Times New Roman" w:hAnsi="Times New Roman" w:cs="Times New Roman"/>
              </w:rPr>
            </w:pPr>
            <w:r w:rsidRPr="005D74ED">
              <w:rPr>
                <w:rFonts w:ascii="Times New Roman" w:hAnsi="Times New Roman" w:cs="Times New Roman"/>
                <w:color w:val="000000"/>
              </w:rPr>
              <w:t>4</w:t>
            </w:r>
          </w:p>
        </w:tc>
        <w:tc>
          <w:tcPr>
            <w:tcW w:w="1800" w:type="dxa"/>
            <w:tcBorders>
              <w:top w:val="single" w:sz="4" w:space="0" w:color="auto"/>
            </w:tcBorders>
            <w:vAlign w:val="center"/>
          </w:tcPr>
          <w:p w14:paraId="3DD9B7C5" w14:textId="77777777" w:rsidR="00527D3F" w:rsidRPr="005D74ED" w:rsidRDefault="00527D3F" w:rsidP="00DB179B">
            <w:pPr>
              <w:spacing w:line="360" w:lineRule="auto"/>
              <w:jc w:val="both"/>
              <w:rPr>
                <w:rFonts w:ascii="Times New Roman" w:hAnsi="Times New Roman" w:cs="Times New Roman"/>
              </w:rPr>
            </w:pPr>
            <w:r w:rsidRPr="005D74ED">
              <w:rPr>
                <w:rFonts w:ascii="Times New Roman" w:hAnsi="Times New Roman" w:cs="Times New Roman"/>
                <w:color w:val="000000"/>
              </w:rPr>
              <w:t>0.04</w:t>
            </w:r>
          </w:p>
        </w:tc>
        <w:tc>
          <w:tcPr>
            <w:tcW w:w="1800" w:type="dxa"/>
            <w:tcBorders>
              <w:top w:val="single" w:sz="4" w:space="0" w:color="auto"/>
            </w:tcBorders>
            <w:vAlign w:val="center"/>
          </w:tcPr>
          <w:p w14:paraId="646BD0D0" w14:textId="77777777" w:rsidR="00527D3F" w:rsidRPr="005D74ED" w:rsidRDefault="00527D3F" w:rsidP="00DB179B">
            <w:pPr>
              <w:spacing w:line="360" w:lineRule="auto"/>
              <w:jc w:val="both"/>
              <w:rPr>
                <w:rFonts w:ascii="Times New Roman" w:hAnsi="Times New Roman" w:cs="Times New Roman"/>
                <w:color w:val="000000"/>
              </w:rPr>
            </w:pPr>
          </w:p>
        </w:tc>
      </w:tr>
      <w:tr w:rsidR="00527D3F" w:rsidRPr="005D74ED" w14:paraId="335E7986" w14:textId="77777777" w:rsidTr="00817B75">
        <w:trPr>
          <w:trHeight w:val="494"/>
        </w:trPr>
        <w:tc>
          <w:tcPr>
            <w:tcW w:w="3420" w:type="dxa"/>
            <w:vAlign w:val="center"/>
          </w:tcPr>
          <w:p w14:paraId="2724DE87" w14:textId="77777777" w:rsidR="00527D3F" w:rsidRPr="005D74ED" w:rsidRDefault="00527D3F" w:rsidP="00DB179B">
            <w:pPr>
              <w:spacing w:line="360" w:lineRule="auto"/>
              <w:jc w:val="both"/>
              <w:rPr>
                <w:rFonts w:ascii="Times New Roman" w:hAnsi="Times New Roman" w:cs="Times New Roman"/>
              </w:rPr>
            </w:pPr>
          </w:p>
        </w:tc>
        <w:tc>
          <w:tcPr>
            <w:tcW w:w="1350" w:type="dxa"/>
          </w:tcPr>
          <w:p w14:paraId="4C79A5AD" w14:textId="77777777" w:rsidR="00527D3F" w:rsidRPr="005D74ED" w:rsidRDefault="00527D3F" w:rsidP="00DB179B">
            <w:pPr>
              <w:spacing w:line="360" w:lineRule="auto"/>
              <w:jc w:val="both"/>
              <w:rPr>
                <w:rFonts w:ascii="Times New Roman" w:hAnsi="Times New Roman" w:cs="Times New Roman"/>
              </w:rPr>
            </w:pPr>
            <w:r w:rsidRPr="005D74ED">
              <w:rPr>
                <w:rFonts w:ascii="Times New Roman" w:hAnsi="Times New Roman" w:cs="Times New Roman"/>
              </w:rPr>
              <w:t>0.8</w:t>
            </w:r>
            <w:r>
              <w:rPr>
                <w:rFonts w:ascii="Times New Roman" w:hAnsi="Times New Roman" w:cs="Times New Roman"/>
              </w:rPr>
              <w:t>4</w:t>
            </w:r>
          </w:p>
        </w:tc>
        <w:tc>
          <w:tcPr>
            <w:tcW w:w="450" w:type="dxa"/>
          </w:tcPr>
          <w:p w14:paraId="71D5C65F" w14:textId="77777777" w:rsidR="00527D3F" w:rsidRPr="005D74ED" w:rsidRDefault="00527D3F" w:rsidP="00DB179B">
            <w:pPr>
              <w:spacing w:line="360" w:lineRule="auto"/>
              <w:jc w:val="both"/>
              <w:rPr>
                <w:rFonts w:ascii="Times New Roman" w:hAnsi="Times New Roman" w:cs="Times New Roman"/>
              </w:rPr>
            </w:pPr>
            <w:r w:rsidRPr="005D74ED">
              <w:rPr>
                <w:rFonts w:ascii="Times New Roman" w:hAnsi="Times New Roman" w:cs="Times New Roman"/>
              </w:rPr>
              <w:t>4</w:t>
            </w:r>
          </w:p>
        </w:tc>
        <w:tc>
          <w:tcPr>
            <w:tcW w:w="1800" w:type="dxa"/>
          </w:tcPr>
          <w:p w14:paraId="31281343" w14:textId="77777777" w:rsidR="00527D3F" w:rsidRPr="005D74ED" w:rsidRDefault="00527D3F" w:rsidP="00DB179B">
            <w:pPr>
              <w:spacing w:line="360" w:lineRule="auto"/>
              <w:jc w:val="both"/>
              <w:rPr>
                <w:rFonts w:ascii="Times New Roman" w:hAnsi="Times New Roman" w:cs="Times New Roman"/>
              </w:rPr>
            </w:pPr>
          </w:p>
        </w:tc>
        <w:tc>
          <w:tcPr>
            <w:tcW w:w="1800" w:type="dxa"/>
          </w:tcPr>
          <w:p w14:paraId="6977C8C7" w14:textId="77777777" w:rsidR="00527D3F" w:rsidRPr="005D74ED" w:rsidRDefault="00527D3F" w:rsidP="00DB179B">
            <w:pPr>
              <w:spacing w:line="360" w:lineRule="auto"/>
              <w:jc w:val="both"/>
              <w:rPr>
                <w:rFonts w:ascii="Times New Roman" w:hAnsi="Times New Roman" w:cs="Times New Roman"/>
              </w:rPr>
            </w:pPr>
            <w:r w:rsidRPr="005D74ED">
              <w:rPr>
                <w:rFonts w:ascii="Times New Roman" w:hAnsi="Times New Roman" w:cs="Times New Roman"/>
              </w:rPr>
              <w:t>0.93</w:t>
            </w:r>
          </w:p>
        </w:tc>
      </w:tr>
      <w:tr w:rsidR="00527D3F" w:rsidRPr="005D74ED" w14:paraId="0B816CA5" w14:textId="77777777" w:rsidTr="00817B75">
        <w:trPr>
          <w:trHeight w:val="362"/>
        </w:trPr>
        <w:tc>
          <w:tcPr>
            <w:tcW w:w="3420" w:type="dxa"/>
            <w:vAlign w:val="center"/>
          </w:tcPr>
          <w:p w14:paraId="4A68CD7D" w14:textId="77777777" w:rsidR="00527D3F" w:rsidRPr="005D74ED" w:rsidRDefault="00527D3F" w:rsidP="00DB179B">
            <w:pPr>
              <w:spacing w:line="360" w:lineRule="auto"/>
              <w:jc w:val="both"/>
              <w:rPr>
                <w:rFonts w:ascii="Times New Roman" w:hAnsi="Times New Roman" w:cs="Times New Roman"/>
              </w:rPr>
            </w:pPr>
            <w:r w:rsidRPr="005D74ED">
              <w:rPr>
                <w:rFonts w:ascii="Times New Roman" w:hAnsi="Times New Roman" w:cs="Times New Roman"/>
                <w:color w:val="000000"/>
              </w:rPr>
              <w:t>Friends S</w:t>
            </w:r>
            <w:r>
              <w:rPr>
                <w:rFonts w:ascii="Times New Roman" w:hAnsi="Times New Roman" w:cs="Times New Roman"/>
                <w:color w:val="000000"/>
              </w:rPr>
              <w:t xml:space="preserve">ocial </w:t>
            </w:r>
            <w:r w:rsidRPr="005D74ED">
              <w:rPr>
                <w:rFonts w:ascii="Times New Roman" w:hAnsi="Times New Roman" w:cs="Times New Roman"/>
                <w:color w:val="000000"/>
              </w:rPr>
              <w:t>S</w:t>
            </w:r>
            <w:r>
              <w:rPr>
                <w:rFonts w:ascii="Times New Roman" w:hAnsi="Times New Roman" w:cs="Times New Roman"/>
                <w:color w:val="000000"/>
              </w:rPr>
              <w:t>upport</w:t>
            </w:r>
          </w:p>
        </w:tc>
        <w:tc>
          <w:tcPr>
            <w:tcW w:w="1350" w:type="dxa"/>
            <w:vAlign w:val="center"/>
          </w:tcPr>
          <w:p w14:paraId="31A01D03"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6.6</w:t>
            </w:r>
            <w:r>
              <w:rPr>
                <w:rFonts w:ascii="Times New Roman" w:hAnsi="Times New Roman" w:cs="Times New Roman"/>
                <w:color w:val="000000"/>
              </w:rPr>
              <w:t>3</w:t>
            </w:r>
          </w:p>
        </w:tc>
        <w:tc>
          <w:tcPr>
            <w:tcW w:w="450" w:type="dxa"/>
            <w:vAlign w:val="center"/>
          </w:tcPr>
          <w:p w14:paraId="6685C571" w14:textId="77777777" w:rsidR="00527D3F" w:rsidRPr="005D74ED" w:rsidRDefault="00527D3F" w:rsidP="00DB179B">
            <w:pPr>
              <w:spacing w:line="360" w:lineRule="auto"/>
              <w:jc w:val="both"/>
              <w:rPr>
                <w:rFonts w:ascii="Times New Roman" w:hAnsi="Times New Roman" w:cs="Times New Roman"/>
              </w:rPr>
            </w:pPr>
            <w:r w:rsidRPr="005D74ED">
              <w:rPr>
                <w:rFonts w:ascii="Times New Roman" w:hAnsi="Times New Roman" w:cs="Times New Roman"/>
                <w:color w:val="000000"/>
              </w:rPr>
              <w:t>4</w:t>
            </w:r>
          </w:p>
        </w:tc>
        <w:tc>
          <w:tcPr>
            <w:tcW w:w="1800" w:type="dxa"/>
            <w:vAlign w:val="center"/>
          </w:tcPr>
          <w:p w14:paraId="34F47996" w14:textId="77777777" w:rsidR="00527D3F" w:rsidRPr="005D74ED" w:rsidRDefault="00527D3F" w:rsidP="00DB179B">
            <w:pPr>
              <w:spacing w:line="360" w:lineRule="auto"/>
              <w:jc w:val="both"/>
              <w:rPr>
                <w:rFonts w:ascii="Times New Roman" w:hAnsi="Times New Roman" w:cs="Times New Roman"/>
              </w:rPr>
            </w:pPr>
            <w:r w:rsidRPr="005D74ED">
              <w:rPr>
                <w:rFonts w:ascii="Times New Roman" w:hAnsi="Times New Roman" w:cs="Times New Roman"/>
                <w:color w:val="000000"/>
              </w:rPr>
              <w:t>0.</w:t>
            </w:r>
            <w:r>
              <w:rPr>
                <w:rFonts w:ascii="Times New Roman" w:hAnsi="Times New Roman" w:cs="Times New Roman"/>
                <w:color w:val="000000"/>
              </w:rPr>
              <w:t>20</w:t>
            </w:r>
          </w:p>
        </w:tc>
        <w:tc>
          <w:tcPr>
            <w:tcW w:w="1800" w:type="dxa"/>
            <w:vAlign w:val="center"/>
          </w:tcPr>
          <w:p w14:paraId="21E93ACC" w14:textId="77777777" w:rsidR="00527D3F" w:rsidRPr="005D74ED" w:rsidRDefault="00527D3F" w:rsidP="00DB179B">
            <w:pPr>
              <w:spacing w:line="360" w:lineRule="auto"/>
              <w:jc w:val="both"/>
              <w:rPr>
                <w:rFonts w:ascii="Times New Roman" w:hAnsi="Times New Roman" w:cs="Times New Roman"/>
                <w:color w:val="000000"/>
              </w:rPr>
            </w:pPr>
          </w:p>
        </w:tc>
      </w:tr>
      <w:tr w:rsidR="00527D3F" w:rsidRPr="005D74ED" w14:paraId="0BF1C172" w14:textId="77777777" w:rsidTr="00817B75">
        <w:trPr>
          <w:trHeight w:val="362"/>
        </w:trPr>
        <w:tc>
          <w:tcPr>
            <w:tcW w:w="3420" w:type="dxa"/>
            <w:vAlign w:val="center"/>
          </w:tcPr>
          <w:p w14:paraId="7F31A2D2" w14:textId="77777777" w:rsidR="00527D3F" w:rsidRPr="005D74ED" w:rsidRDefault="00527D3F" w:rsidP="00DB179B">
            <w:pPr>
              <w:spacing w:line="360" w:lineRule="auto"/>
              <w:jc w:val="both"/>
              <w:rPr>
                <w:rFonts w:ascii="Times New Roman" w:hAnsi="Times New Roman" w:cs="Times New Roman"/>
                <w:color w:val="000000"/>
              </w:rPr>
            </w:pPr>
          </w:p>
        </w:tc>
        <w:tc>
          <w:tcPr>
            <w:tcW w:w="1350" w:type="dxa"/>
          </w:tcPr>
          <w:p w14:paraId="2E404AED"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2.81</w:t>
            </w:r>
          </w:p>
        </w:tc>
        <w:tc>
          <w:tcPr>
            <w:tcW w:w="450" w:type="dxa"/>
          </w:tcPr>
          <w:p w14:paraId="73872AA7"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4</w:t>
            </w:r>
          </w:p>
        </w:tc>
        <w:tc>
          <w:tcPr>
            <w:tcW w:w="1800" w:type="dxa"/>
          </w:tcPr>
          <w:p w14:paraId="237C5097" w14:textId="77777777" w:rsidR="00527D3F" w:rsidRPr="005D74ED" w:rsidRDefault="00527D3F" w:rsidP="00DB179B">
            <w:pPr>
              <w:spacing w:line="360" w:lineRule="auto"/>
              <w:jc w:val="both"/>
              <w:rPr>
                <w:rFonts w:ascii="Times New Roman" w:hAnsi="Times New Roman" w:cs="Times New Roman"/>
                <w:color w:val="000000"/>
              </w:rPr>
            </w:pPr>
          </w:p>
        </w:tc>
        <w:tc>
          <w:tcPr>
            <w:tcW w:w="1800" w:type="dxa"/>
          </w:tcPr>
          <w:p w14:paraId="732C7783"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0.</w:t>
            </w:r>
            <w:r>
              <w:rPr>
                <w:rFonts w:ascii="Times New Roman" w:hAnsi="Times New Roman" w:cs="Times New Roman"/>
                <w:color w:val="000000"/>
              </w:rPr>
              <w:t>60</w:t>
            </w:r>
          </w:p>
        </w:tc>
      </w:tr>
      <w:tr w:rsidR="00527D3F" w:rsidRPr="005D74ED" w14:paraId="67841581" w14:textId="77777777" w:rsidTr="00817B75">
        <w:trPr>
          <w:trHeight w:val="362"/>
        </w:trPr>
        <w:tc>
          <w:tcPr>
            <w:tcW w:w="3420" w:type="dxa"/>
            <w:vAlign w:val="center"/>
          </w:tcPr>
          <w:p w14:paraId="5496F8C5"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Significant Other S</w:t>
            </w:r>
            <w:r>
              <w:rPr>
                <w:rFonts w:ascii="Times New Roman" w:hAnsi="Times New Roman" w:cs="Times New Roman"/>
                <w:color w:val="000000"/>
              </w:rPr>
              <w:t xml:space="preserve">ocial </w:t>
            </w:r>
            <w:r w:rsidRPr="005D74ED">
              <w:rPr>
                <w:rFonts w:ascii="Times New Roman" w:hAnsi="Times New Roman" w:cs="Times New Roman"/>
                <w:color w:val="000000"/>
              </w:rPr>
              <w:t>S</w:t>
            </w:r>
            <w:r>
              <w:rPr>
                <w:rFonts w:ascii="Times New Roman" w:hAnsi="Times New Roman" w:cs="Times New Roman"/>
                <w:color w:val="000000"/>
              </w:rPr>
              <w:t>upport</w:t>
            </w:r>
            <w:r w:rsidRPr="005D74ED">
              <w:rPr>
                <w:rFonts w:ascii="Times New Roman" w:hAnsi="Times New Roman" w:cs="Times New Roman"/>
                <w:color w:val="000000"/>
              </w:rPr>
              <w:t xml:space="preserve"> </w:t>
            </w:r>
          </w:p>
        </w:tc>
        <w:tc>
          <w:tcPr>
            <w:tcW w:w="1350" w:type="dxa"/>
            <w:vAlign w:val="center"/>
          </w:tcPr>
          <w:p w14:paraId="3ED28CE9"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19.6</w:t>
            </w:r>
            <w:r>
              <w:rPr>
                <w:rFonts w:ascii="Times New Roman" w:hAnsi="Times New Roman" w:cs="Times New Roman"/>
                <w:color w:val="000000"/>
              </w:rPr>
              <w:t>2</w:t>
            </w:r>
          </w:p>
        </w:tc>
        <w:tc>
          <w:tcPr>
            <w:tcW w:w="450" w:type="dxa"/>
            <w:vAlign w:val="center"/>
          </w:tcPr>
          <w:p w14:paraId="2E749D57"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4</w:t>
            </w:r>
          </w:p>
        </w:tc>
        <w:tc>
          <w:tcPr>
            <w:tcW w:w="1800" w:type="dxa"/>
            <w:vAlign w:val="center"/>
          </w:tcPr>
          <w:p w14:paraId="4AC4CC26"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0.00</w:t>
            </w:r>
          </w:p>
        </w:tc>
        <w:tc>
          <w:tcPr>
            <w:tcW w:w="1800" w:type="dxa"/>
            <w:vAlign w:val="center"/>
          </w:tcPr>
          <w:p w14:paraId="7AD8BAD2" w14:textId="77777777" w:rsidR="00527D3F" w:rsidRPr="005D74ED" w:rsidRDefault="00527D3F" w:rsidP="00DB179B">
            <w:pPr>
              <w:spacing w:line="360" w:lineRule="auto"/>
              <w:jc w:val="both"/>
              <w:rPr>
                <w:rFonts w:ascii="Times New Roman" w:hAnsi="Times New Roman" w:cs="Times New Roman"/>
                <w:color w:val="000000"/>
              </w:rPr>
            </w:pPr>
          </w:p>
        </w:tc>
      </w:tr>
      <w:tr w:rsidR="00527D3F" w:rsidRPr="005D74ED" w14:paraId="296B4B25" w14:textId="77777777" w:rsidTr="00817B75">
        <w:trPr>
          <w:trHeight w:val="362"/>
        </w:trPr>
        <w:tc>
          <w:tcPr>
            <w:tcW w:w="3420" w:type="dxa"/>
            <w:vAlign w:val="center"/>
          </w:tcPr>
          <w:p w14:paraId="5139E295" w14:textId="77777777" w:rsidR="00527D3F" w:rsidRPr="005D74ED" w:rsidRDefault="00527D3F" w:rsidP="00DB179B">
            <w:pPr>
              <w:spacing w:line="360" w:lineRule="auto"/>
              <w:jc w:val="both"/>
              <w:rPr>
                <w:rFonts w:ascii="Times New Roman" w:hAnsi="Times New Roman" w:cs="Times New Roman"/>
                <w:color w:val="000000"/>
              </w:rPr>
            </w:pPr>
          </w:p>
        </w:tc>
        <w:tc>
          <w:tcPr>
            <w:tcW w:w="1350" w:type="dxa"/>
            <w:vAlign w:val="center"/>
          </w:tcPr>
          <w:p w14:paraId="34B65D79"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5.09</w:t>
            </w:r>
          </w:p>
        </w:tc>
        <w:tc>
          <w:tcPr>
            <w:tcW w:w="450" w:type="dxa"/>
            <w:vAlign w:val="center"/>
          </w:tcPr>
          <w:p w14:paraId="532CC1A6"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4</w:t>
            </w:r>
          </w:p>
        </w:tc>
        <w:tc>
          <w:tcPr>
            <w:tcW w:w="1800" w:type="dxa"/>
            <w:vAlign w:val="center"/>
          </w:tcPr>
          <w:p w14:paraId="770DDD36" w14:textId="77777777" w:rsidR="00527D3F" w:rsidRPr="005D74ED" w:rsidRDefault="00527D3F" w:rsidP="00DB179B">
            <w:pPr>
              <w:spacing w:line="360" w:lineRule="auto"/>
              <w:jc w:val="both"/>
              <w:rPr>
                <w:rFonts w:ascii="Times New Roman" w:hAnsi="Times New Roman" w:cs="Times New Roman"/>
                <w:color w:val="000000"/>
              </w:rPr>
            </w:pPr>
          </w:p>
        </w:tc>
        <w:tc>
          <w:tcPr>
            <w:tcW w:w="1800" w:type="dxa"/>
            <w:vAlign w:val="center"/>
          </w:tcPr>
          <w:p w14:paraId="69EC4DA3" w14:textId="77777777" w:rsidR="00527D3F" w:rsidRPr="005D74ED" w:rsidRDefault="00527D3F" w:rsidP="00DB179B">
            <w:pPr>
              <w:spacing w:line="360" w:lineRule="auto"/>
              <w:jc w:val="both"/>
              <w:rPr>
                <w:rFonts w:ascii="Times New Roman" w:hAnsi="Times New Roman" w:cs="Times New Roman"/>
                <w:color w:val="000000"/>
              </w:rPr>
            </w:pPr>
            <w:r w:rsidRPr="005D74ED">
              <w:rPr>
                <w:rFonts w:ascii="Times New Roman" w:hAnsi="Times New Roman" w:cs="Times New Roman"/>
                <w:color w:val="000000"/>
              </w:rPr>
              <w:t>0.</w:t>
            </w:r>
            <w:r>
              <w:rPr>
                <w:rFonts w:ascii="Times New Roman" w:hAnsi="Times New Roman" w:cs="Times New Roman"/>
                <w:color w:val="000000"/>
              </w:rPr>
              <w:t>30</w:t>
            </w:r>
          </w:p>
        </w:tc>
      </w:tr>
    </w:tbl>
    <w:p w14:paraId="68A31569" w14:textId="77777777" w:rsidR="00A5633B" w:rsidRDefault="00A5633B" w:rsidP="00817B75">
      <w:pPr>
        <w:spacing w:before="240" w:after="240" w:line="480" w:lineRule="auto"/>
        <w:ind w:firstLine="720"/>
        <w:jc w:val="both"/>
      </w:pPr>
    </w:p>
    <w:p w14:paraId="142E979F" w14:textId="77777777" w:rsidR="00527D3F" w:rsidRDefault="00527D3F" w:rsidP="00A5633B">
      <w:pPr>
        <w:spacing w:after="240" w:line="480" w:lineRule="auto"/>
        <w:ind w:firstLine="720"/>
        <w:jc w:val="both"/>
      </w:pPr>
      <w:r>
        <w:t xml:space="preserve">An examination of family social support and the presence of meaning in life (Table 4.8) showed that </w:t>
      </w:r>
      <w:r>
        <w:rPr>
          <w:i/>
          <w:iCs/>
        </w:rPr>
        <w:t>ρ</w:t>
      </w:r>
      <w:r>
        <w:t xml:space="preserve"> (</w:t>
      </w:r>
      <w:r>
        <w:rPr>
          <w:i/>
          <w:iCs/>
        </w:rPr>
        <w:t xml:space="preserve">X2 </w:t>
      </w:r>
      <w:r>
        <w:t xml:space="preserve">= 9.90, </w:t>
      </w:r>
      <w:r>
        <w:rPr>
          <w:i/>
          <w:iCs/>
        </w:rPr>
        <w:t>ρ</w:t>
      </w:r>
      <w:r>
        <w:t xml:space="preserve"> = 0.04) was less than alpha (</w:t>
      </w:r>
      <w:r>
        <w:rPr>
          <w:i/>
          <w:iCs/>
        </w:rPr>
        <w:t>α</w:t>
      </w:r>
      <w:r>
        <w:t xml:space="preserve"> = 0.05), indicating that the social support from the family had a positive significant influence on the presence of meaning in life among students. Similarly, there is a significant influence of social support from significant others on the presence of meaning in life since the </w:t>
      </w:r>
      <w:r>
        <w:rPr>
          <w:i/>
          <w:iCs/>
        </w:rPr>
        <w:t>ρ</w:t>
      </w:r>
      <w:r>
        <w:t xml:space="preserve"> (</w:t>
      </w:r>
      <w:r>
        <w:rPr>
          <w:i/>
          <w:iCs/>
        </w:rPr>
        <w:t xml:space="preserve">X2 </w:t>
      </w:r>
      <w:r>
        <w:t xml:space="preserve">= 19.62, </w:t>
      </w:r>
      <w:r>
        <w:rPr>
          <w:i/>
          <w:iCs/>
        </w:rPr>
        <w:t>ρ</w:t>
      </w:r>
      <w:r>
        <w:t xml:space="preserve"> = 0.00) was less than alpha (</w:t>
      </w:r>
      <w:r>
        <w:rPr>
          <w:i/>
          <w:iCs/>
        </w:rPr>
        <w:t>α</w:t>
      </w:r>
      <w:r>
        <w:t xml:space="preserve"> = 0.05). However, social support from friends did not significantly influence the presence of MIL since its </w:t>
      </w:r>
      <w:r>
        <w:rPr>
          <w:i/>
          <w:iCs/>
        </w:rPr>
        <w:t>ρ</w:t>
      </w:r>
      <w:r>
        <w:t xml:space="preserve"> (</w:t>
      </w:r>
      <w:r>
        <w:rPr>
          <w:i/>
          <w:iCs/>
        </w:rPr>
        <w:t xml:space="preserve">X2 </w:t>
      </w:r>
      <w:r>
        <w:t xml:space="preserve">= 6.63, </w:t>
      </w:r>
      <w:r>
        <w:rPr>
          <w:i/>
          <w:iCs/>
        </w:rPr>
        <w:t>ρ</w:t>
      </w:r>
      <w:r>
        <w:t xml:space="preserve"> = 0.20) was more than alpha. </w:t>
      </w:r>
    </w:p>
    <w:p w14:paraId="5A7B65AF" w14:textId="77777777" w:rsidR="00527D3F" w:rsidRDefault="00527D3F" w:rsidP="00A5633B">
      <w:pPr>
        <w:spacing w:after="240" w:line="480" w:lineRule="auto"/>
        <w:ind w:firstLine="720"/>
        <w:jc w:val="both"/>
      </w:pPr>
      <w:r>
        <w:t xml:space="preserve">Generally, table 4.8 reveals that the three predictors of social support (family, friends, and significant others) had no significant influence on the search for meaning in life since their </w:t>
      </w:r>
      <w:r>
        <w:rPr>
          <w:i/>
          <w:iCs/>
        </w:rPr>
        <w:t>ρ</w:t>
      </w:r>
      <w:r>
        <w:t xml:space="preserve"> values were greater than </w:t>
      </w:r>
      <w:r>
        <w:rPr>
          <w:i/>
          <w:iCs/>
        </w:rPr>
        <w:t>α</w:t>
      </w:r>
      <w:r>
        <w:t xml:space="preserve"> (0.05). </w:t>
      </w:r>
    </w:p>
    <w:p w14:paraId="4565BEBD" w14:textId="45DCA549" w:rsidR="00527D3F" w:rsidRPr="00A9099B" w:rsidRDefault="00527D3F" w:rsidP="00A9099B">
      <w:pPr>
        <w:pStyle w:val="Heading4"/>
        <w:spacing w:before="0" w:after="240" w:line="480" w:lineRule="auto"/>
        <w:rPr>
          <w:i/>
        </w:rPr>
      </w:pPr>
      <w:bookmarkStart w:id="81" w:name="_Toc65714721"/>
      <w:r w:rsidRPr="00A9099B">
        <w:rPr>
          <w:i/>
        </w:rPr>
        <w:t>Table 4.9 Influence of Total Social Support (SS) on the Search and Pr</w:t>
      </w:r>
      <w:r w:rsidR="00A5633B" w:rsidRPr="00A9099B">
        <w:rPr>
          <w:i/>
        </w:rPr>
        <w:t>esence of Meaning in Life (MIL)</w:t>
      </w:r>
      <w:bookmarkEnd w:id="81"/>
    </w:p>
    <w:tbl>
      <w:tblPr>
        <w:tblStyle w:val="TableGrid"/>
        <w:tblW w:w="927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0"/>
        <w:gridCol w:w="1350"/>
        <w:gridCol w:w="630"/>
        <w:gridCol w:w="1800"/>
        <w:gridCol w:w="1800"/>
        <w:gridCol w:w="1800"/>
      </w:tblGrid>
      <w:tr w:rsidR="00527D3F" w:rsidRPr="007A67FB" w14:paraId="470DDE59" w14:textId="77777777" w:rsidTr="00817B75">
        <w:trPr>
          <w:trHeight w:val="780"/>
        </w:trPr>
        <w:tc>
          <w:tcPr>
            <w:tcW w:w="1890" w:type="dxa"/>
            <w:tcBorders>
              <w:top w:val="single" w:sz="4" w:space="0" w:color="auto"/>
              <w:bottom w:val="single" w:sz="4" w:space="0" w:color="auto"/>
            </w:tcBorders>
          </w:tcPr>
          <w:p w14:paraId="6B53381E" w14:textId="77777777" w:rsidR="00527D3F" w:rsidRPr="007A67FB" w:rsidRDefault="00527D3F" w:rsidP="00A5633B">
            <w:pPr>
              <w:spacing w:line="480" w:lineRule="auto"/>
              <w:jc w:val="both"/>
              <w:rPr>
                <w:rFonts w:ascii="Times New Roman" w:hAnsi="Times New Roman" w:cs="Times New Roman"/>
                <w:b/>
              </w:rPr>
            </w:pPr>
          </w:p>
        </w:tc>
        <w:tc>
          <w:tcPr>
            <w:tcW w:w="1350" w:type="dxa"/>
            <w:tcBorders>
              <w:top w:val="single" w:sz="4" w:space="0" w:color="auto"/>
              <w:bottom w:val="single" w:sz="4" w:space="0" w:color="auto"/>
            </w:tcBorders>
          </w:tcPr>
          <w:p w14:paraId="729CC078" w14:textId="77777777" w:rsidR="00527D3F" w:rsidRDefault="00527D3F" w:rsidP="00A5633B">
            <w:pPr>
              <w:spacing w:line="480" w:lineRule="auto"/>
              <w:jc w:val="both"/>
              <w:rPr>
                <w:rFonts w:ascii="Times New Roman" w:hAnsi="Times New Roman" w:cs="Times New Roman"/>
                <w:color w:val="000000"/>
              </w:rPr>
            </w:pPr>
            <w:r w:rsidRPr="007A67FB">
              <w:rPr>
                <w:rFonts w:ascii="Times New Roman" w:hAnsi="Times New Roman" w:cs="Times New Roman"/>
                <w:color w:val="000000"/>
              </w:rPr>
              <w:t xml:space="preserve">Chi-Square Values </w:t>
            </w:r>
          </w:p>
          <w:p w14:paraId="0290B941" w14:textId="77777777" w:rsidR="00527D3F" w:rsidRPr="007A67FB" w:rsidRDefault="00527D3F" w:rsidP="00A5633B">
            <w:pPr>
              <w:spacing w:line="480" w:lineRule="auto"/>
              <w:jc w:val="both"/>
              <w:rPr>
                <w:rFonts w:ascii="Times New Roman" w:hAnsi="Times New Roman" w:cs="Times New Roman"/>
                <w:color w:val="000000"/>
              </w:rPr>
            </w:pPr>
            <w:r w:rsidRPr="007A67FB">
              <w:rPr>
                <w:rFonts w:ascii="Times New Roman" w:hAnsi="Times New Roman" w:cs="Times New Roman"/>
                <w:color w:val="000000"/>
              </w:rPr>
              <w:t>(</w:t>
            </w:r>
            <w:r w:rsidRPr="00A356F4">
              <w:rPr>
                <w:rFonts w:ascii="Times New Roman" w:hAnsi="Times New Roman" w:cs="Times New Roman"/>
                <w:i/>
                <w:iCs/>
                <w:color w:val="000000"/>
              </w:rPr>
              <w:t>X</w:t>
            </w:r>
            <w:r w:rsidRPr="00A356F4">
              <w:rPr>
                <w:rFonts w:ascii="Times New Roman" w:hAnsi="Times New Roman" w:cs="Times New Roman"/>
                <w:i/>
                <w:iCs/>
                <w:color w:val="000000"/>
                <w:vertAlign w:val="superscript"/>
              </w:rPr>
              <w:t>2</w:t>
            </w:r>
            <w:r w:rsidRPr="007A67FB">
              <w:rPr>
                <w:rFonts w:ascii="Times New Roman" w:hAnsi="Times New Roman" w:cs="Times New Roman"/>
                <w:color w:val="000000"/>
              </w:rPr>
              <w:t>)</w:t>
            </w:r>
          </w:p>
        </w:tc>
        <w:tc>
          <w:tcPr>
            <w:tcW w:w="630" w:type="dxa"/>
            <w:tcBorders>
              <w:top w:val="single" w:sz="4" w:space="0" w:color="auto"/>
              <w:bottom w:val="single" w:sz="4" w:space="0" w:color="auto"/>
            </w:tcBorders>
          </w:tcPr>
          <w:p w14:paraId="051F9742" w14:textId="77777777" w:rsidR="00527D3F" w:rsidRPr="007A67FB" w:rsidRDefault="00527D3F" w:rsidP="00A5633B">
            <w:pPr>
              <w:spacing w:line="480" w:lineRule="auto"/>
              <w:jc w:val="both"/>
              <w:rPr>
                <w:rFonts w:ascii="Times New Roman" w:hAnsi="Times New Roman" w:cs="Times New Roman"/>
                <w:b/>
              </w:rPr>
            </w:pPr>
            <w:r w:rsidRPr="007A67FB">
              <w:rPr>
                <w:rFonts w:ascii="Times New Roman" w:hAnsi="Times New Roman" w:cs="Times New Roman"/>
                <w:color w:val="000000"/>
              </w:rPr>
              <w:t>DF</w:t>
            </w:r>
          </w:p>
        </w:tc>
        <w:tc>
          <w:tcPr>
            <w:tcW w:w="1800" w:type="dxa"/>
            <w:tcBorders>
              <w:top w:val="single" w:sz="4" w:space="0" w:color="auto"/>
              <w:bottom w:val="single" w:sz="4" w:space="0" w:color="auto"/>
            </w:tcBorders>
          </w:tcPr>
          <w:p w14:paraId="27FA6BA3" w14:textId="77777777" w:rsidR="00527D3F" w:rsidRPr="007A67FB" w:rsidRDefault="00527D3F" w:rsidP="00A5633B">
            <w:pPr>
              <w:spacing w:line="480" w:lineRule="auto"/>
              <w:jc w:val="both"/>
              <w:rPr>
                <w:rFonts w:ascii="Times New Roman" w:hAnsi="Times New Roman" w:cs="Times New Roman"/>
                <w:color w:val="000000"/>
              </w:rPr>
            </w:pPr>
            <w:r w:rsidRPr="007A67FB">
              <w:rPr>
                <w:rFonts w:ascii="Times New Roman" w:hAnsi="Times New Roman" w:cs="Times New Roman"/>
                <w:color w:val="000000"/>
              </w:rPr>
              <w:t>Presence of M</w:t>
            </w:r>
            <w:r>
              <w:rPr>
                <w:rFonts w:ascii="Times New Roman" w:hAnsi="Times New Roman" w:cs="Times New Roman"/>
                <w:color w:val="000000"/>
              </w:rPr>
              <w:t>IL</w:t>
            </w:r>
            <w:r w:rsidRPr="007A67FB">
              <w:rPr>
                <w:rFonts w:ascii="Times New Roman" w:hAnsi="Times New Roman" w:cs="Times New Roman"/>
                <w:color w:val="000000"/>
              </w:rPr>
              <w:t xml:space="preserve"> (Significance</w:t>
            </w:r>
            <w:r>
              <w:rPr>
                <w:rFonts w:ascii="Times New Roman" w:hAnsi="Times New Roman" w:cs="Times New Roman"/>
                <w:color w:val="000000"/>
              </w:rPr>
              <w:t xml:space="preserve"> </w:t>
            </w:r>
            <w:r w:rsidRPr="00A356F4">
              <w:rPr>
                <w:rFonts w:ascii="Times New Roman" w:hAnsi="Times New Roman" w:cs="Times New Roman"/>
                <w:i/>
                <w:iCs/>
              </w:rPr>
              <w:t>ρ</w:t>
            </w:r>
            <w:r w:rsidRPr="007A67FB">
              <w:rPr>
                <w:rFonts w:ascii="Times New Roman" w:hAnsi="Times New Roman" w:cs="Times New Roman"/>
                <w:color w:val="000000"/>
              </w:rPr>
              <w:t>)</w:t>
            </w:r>
          </w:p>
        </w:tc>
        <w:tc>
          <w:tcPr>
            <w:tcW w:w="1800" w:type="dxa"/>
            <w:tcBorders>
              <w:top w:val="single" w:sz="4" w:space="0" w:color="auto"/>
              <w:bottom w:val="single" w:sz="4" w:space="0" w:color="auto"/>
            </w:tcBorders>
          </w:tcPr>
          <w:p w14:paraId="4D002093" w14:textId="77777777" w:rsidR="00527D3F" w:rsidRDefault="00527D3F" w:rsidP="00A5633B">
            <w:pPr>
              <w:spacing w:line="480" w:lineRule="auto"/>
              <w:jc w:val="both"/>
              <w:rPr>
                <w:rFonts w:ascii="Times New Roman" w:hAnsi="Times New Roman" w:cs="Times New Roman"/>
                <w:color w:val="000000"/>
              </w:rPr>
            </w:pPr>
            <w:r>
              <w:rPr>
                <w:rFonts w:ascii="Times New Roman" w:hAnsi="Times New Roman" w:cs="Times New Roman"/>
                <w:color w:val="000000"/>
              </w:rPr>
              <w:t xml:space="preserve">Search for </w:t>
            </w:r>
          </w:p>
          <w:p w14:paraId="18EE863A" w14:textId="77777777" w:rsidR="00527D3F" w:rsidRPr="007A67FB" w:rsidRDefault="00527D3F" w:rsidP="00A5633B">
            <w:pPr>
              <w:spacing w:line="480" w:lineRule="auto"/>
              <w:jc w:val="both"/>
              <w:rPr>
                <w:rFonts w:ascii="Times New Roman" w:hAnsi="Times New Roman" w:cs="Times New Roman"/>
                <w:color w:val="000000"/>
              </w:rPr>
            </w:pPr>
            <w:r>
              <w:rPr>
                <w:rFonts w:ascii="Times New Roman" w:hAnsi="Times New Roman" w:cs="Times New Roman"/>
                <w:color w:val="000000"/>
              </w:rPr>
              <w:t>MIL</w:t>
            </w:r>
            <w:r w:rsidRPr="007A67FB">
              <w:rPr>
                <w:rFonts w:ascii="Times New Roman" w:hAnsi="Times New Roman" w:cs="Times New Roman"/>
                <w:color w:val="000000"/>
              </w:rPr>
              <w:t xml:space="preserve"> (Significance </w:t>
            </w:r>
            <w:r w:rsidRPr="00A356F4">
              <w:rPr>
                <w:rFonts w:ascii="Times New Roman" w:hAnsi="Times New Roman" w:cs="Times New Roman"/>
                <w:i/>
                <w:iCs/>
              </w:rPr>
              <w:t>ρ</w:t>
            </w:r>
            <w:r w:rsidRPr="007A67FB">
              <w:rPr>
                <w:rFonts w:ascii="Times New Roman" w:hAnsi="Times New Roman" w:cs="Times New Roman"/>
                <w:color w:val="000000"/>
              </w:rPr>
              <w:t>)</w:t>
            </w:r>
          </w:p>
        </w:tc>
        <w:tc>
          <w:tcPr>
            <w:tcW w:w="1800" w:type="dxa"/>
            <w:tcBorders>
              <w:top w:val="single" w:sz="4" w:space="0" w:color="auto"/>
              <w:bottom w:val="single" w:sz="4" w:space="0" w:color="auto"/>
            </w:tcBorders>
          </w:tcPr>
          <w:p w14:paraId="11A02090" w14:textId="77777777" w:rsidR="00527D3F" w:rsidRPr="007A67FB" w:rsidRDefault="00527D3F" w:rsidP="00A5633B">
            <w:pPr>
              <w:spacing w:line="480" w:lineRule="auto"/>
              <w:jc w:val="both"/>
              <w:rPr>
                <w:rFonts w:ascii="Times New Roman" w:hAnsi="Times New Roman" w:cs="Times New Roman"/>
                <w:b/>
              </w:rPr>
            </w:pPr>
            <w:r w:rsidRPr="007A67FB">
              <w:rPr>
                <w:rFonts w:ascii="Times New Roman" w:hAnsi="Times New Roman" w:cs="Times New Roman"/>
                <w:color w:val="000000"/>
              </w:rPr>
              <w:t>Total</w:t>
            </w:r>
            <w:r>
              <w:rPr>
                <w:rFonts w:ascii="Times New Roman" w:hAnsi="Times New Roman" w:cs="Times New Roman"/>
                <w:color w:val="000000"/>
              </w:rPr>
              <w:t xml:space="preserve">               MIL (Significance </w:t>
            </w:r>
            <w:r w:rsidRPr="00A356F4">
              <w:rPr>
                <w:rFonts w:ascii="Times New Roman" w:hAnsi="Times New Roman" w:cs="Times New Roman"/>
                <w:i/>
                <w:iCs/>
              </w:rPr>
              <w:t>ρ</w:t>
            </w:r>
            <w:r w:rsidRPr="007A67FB">
              <w:rPr>
                <w:rFonts w:ascii="Times New Roman" w:hAnsi="Times New Roman" w:cs="Times New Roman"/>
                <w:color w:val="000000"/>
              </w:rPr>
              <w:t>)</w:t>
            </w:r>
          </w:p>
        </w:tc>
      </w:tr>
      <w:tr w:rsidR="00527D3F" w:rsidRPr="007A67FB" w14:paraId="3E17FC47" w14:textId="77777777" w:rsidTr="00817B75">
        <w:trPr>
          <w:trHeight w:val="382"/>
        </w:trPr>
        <w:tc>
          <w:tcPr>
            <w:tcW w:w="1890" w:type="dxa"/>
            <w:tcBorders>
              <w:top w:val="single" w:sz="4" w:space="0" w:color="auto"/>
              <w:bottom w:val="nil"/>
            </w:tcBorders>
          </w:tcPr>
          <w:p w14:paraId="7A17D259" w14:textId="77777777" w:rsidR="00527D3F" w:rsidRPr="007A67FB" w:rsidRDefault="00527D3F" w:rsidP="00A5633B">
            <w:pPr>
              <w:tabs>
                <w:tab w:val="left" w:pos="2500"/>
              </w:tabs>
              <w:spacing w:line="480" w:lineRule="auto"/>
              <w:jc w:val="both"/>
              <w:rPr>
                <w:rFonts w:ascii="Times New Roman" w:hAnsi="Times New Roman" w:cs="Times New Roman"/>
                <w:b/>
              </w:rPr>
            </w:pPr>
            <w:r w:rsidRPr="007A67FB">
              <w:rPr>
                <w:rFonts w:ascii="Times New Roman" w:hAnsi="Times New Roman" w:cs="Times New Roman"/>
                <w:color w:val="000000"/>
              </w:rPr>
              <w:t xml:space="preserve">Degree Total </w:t>
            </w:r>
            <w:r>
              <w:rPr>
                <w:rFonts w:ascii="Times New Roman" w:hAnsi="Times New Roman" w:cs="Times New Roman"/>
                <w:color w:val="000000"/>
              </w:rPr>
              <w:t xml:space="preserve">SS </w:t>
            </w:r>
          </w:p>
        </w:tc>
        <w:tc>
          <w:tcPr>
            <w:tcW w:w="1350" w:type="dxa"/>
            <w:tcBorders>
              <w:top w:val="single" w:sz="4" w:space="0" w:color="auto"/>
              <w:bottom w:val="nil"/>
            </w:tcBorders>
          </w:tcPr>
          <w:p w14:paraId="7EED8E40" w14:textId="77777777" w:rsidR="00527D3F" w:rsidRPr="007A67FB" w:rsidRDefault="00527D3F" w:rsidP="00A5633B">
            <w:pPr>
              <w:spacing w:line="480" w:lineRule="auto"/>
              <w:jc w:val="both"/>
              <w:rPr>
                <w:rFonts w:ascii="Times New Roman" w:hAnsi="Times New Roman" w:cs="Times New Roman"/>
                <w:color w:val="000000"/>
              </w:rPr>
            </w:pPr>
            <w:r w:rsidRPr="007A67FB">
              <w:rPr>
                <w:rFonts w:ascii="Times New Roman" w:hAnsi="Times New Roman" w:cs="Times New Roman"/>
                <w:color w:val="000000"/>
              </w:rPr>
              <w:t>14.00</w:t>
            </w:r>
          </w:p>
        </w:tc>
        <w:tc>
          <w:tcPr>
            <w:tcW w:w="630" w:type="dxa"/>
            <w:tcBorders>
              <w:top w:val="single" w:sz="4" w:space="0" w:color="auto"/>
              <w:bottom w:val="nil"/>
            </w:tcBorders>
          </w:tcPr>
          <w:p w14:paraId="7A771912" w14:textId="77777777" w:rsidR="00527D3F" w:rsidRPr="005D74ED" w:rsidRDefault="00527D3F" w:rsidP="00A5633B">
            <w:pPr>
              <w:spacing w:line="480" w:lineRule="auto"/>
              <w:jc w:val="both"/>
              <w:rPr>
                <w:rFonts w:ascii="Times New Roman" w:hAnsi="Times New Roman" w:cs="Times New Roman"/>
              </w:rPr>
            </w:pPr>
            <w:r w:rsidRPr="005D74ED">
              <w:rPr>
                <w:rFonts w:ascii="Times New Roman" w:hAnsi="Times New Roman" w:cs="Times New Roman"/>
              </w:rPr>
              <w:t>4</w:t>
            </w:r>
          </w:p>
        </w:tc>
        <w:tc>
          <w:tcPr>
            <w:tcW w:w="1800" w:type="dxa"/>
            <w:tcBorders>
              <w:top w:val="single" w:sz="4" w:space="0" w:color="auto"/>
              <w:bottom w:val="nil"/>
            </w:tcBorders>
          </w:tcPr>
          <w:p w14:paraId="4609B010" w14:textId="77777777" w:rsidR="00527D3F" w:rsidRPr="007A67FB" w:rsidRDefault="00527D3F" w:rsidP="00A5633B">
            <w:pPr>
              <w:spacing w:line="480" w:lineRule="auto"/>
              <w:jc w:val="both"/>
              <w:rPr>
                <w:rFonts w:ascii="Times New Roman" w:hAnsi="Times New Roman" w:cs="Times New Roman"/>
                <w:color w:val="000000"/>
              </w:rPr>
            </w:pPr>
            <w:r w:rsidRPr="007A67FB">
              <w:rPr>
                <w:rFonts w:ascii="Times New Roman" w:hAnsi="Times New Roman" w:cs="Times New Roman"/>
                <w:color w:val="000000"/>
              </w:rPr>
              <w:t>0.0</w:t>
            </w:r>
            <w:r>
              <w:rPr>
                <w:rFonts w:ascii="Times New Roman" w:hAnsi="Times New Roman" w:cs="Times New Roman"/>
                <w:color w:val="000000"/>
              </w:rPr>
              <w:t>1</w:t>
            </w:r>
          </w:p>
        </w:tc>
        <w:tc>
          <w:tcPr>
            <w:tcW w:w="1800" w:type="dxa"/>
            <w:tcBorders>
              <w:top w:val="single" w:sz="4" w:space="0" w:color="auto"/>
              <w:bottom w:val="nil"/>
            </w:tcBorders>
          </w:tcPr>
          <w:p w14:paraId="7CB43EA2" w14:textId="77777777" w:rsidR="00527D3F" w:rsidRPr="007A67FB" w:rsidRDefault="00527D3F" w:rsidP="00A5633B">
            <w:pPr>
              <w:spacing w:line="480" w:lineRule="auto"/>
              <w:jc w:val="both"/>
              <w:rPr>
                <w:rFonts w:ascii="Times New Roman" w:hAnsi="Times New Roman" w:cs="Times New Roman"/>
                <w:color w:val="000000"/>
              </w:rPr>
            </w:pPr>
          </w:p>
        </w:tc>
        <w:tc>
          <w:tcPr>
            <w:tcW w:w="1800" w:type="dxa"/>
            <w:tcBorders>
              <w:top w:val="single" w:sz="4" w:space="0" w:color="auto"/>
              <w:bottom w:val="nil"/>
            </w:tcBorders>
            <w:vAlign w:val="center"/>
          </w:tcPr>
          <w:p w14:paraId="29D3D17A" w14:textId="77777777" w:rsidR="00527D3F" w:rsidRPr="007A67FB" w:rsidRDefault="00527D3F" w:rsidP="00A5633B">
            <w:pPr>
              <w:spacing w:line="480" w:lineRule="auto"/>
              <w:jc w:val="both"/>
              <w:rPr>
                <w:rFonts w:ascii="Times New Roman" w:hAnsi="Times New Roman" w:cs="Times New Roman"/>
                <w:b/>
              </w:rPr>
            </w:pPr>
          </w:p>
        </w:tc>
      </w:tr>
      <w:tr w:rsidR="00527D3F" w:rsidRPr="007A67FB" w14:paraId="20A8DA39" w14:textId="77777777" w:rsidTr="00817B75">
        <w:trPr>
          <w:trHeight w:val="382"/>
        </w:trPr>
        <w:tc>
          <w:tcPr>
            <w:tcW w:w="1890" w:type="dxa"/>
            <w:tcBorders>
              <w:top w:val="nil"/>
              <w:bottom w:val="nil"/>
            </w:tcBorders>
            <w:vAlign w:val="center"/>
          </w:tcPr>
          <w:p w14:paraId="39360A28" w14:textId="77777777" w:rsidR="00527D3F" w:rsidRPr="007A67FB" w:rsidRDefault="00527D3F" w:rsidP="00A5633B">
            <w:pPr>
              <w:tabs>
                <w:tab w:val="left" w:pos="2500"/>
              </w:tabs>
              <w:spacing w:line="480" w:lineRule="auto"/>
              <w:jc w:val="both"/>
              <w:rPr>
                <w:rFonts w:ascii="Times New Roman" w:hAnsi="Times New Roman" w:cs="Times New Roman"/>
                <w:color w:val="000000"/>
              </w:rPr>
            </w:pPr>
          </w:p>
        </w:tc>
        <w:tc>
          <w:tcPr>
            <w:tcW w:w="1350" w:type="dxa"/>
            <w:tcBorders>
              <w:top w:val="nil"/>
              <w:bottom w:val="nil"/>
            </w:tcBorders>
            <w:vAlign w:val="center"/>
          </w:tcPr>
          <w:p w14:paraId="69307C9E" w14:textId="77777777" w:rsidR="00527D3F" w:rsidRPr="007A67FB" w:rsidRDefault="00527D3F" w:rsidP="00A5633B">
            <w:pPr>
              <w:spacing w:line="480" w:lineRule="auto"/>
              <w:jc w:val="both"/>
              <w:rPr>
                <w:rFonts w:ascii="Times New Roman" w:hAnsi="Times New Roman" w:cs="Times New Roman"/>
                <w:color w:val="000000"/>
              </w:rPr>
            </w:pPr>
            <w:r>
              <w:rPr>
                <w:rFonts w:ascii="Times New Roman" w:hAnsi="Times New Roman" w:cs="Times New Roman"/>
                <w:color w:val="000000"/>
              </w:rPr>
              <w:t xml:space="preserve"> </w:t>
            </w:r>
            <w:r w:rsidRPr="007A67FB">
              <w:rPr>
                <w:rFonts w:ascii="Times New Roman" w:hAnsi="Times New Roman" w:cs="Times New Roman"/>
                <w:color w:val="000000"/>
              </w:rPr>
              <w:t>7.04</w:t>
            </w:r>
          </w:p>
        </w:tc>
        <w:tc>
          <w:tcPr>
            <w:tcW w:w="630" w:type="dxa"/>
            <w:tcBorders>
              <w:top w:val="nil"/>
              <w:bottom w:val="nil"/>
            </w:tcBorders>
            <w:vAlign w:val="center"/>
          </w:tcPr>
          <w:p w14:paraId="04299C4F" w14:textId="77777777" w:rsidR="00527D3F" w:rsidRPr="007A67FB" w:rsidRDefault="00527D3F" w:rsidP="00A5633B">
            <w:pPr>
              <w:spacing w:line="480" w:lineRule="auto"/>
              <w:jc w:val="both"/>
              <w:rPr>
                <w:rFonts w:ascii="Times New Roman" w:hAnsi="Times New Roman" w:cs="Times New Roman"/>
                <w:color w:val="000000"/>
              </w:rPr>
            </w:pPr>
            <w:r w:rsidRPr="007A67FB">
              <w:rPr>
                <w:rFonts w:ascii="Times New Roman" w:hAnsi="Times New Roman" w:cs="Times New Roman"/>
                <w:color w:val="000000"/>
              </w:rPr>
              <w:t>4</w:t>
            </w:r>
          </w:p>
        </w:tc>
        <w:tc>
          <w:tcPr>
            <w:tcW w:w="1800" w:type="dxa"/>
            <w:tcBorders>
              <w:top w:val="nil"/>
              <w:bottom w:val="nil"/>
            </w:tcBorders>
          </w:tcPr>
          <w:p w14:paraId="4B5E2D2F" w14:textId="77777777" w:rsidR="00527D3F" w:rsidRPr="007A67FB" w:rsidRDefault="00527D3F" w:rsidP="00A5633B">
            <w:pPr>
              <w:spacing w:line="480" w:lineRule="auto"/>
              <w:jc w:val="both"/>
              <w:rPr>
                <w:rFonts w:ascii="Times New Roman" w:hAnsi="Times New Roman" w:cs="Times New Roman"/>
                <w:color w:val="000000"/>
              </w:rPr>
            </w:pPr>
          </w:p>
        </w:tc>
        <w:tc>
          <w:tcPr>
            <w:tcW w:w="1800" w:type="dxa"/>
            <w:tcBorders>
              <w:top w:val="nil"/>
              <w:bottom w:val="nil"/>
            </w:tcBorders>
          </w:tcPr>
          <w:p w14:paraId="76F83D89" w14:textId="77777777" w:rsidR="00527D3F" w:rsidRPr="007A67FB" w:rsidRDefault="00527D3F" w:rsidP="00A5633B">
            <w:pPr>
              <w:spacing w:line="480" w:lineRule="auto"/>
              <w:jc w:val="both"/>
              <w:rPr>
                <w:rFonts w:ascii="Times New Roman" w:hAnsi="Times New Roman" w:cs="Times New Roman"/>
                <w:color w:val="000000"/>
              </w:rPr>
            </w:pPr>
            <w:r w:rsidRPr="007A67FB">
              <w:rPr>
                <w:rFonts w:ascii="Times New Roman" w:hAnsi="Times New Roman" w:cs="Times New Roman"/>
                <w:color w:val="000000"/>
              </w:rPr>
              <w:t>0.13</w:t>
            </w:r>
          </w:p>
        </w:tc>
        <w:tc>
          <w:tcPr>
            <w:tcW w:w="1800" w:type="dxa"/>
            <w:tcBorders>
              <w:top w:val="nil"/>
              <w:bottom w:val="nil"/>
            </w:tcBorders>
            <w:vAlign w:val="center"/>
          </w:tcPr>
          <w:p w14:paraId="2C5DAC54" w14:textId="77777777" w:rsidR="00527D3F" w:rsidRPr="007A67FB" w:rsidRDefault="00527D3F" w:rsidP="00A5633B">
            <w:pPr>
              <w:spacing w:line="480" w:lineRule="auto"/>
              <w:jc w:val="both"/>
              <w:rPr>
                <w:rFonts w:ascii="Times New Roman" w:hAnsi="Times New Roman" w:cs="Times New Roman"/>
                <w:color w:val="000000"/>
              </w:rPr>
            </w:pPr>
          </w:p>
        </w:tc>
      </w:tr>
      <w:tr w:rsidR="00527D3F" w:rsidRPr="007A67FB" w14:paraId="746A2E8D" w14:textId="77777777" w:rsidTr="00817B75">
        <w:trPr>
          <w:trHeight w:val="382"/>
        </w:trPr>
        <w:tc>
          <w:tcPr>
            <w:tcW w:w="1890" w:type="dxa"/>
            <w:tcBorders>
              <w:top w:val="nil"/>
              <w:bottom w:val="single" w:sz="4" w:space="0" w:color="auto"/>
            </w:tcBorders>
            <w:vAlign w:val="center"/>
          </w:tcPr>
          <w:p w14:paraId="08C89008" w14:textId="77777777" w:rsidR="00527D3F" w:rsidRPr="007A67FB" w:rsidRDefault="00527D3F" w:rsidP="00A5633B">
            <w:pPr>
              <w:tabs>
                <w:tab w:val="left" w:pos="2500"/>
              </w:tabs>
              <w:spacing w:line="480" w:lineRule="auto"/>
              <w:jc w:val="both"/>
              <w:rPr>
                <w:rFonts w:ascii="Times New Roman" w:hAnsi="Times New Roman" w:cs="Times New Roman"/>
                <w:color w:val="000000"/>
              </w:rPr>
            </w:pPr>
          </w:p>
        </w:tc>
        <w:tc>
          <w:tcPr>
            <w:tcW w:w="1350" w:type="dxa"/>
            <w:tcBorders>
              <w:top w:val="nil"/>
              <w:bottom w:val="single" w:sz="4" w:space="0" w:color="auto"/>
            </w:tcBorders>
            <w:vAlign w:val="center"/>
          </w:tcPr>
          <w:p w14:paraId="114A35C9" w14:textId="77777777" w:rsidR="00527D3F" w:rsidRPr="007A67FB" w:rsidRDefault="00527D3F" w:rsidP="00A5633B">
            <w:pPr>
              <w:spacing w:line="480" w:lineRule="auto"/>
              <w:jc w:val="both"/>
              <w:rPr>
                <w:rFonts w:ascii="Times New Roman" w:hAnsi="Times New Roman" w:cs="Times New Roman"/>
                <w:color w:val="000000"/>
              </w:rPr>
            </w:pPr>
            <w:r>
              <w:rPr>
                <w:rFonts w:ascii="Times New Roman" w:hAnsi="Times New Roman" w:cs="Times New Roman"/>
                <w:color w:val="000000"/>
              </w:rPr>
              <w:t xml:space="preserve"> </w:t>
            </w:r>
            <w:r w:rsidRPr="007A67FB">
              <w:rPr>
                <w:rFonts w:ascii="Times New Roman" w:hAnsi="Times New Roman" w:cs="Times New Roman"/>
                <w:color w:val="000000"/>
              </w:rPr>
              <w:t>0.9</w:t>
            </w:r>
            <w:r>
              <w:rPr>
                <w:rFonts w:ascii="Times New Roman" w:hAnsi="Times New Roman" w:cs="Times New Roman"/>
                <w:color w:val="000000"/>
              </w:rPr>
              <w:t>3</w:t>
            </w:r>
          </w:p>
        </w:tc>
        <w:tc>
          <w:tcPr>
            <w:tcW w:w="630" w:type="dxa"/>
            <w:tcBorders>
              <w:top w:val="nil"/>
              <w:bottom w:val="single" w:sz="4" w:space="0" w:color="auto"/>
            </w:tcBorders>
            <w:vAlign w:val="center"/>
          </w:tcPr>
          <w:p w14:paraId="66FE204E" w14:textId="77777777" w:rsidR="00527D3F" w:rsidRPr="007A67FB" w:rsidRDefault="00527D3F" w:rsidP="00A5633B">
            <w:pPr>
              <w:spacing w:line="480" w:lineRule="auto"/>
              <w:jc w:val="both"/>
              <w:rPr>
                <w:rFonts w:ascii="Times New Roman" w:hAnsi="Times New Roman" w:cs="Times New Roman"/>
                <w:color w:val="000000"/>
              </w:rPr>
            </w:pPr>
            <w:r w:rsidRPr="007A67FB">
              <w:rPr>
                <w:rFonts w:ascii="Times New Roman" w:hAnsi="Times New Roman" w:cs="Times New Roman"/>
                <w:color w:val="000000"/>
              </w:rPr>
              <w:t>2</w:t>
            </w:r>
          </w:p>
        </w:tc>
        <w:tc>
          <w:tcPr>
            <w:tcW w:w="1800" w:type="dxa"/>
            <w:tcBorders>
              <w:top w:val="nil"/>
              <w:bottom w:val="single" w:sz="4" w:space="0" w:color="auto"/>
            </w:tcBorders>
          </w:tcPr>
          <w:p w14:paraId="3E2A4AB2" w14:textId="77777777" w:rsidR="00527D3F" w:rsidRPr="007A67FB" w:rsidRDefault="00527D3F" w:rsidP="00A5633B">
            <w:pPr>
              <w:spacing w:line="480" w:lineRule="auto"/>
              <w:jc w:val="both"/>
              <w:rPr>
                <w:rFonts w:ascii="Times New Roman" w:hAnsi="Times New Roman" w:cs="Times New Roman"/>
                <w:color w:val="000000"/>
              </w:rPr>
            </w:pPr>
          </w:p>
        </w:tc>
        <w:tc>
          <w:tcPr>
            <w:tcW w:w="1800" w:type="dxa"/>
            <w:tcBorders>
              <w:top w:val="nil"/>
              <w:bottom w:val="single" w:sz="4" w:space="0" w:color="auto"/>
            </w:tcBorders>
          </w:tcPr>
          <w:p w14:paraId="778059E4" w14:textId="77777777" w:rsidR="00527D3F" w:rsidRPr="007A67FB" w:rsidRDefault="00527D3F" w:rsidP="00A5633B">
            <w:pPr>
              <w:spacing w:line="480" w:lineRule="auto"/>
              <w:jc w:val="both"/>
              <w:rPr>
                <w:rFonts w:ascii="Times New Roman" w:hAnsi="Times New Roman" w:cs="Times New Roman"/>
                <w:color w:val="000000"/>
              </w:rPr>
            </w:pPr>
          </w:p>
        </w:tc>
        <w:tc>
          <w:tcPr>
            <w:tcW w:w="1800" w:type="dxa"/>
            <w:tcBorders>
              <w:top w:val="nil"/>
              <w:bottom w:val="single" w:sz="4" w:space="0" w:color="auto"/>
            </w:tcBorders>
            <w:vAlign w:val="center"/>
          </w:tcPr>
          <w:p w14:paraId="120567C2" w14:textId="77777777" w:rsidR="00527D3F" w:rsidRPr="007A67FB" w:rsidRDefault="00527D3F" w:rsidP="00A5633B">
            <w:pPr>
              <w:spacing w:line="480" w:lineRule="auto"/>
              <w:jc w:val="both"/>
              <w:rPr>
                <w:rFonts w:ascii="Times New Roman" w:hAnsi="Times New Roman" w:cs="Times New Roman"/>
                <w:color w:val="000000"/>
              </w:rPr>
            </w:pPr>
            <w:r w:rsidRPr="007A67FB">
              <w:rPr>
                <w:rFonts w:ascii="Times New Roman" w:hAnsi="Times New Roman" w:cs="Times New Roman"/>
                <w:color w:val="000000"/>
              </w:rPr>
              <w:t>0.62</w:t>
            </w:r>
          </w:p>
        </w:tc>
      </w:tr>
    </w:tbl>
    <w:p w14:paraId="36076879" w14:textId="77777777" w:rsidR="00A5633B" w:rsidRDefault="00A5633B" w:rsidP="00817B75">
      <w:pPr>
        <w:spacing w:before="240" w:after="240" w:line="480" w:lineRule="auto"/>
        <w:ind w:firstLine="720"/>
        <w:jc w:val="both"/>
      </w:pPr>
    </w:p>
    <w:p w14:paraId="2888D674" w14:textId="7099E322" w:rsidR="00527D3F" w:rsidRDefault="00527D3F" w:rsidP="00A5633B">
      <w:pPr>
        <w:spacing w:after="240" w:line="480" w:lineRule="auto"/>
        <w:ind w:firstLine="720"/>
        <w:jc w:val="both"/>
      </w:pPr>
      <w:r>
        <w:t xml:space="preserve">Table 4.9 shows that total social support had a very significant influence on the presence of meaning in life since its </w:t>
      </w:r>
      <w:r>
        <w:rPr>
          <w:i/>
          <w:iCs/>
        </w:rPr>
        <w:t>ρ</w:t>
      </w:r>
      <w:r>
        <w:t xml:space="preserve"> was lesser than alpha (</w:t>
      </w:r>
      <w:r>
        <w:rPr>
          <w:i/>
          <w:iCs/>
        </w:rPr>
        <w:t>X2</w:t>
      </w:r>
      <w:r>
        <w:t xml:space="preserve"> = 14.00 and </w:t>
      </w:r>
      <w:r>
        <w:rPr>
          <w:i/>
          <w:iCs/>
        </w:rPr>
        <w:t>ρ</w:t>
      </w:r>
      <w:r>
        <w:t xml:space="preserve"> = 0.01). However, social support did not have a significant influence on the search for meaning in life, and on total MIL since their </w:t>
      </w:r>
      <w:r>
        <w:rPr>
          <w:i/>
          <w:iCs/>
        </w:rPr>
        <w:t>ρ</w:t>
      </w:r>
      <w:r>
        <w:t xml:space="preserve"> values were both greater than alpha (</w:t>
      </w:r>
      <w:r>
        <w:rPr>
          <w:i/>
          <w:iCs/>
        </w:rPr>
        <w:t>α</w:t>
      </w:r>
      <w:r>
        <w:t xml:space="preserve"> = 0.05)</w:t>
      </w:r>
      <w:r w:rsidR="00855CB3">
        <w:t>.</w:t>
      </w:r>
    </w:p>
    <w:p w14:paraId="2934FB50" w14:textId="77777777" w:rsidR="00855CB3" w:rsidRDefault="00855CB3" w:rsidP="00855CB3">
      <w:pPr>
        <w:spacing w:after="240" w:line="480" w:lineRule="auto"/>
        <w:ind w:firstLine="720"/>
        <w:jc w:val="both"/>
      </w:pPr>
    </w:p>
    <w:p w14:paraId="5B6899BD" w14:textId="6F2F7D24" w:rsidR="00527D3F" w:rsidRPr="00855CB3" w:rsidRDefault="00527D3F" w:rsidP="00855CB3">
      <w:pPr>
        <w:pStyle w:val="Heading3"/>
        <w:spacing w:before="0" w:after="240" w:line="480" w:lineRule="auto"/>
        <w:ind w:firstLine="720"/>
        <w:rPr>
          <w:sz w:val="24"/>
        </w:rPr>
      </w:pPr>
      <w:bookmarkStart w:id="82" w:name="_Toc65715935"/>
      <w:r w:rsidRPr="00855CB3">
        <w:rPr>
          <w:sz w:val="24"/>
        </w:rPr>
        <w:t>4.7.</w:t>
      </w:r>
      <w:r w:rsidR="001370A9" w:rsidRPr="00855CB3">
        <w:rPr>
          <w:sz w:val="24"/>
        </w:rPr>
        <w:t>1</w:t>
      </w:r>
      <w:r w:rsidRPr="00855CB3">
        <w:rPr>
          <w:sz w:val="24"/>
        </w:rPr>
        <w:t xml:space="preserve"> Extent of the </w:t>
      </w:r>
      <w:r w:rsidR="00A97AF8">
        <w:rPr>
          <w:sz w:val="24"/>
        </w:rPr>
        <w:t>P</w:t>
      </w:r>
      <w:r w:rsidRPr="00855CB3">
        <w:rPr>
          <w:sz w:val="24"/>
        </w:rPr>
        <w:t xml:space="preserve">rediction of </w:t>
      </w:r>
      <w:r w:rsidR="00A97AF8">
        <w:rPr>
          <w:sz w:val="24"/>
        </w:rPr>
        <w:t>S</w:t>
      </w:r>
      <w:r w:rsidRPr="00855CB3">
        <w:rPr>
          <w:sz w:val="24"/>
        </w:rPr>
        <w:t xml:space="preserve">ocial </w:t>
      </w:r>
      <w:r w:rsidR="00A97AF8">
        <w:rPr>
          <w:sz w:val="24"/>
        </w:rPr>
        <w:t>S</w:t>
      </w:r>
      <w:r w:rsidRPr="00855CB3">
        <w:rPr>
          <w:sz w:val="24"/>
        </w:rPr>
        <w:t xml:space="preserve">upport </w:t>
      </w:r>
      <w:r w:rsidR="00A97AF8">
        <w:rPr>
          <w:sz w:val="24"/>
        </w:rPr>
        <w:t xml:space="preserve">(SS) </w:t>
      </w:r>
      <w:r w:rsidRPr="00855CB3">
        <w:rPr>
          <w:sz w:val="24"/>
        </w:rPr>
        <w:t xml:space="preserve">on </w:t>
      </w:r>
      <w:r w:rsidR="00A97AF8">
        <w:rPr>
          <w:sz w:val="24"/>
        </w:rPr>
        <w:t>M</w:t>
      </w:r>
      <w:r w:rsidRPr="00855CB3">
        <w:rPr>
          <w:sz w:val="24"/>
        </w:rPr>
        <w:t xml:space="preserve">eaning in </w:t>
      </w:r>
      <w:r w:rsidR="00A97AF8">
        <w:rPr>
          <w:sz w:val="24"/>
        </w:rPr>
        <w:t>L</w:t>
      </w:r>
      <w:r w:rsidRPr="00855CB3">
        <w:rPr>
          <w:sz w:val="24"/>
        </w:rPr>
        <w:t>ife</w:t>
      </w:r>
      <w:r w:rsidR="00A97AF8">
        <w:rPr>
          <w:sz w:val="24"/>
        </w:rPr>
        <w:t xml:space="preserve"> (MIL)</w:t>
      </w:r>
      <w:bookmarkEnd w:id="82"/>
    </w:p>
    <w:p w14:paraId="56DECF96" w14:textId="77777777" w:rsidR="00527D3F" w:rsidRDefault="00527D3F" w:rsidP="00855CB3">
      <w:pPr>
        <w:spacing w:after="240" w:line="480" w:lineRule="auto"/>
        <w:ind w:firstLine="720"/>
        <w:jc w:val="both"/>
      </w:pPr>
      <w:r>
        <w:t>A regression analysis was conducted to establish how the predictors of social support (IV) influences meaning in life (DV), and the extent to which the DV is predicted by IV. The results are summarized in Table 4.10.</w:t>
      </w:r>
    </w:p>
    <w:p w14:paraId="35ABE5FA" w14:textId="77777777" w:rsidR="00A5633B" w:rsidRDefault="00A5633B">
      <w:pPr>
        <w:rPr>
          <w:b/>
          <w:bCs/>
        </w:rPr>
      </w:pPr>
      <w:r>
        <w:rPr>
          <w:b/>
          <w:bCs/>
        </w:rPr>
        <w:br w:type="page"/>
      </w:r>
    </w:p>
    <w:p w14:paraId="3CCE84DC" w14:textId="309A9752" w:rsidR="00527D3F" w:rsidRPr="009A0EAC" w:rsidRDefault="00527D3F" w:rsidP="009A0EAC">
      <w:pPr>
        <w:pStyle w:val="Heading4"/>
        <w:spacing w:before="0" w:after="240" w:line="480" w:lineRule="auto"/>
        <w:rPr>
          <w:i/>
        </w:rPr>
      </w:pPr>
      <w:bookmarkStart w:id="83" w:name="_Toc65714722"/>
      <w:r w:rsidRPr="009A0EAC">
        <w:rPr>
          <w:i/>
        </w:rPr>
        <w:t>Table 4.10 Regression Analysis for Social Support and the Presence of Meaning in Life</w:t>
      </w:r>
      <w:bookmarkEnd w:id="83"/>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40"/>
        <w:gridCol w:w="900"/>
        <w:gridCol w:w="1494"/>
        <w:gridCol w:w="1469"/>
        <w:gridCol w:w="997"/>
        <w:gridCol w:w="1416"/>
      </w:tblGrid>
      <w:tr w:rsidR="00527D3F" w14:paraId="433E5D7F" w14:textId="77777777" w:rsidTr="00817B75">
        <w:trPr>
          <w:trHeight w:val="593"/>
        </w:trPr>
        <w:tc>
          <w:tcPr>
            <w:tcW w:w="2340" w:type="dxa"/>
            <w:tcBorders>
              <w:top w:val="single" w:sz="4" w:space="0" w:color="auto"/>
              <w:bottom w:val="single" w:sz="4" w:space="0" w:color="auto"/>
            </w:tcBorders>
          </w:tcPr>
          <w:p w14:paraId="59CBBDD1" w14:textId="77777777" w:rsidR="00527D3F" w:rsidRDefault="00527D3F" w:rsidP="00A5633B">
            <w:pPr>
              <w:tabs>
                <w:tab w:val="left" w:pos="1387"/>
              </w:tabs>
              <w:spacing w:line="480" w:lineRule="auto"/>
              <w:jc w:val="both"/>
              <w:rPr>
                <w:rFonts w:ascii="Times New Roman" w:hAnsi="Times New Roman" w:cs="Times New Roman"/>
              </w:rPr>
            </w:pPr>
          </w:p>
          <w:p w14:paraId="783DE938"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Model</w:t>
            </w:r>
          </w:p>
        </w:tc>
        <w:tc>
          <w:tcPr>
            <w:tcW w:w="2394" w:type="dxa"/>
            <w:gridSpan w:val="2"/>
            <w:tcBorders>
              <w:top w:val="single" w:sz="4" w:space="0" w:color="auto"/>
              <w:bottom w:val="single" w:sz="4" w:space="0" w:color="auto"/>
            </w:tcBorders>
          </w:tcPr>
          <w:p w14:paraId="7A28F191"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 xml:space="preserve">Unstandardized coefficients </w:t>
            </w:r>
          </w:p>
          <w:p w14:paraId="0FC83AFE"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 xml:space="preserve">  </w:t>
            </w:r>
            <w:r w:rsidRPr="00FF66F8">
              <w:rPr>
                <w:rFonts w:ascii="Times New Roman" w:hAnsi="Times New Roman" w:cs="Times New Roman"/>
                <w:i/>
              </w:rPr>
              <w:t>ꞵ</w:t>
            </w:r>
            <w:r>
              <w:rPr>
                <w:rFonts w:ascii="Times New Roman" w:hAnsi="Times New Roman" w:cs="Times New Roman"/>
              </w:rPr>
              <w:t xml:space="preserve">             SE</w:t>
            </w:r>
          </w:p>
        </w:tc>
        <w:tc>
          <w:tcPr>
            <w:tcW w:w="1469" w:type="dxa"/>
            <w:tcBorders>
              <w:top w:val="single" w:sz="4" w:space="0" w:color="auto"/>
              <w:bottom w:val="single" w:sz="4" w:space="0" w:color="auto"/>
            </w:tcBorders>
          </w:tcPr>
          <w:p w14:paraId="0F8BEABB"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Standardized coefficient</w:t>
            </w:r>
          </w:p>
          <w:p w14:paraId="05B8D437" w14:textId="77777777" w:rsidR="00527D3F" w:rsidRPr="00FF66F8"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b/>
                <w:bCs/>
                <w:i/>
              </w:rPr>
              <w:t xml:space="preserve">   </w:t>
            </w:r>
            <w:r w:rsidRPr="00FF66F8">
              <w:rPr>
                <w:rFonts w:ascii="Times New Roman" w:hAnsi="Times New Roman" w:cs="Times New Roman"/>
                <w:i/>
              </w:rPr>
              <w:t>ꞵ</w:t>
            </w:r>
          </w:p>
        </w:tc>
        <w:tc>
          <w:tcPr>
            <w:tcW w:w="997" w:type="dxa"/>
            <w:tcBorders>
              <w:top w:val="single" w:sz="4" w:space="0" w:color="auto"/>
              <w:bottom w:val="single" w:sz="4" w:space="0" w:color="auto"/>
            </w:tcBorders>
          </w:tcPr>
          <w:p w14:paraId="1EB1F203" w14:textId="77777777" w:rsidR="00527D3F" w:rsidRDefault="00527D3F" w:rsidP="00A5633B">
            <w:pPr>
              <w:tabs>
                <w:tab w:val="left" w:pos="1387"/>
              </w:tabs>
              <w:spacing w:line="480" w:lineRule="auto"/>
              <w:jc w:val="both"/>
              <w:rPr>
                <w:rFonts w:ascii="Times New Roman" w:hAnsi="Times New Roman" w:cs="Times New Roman"/>
              </w:rPr>
            </w:pPr>
          </w:p>
          <w:p w14:paraId="2B9E2120" w14:textId="77777777" w:rsidR="00527D3F" w:rsidRDefault="00527D3F" w:rsidP="00A5633B">
            <w:pPr>
              <w:tabs>
                <w:tab w:val="left" w:pos="1387"/>
              </w:tabs>
              <w:spacing w:line="480" w:lineRule="auto"/>
              <w:jc w:val="both"/>
              <w:rPr>
                <w:rFonts w:ascii="Times New Roman" w:hAnsi="Times New Roman" w:cs="Times New Roman"/>
              </w:rPr>
            </w:pPr>
          </w:p>
          <w:p w14:paraId="6C699FC4"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 xml:space="preserve">  </w:t>
            </w:r>
            <w:r>
              <w:rPr>
                <w:rFonts w:ascii="Times New Roman" w:hAnsi="Times New Roman" w:cs="Times New Roman"/>
                <w:i/>
              </w:rPr>
              <w:t xml:space="preserve">t    </w:t>
            </w:r>
          </w:p>
        </w:tc>
        <w:tc>
          <w:tcPr>
            <w:tcW w:w="1416" w:type="dxa"/>
            <w:tcBorders>
              <w:top w:val="single" w:sz="4" w:space="0" w:color="auto"/>
              <w:bottom w:val="single" w:sz="4" w:space="0" w:color="auto"/>
            </w:tcBorders>
          </w:tcPr>
          <w:p w14:paraId="2B23058F"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Significance</w:t>
            </w:r>
          </w:p>
          <w:p w14:paraId="79991364" w14:textId="77777777" w:rsidR="00527D3F" w:rsidRDefault="00527D3F" w:rsidP="00A5633B">
            <w:pPr>
              <w:tabs>
                <w:tab w:val="left" w:pos="1387"/>
              </w:tabs>
              <w:spacing w:line="480" w:lineRule="auto"/>
              <w:jc w:val="both"/>
              <w:rPr>
                <w:rFonts w:ascii="Times New Roman" w:hAnsi="Times New Roman" w:cs="Times New Roman"/>
              </w:rPr>
            </w:pPr>
          </w:p>
          <w:p w14:paraId="0089D85F"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 xml:space="preserve">   </w:t>
            </w:r>
            <w:r w:rsidRPr="00FF66F8">
              <w:rPr>
                <w:rFonts w:ascii="Times New Roman" w:hAnsi="Times New Roman" w:cs="Times New Roman"/>
                <w:i/>
                <w:iCs/>
              </w:rPr>
              <w:t>ρ</w:t>
            </w:r>
          </w:p>
        </w:tc>
      </w:tr>
      <w:tr w:rsidR="00527D3F" w14:paraId="5F7D83D0" w14:textId="77777777" w:rsidTr="00817B75">
        <w:tc>
          <w:tcPr>
            <w:tcW w:w="2340" w:type="dxa"/>
          </w:tcPr>
          <w:p w14:paraId="4A95B8B0"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(Constant)</w:t>
            </w:r>
          </w:p>
        </w:tc>
        <w:tc>
          <w:tcPr>
            <w:tcW w:w="900" w:type="dxa"/>
          </w:tcPr>
          <w:p w14:paraId="6CDB1E4A"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4.05</w:t>
            </w:r>
          </w:p>
        </w:tc>
        <w:tc>
          <w:tcPr>
            <w:tcW w:w="1494" w:type="dxa"/>
          </w:tcPr>
          <w:p w14:paraId="2D25DB5E"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0.54</w:t>
            </w:r>
          </w:p>
        </w:tc>
        <w:tc>
          <w:tcPr>
            <w:tcW w:w="1469" w:type="dxa"/>
          </w:tcPr>
          <w:p w14:paraId="205D80F0" w14:textId="77777777" w:rsidR="00527D3F" w:rsidRDefault="00527D3F" w:rsidP="00A5633B">
            <w:pPr>
              <w:tabs>
                <w:tab w:val="left" w:pos="1387"/>
              </w:tabs>
              <w:spacing w:line="480" w:lineRule="auto"/>
              <w:jc w:val="both"/>
              <w:rPr>
                <w:rFonts w:ascii="Times New Roman" w:hAnsi="Times New Roman" w:cs="Times New Roman"/>
              </w:rPr>
            </w:pPr>
          </w:p>
        </w:tc>
        <w:tc>
          <w:tcPr>
            <w:tcW w:w="997" w:type="dxa"/>
          </w:tcPr>
          <w:p w14:paraId="3E283E38"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7.50</w:t>
            </w:r>
          </w:p>
        </w:tc>
        <w:tc>
          <w:tcPr>
            <w:tcW w:w="1416" w:type="dxa"/>
          </w:tcPr>
          <w:p w14:paraId="28E7CBAD"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0.00</w:t>
            </w:r>
          </w:p>
        </w:tc>
      </w:tr>
      <w:tr w:rsidR="00527D3F" w14:paraId="1EF871B7" w14:textId="77777777" w:rsidTr="00817B75">
        <w:tc>
          <w:tcPr>
            <w:tcW w:w="2340" w:type="dxa"/>
          </w:tcPr>
          <w:p w14:paraId="6D36A5D7"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Degree SS Family</w:t>
            </w:r>
          </w:p>
        </w:tc>
        <w:tc>
          <w:tcPr>
            <w:tcW w:w="900" w:type="dxa"/>
          </w:tcPr>
          <w:p w14:paraId="64851CCB"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0.10</w:t>
            </w:r>
          </w:p>
        </w:tc>
        <w:tc>
          <w:tcPr>
            <w:tcW w:w="1494" w:type="dxa"/>
          </w:tcPr>
          <w:p w14:paraId="61AE82F7"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0.13</w:t>
            </w:r>
          </w:p>
        </w:tc>
        <w:tc>
          <w:tcPr>
            <w:tcW w:w="1469" w:type="dxa"/>
          </w:tcPr>
          <w:p w14:paraId="7EE33B28"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0.12</w:t>
            </w:r>
          </w:p>
        </w:tc>
        <w:tc>
          <w:tcPr>
            <w:tcW w:w="997" w:type="dxa"/>
          </w:tcPr>
          <w:p w14:paraId="6E617047"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0.80</w:t>
            </w:r>
          </w:p>
        </w:tc>
        <w:tc>
          <w:tcPr>
            <w:tcW w:w="1416" w:type="dxa"/>
          </w:tcPr>
          <w:p w14:paraId="2B1D52A6"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0.43</w:t>
            </w:r>
          </w:p>
        </w:tc>
      </w:tr>
      <w:tr w:rsidR="00527D3F" w14:paraId="7A22E4C3" w14:textId="77777777" w:rsidTr="00817B75">
        <w:tc>
          <w:tcPr>
            <w:tcW w:w="2340" w:type="dxa"/>
          </w:tcPr>
          <w:p w14:paraId="3C2F30EE"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Degree SS Sig Others</w:t>
            </w:r>
          </w:p>
        </w:tc>
        <w:tc>
          <w:tcPr>
            <w:tcW w:w="900" w:type="dxa"/>
          </w:tcPr>
          <w:p w14:paraId="7974DDD1"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0.20</w:t>
            </w:r>
          </w:p>
        </w:tc>
        <w:tc>
          <w:tcPr>
            <w:tcW w:w="1494" w:type="dxa"/>
          </w:tcPr>
          <w:p w14:paraId="136EA672"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0.11</w:t>
            </w:r>
          </w:p>
        </w:tc>
        <w:tc>
          <w:tcPr>
            <w:tcW w:w="1469" w:type="dxa"/>
          </w:tcPr>
          <w:p w14:paraId="16F41F49"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0.21</w:t>
            </w:r>
          </w:p>
        </w:tc>
        <w:tc>
          <w:tcPr>
            <w:tcW w:w="997" w:type="dxa"/>
          </w:tcPr>
          <w:p w14:paraId="2E60EC04"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1.31</w:t>
            </w:r>
          </w:p>
        </w:tc>
        <w:tc>
          <w:tcPr>
            <w:tcW w:w="1416" w:type="dxa"/>
          </w:tcPr>
          <w:p w14:paraId="574B2DA5"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0.20</w:t>
            </w:r>
          </w:p>
        </w:tc>
      </w:tr>
      <w:tr w:rsidR="00527D3F" w14:paraId="0150EE5B" w14:textId="77777777" w:rsidTr="00817B75">
        <w:tc>
          <w:tcPr>
            <w:tcW w:w="2340" w:type="dxa"/>
          </w:tcPr>
          <w:p w14:paraId="27AEF42B"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Degree SS Friends</w:t>
            </w:r>
          </w:p>
        </w:tc>
        <w:tc>
          <w:tcPr>
            <w:tcW w:w="900" w:type="dxa"/>
          </w:tcPr>
          <w:p w14:paraId="7DD9DBAD"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0.02</w:t>
            </w:r>
          </w:p>
        </w:tc>
        <w:tc>
          <w:tcPr>
            <w:tcW w:w="1494" w:type="dxa"/>
          </w:tcPr>
          <w:p w14:paraId="29CD75AF"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0.09</w:t>
            </w:r>
          </w:p>
        </w:tc>
        <w:tc>
          <w:tcPr>
            <w:tcW w:w="1469" w:type="dxa"/>
          </w:tcPr>
          <w:p w14:paraId="4A287B89"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0.02</w:t>
            </w:r>
          </w:p>
        </w:tc>
        <w:tc>
          <w:tcPr>
            <w:tcW w:w="997" w:type="dxa"/>
          </w:tcPr>
          <w:p w14:paraId="0E18231F"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0.20</w:t>
            </w:r>
          </w:p>
        </w:tc>
        <w:tc>
          <w:tcPr>
            <w:tcW w:w="1416" w:type="dxa"/>
          </w:tcPr>
          <w:p w14:paraId="4F080266"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0.90</w:t>
            </w:r>
          </w:p>
        </w:tc>
      </w:tr>
    </w:tbl>
    <w:p w14:paraId="1EA282B6" w14:textId="77777777" w:rsidR="00A5633B" w:rsidRDefault="00A5633B" w:rsidP="00DB0B73">
      <w:pPr>
        <w:spacing w:before="240" w:after="240" w:line="480" w:lineRule="auto"/>
        <w:ind w:firstLine="720"/>
        <w:jc w:val="both"/>
      </w:pPr>
    </w:p>
    <w:p w14:paraId="1E1D127B" w14:textId="72682506" w:rsidR="00817B75" w:rsidRDefault="00527D3F" w:rsidP="00A5633B">
      <w:pPr>
        <w:spacing w:after="240" w:line="480" w:lineRule="auto"/>
        <w:ind w:firstLine="720"/>
        <w:jc w:val="both"/>
      </w:pPr>
      <w:r>
        <w:t>The beta (</w:t>
      </w:r>
      <w:r>
        <w:rPr>
          <w:i/>
          <w:iCs/>
        </w:rPr>
        <w:t>ꞵ</w:t>
      </w:r>
      <w:r>
        <w:t>) coefficients in Table 4.10 are all positives. It is noticeable that social support from significant others (</w:t>
      </w:r>
      <w:r>
        <w:rPr>
          <w:i/>
          <w:iCs/>
        </w:rPr>
        <w:t>ꞵ</w:t>
      </w:r>
      <w:r>
        <w:rPr>
          <w:b/>
          <w:bCs/>
          <w:i/>
          <w:iCs/>
        </w:rPr>
        <w:t xml:space="preserve"> </w:t>
      </w:r>
      <w:r>
        <w:t xml:space="preserve">= 0.21, </w:t>
      </w:r>
      <w:r>
        <w:rPr>
          <w:i/>
          <w:iCs/>
        </w:rPr>
        <w:t>ρ</w:t>
      </w:r>
      <w:r>
        <w:t xml:space="preserve"> = 0.43) influences the presence of meaning in the life of participants more than any of the other predictors (family social support and friends social support).</w:t>
      </w:r>
    </w:p>
    <w:p w14:paraId="56887ED1" w14:textId="69FD2D98" w:rsidR="00527D3F" w:rsidRDefault="00527D3F" w:rsidP="009A0EAC">
      <w:pPr>
        <w:pStyle w:val="Heading4"/>
        <w:spacing w:before="0" w:after="240" w:line="480" w:lineRule="auto"/>
      </w:pPr>
      <w:bookmarkStart w:id="84" w:name="_Toc65714723"/>
      <w:r w:rsidRPr="009A0EAC">
        <w:rPr>
          <w:i/>
        </w:rPr>
        <w:t>Table 4.11 Regression Analysis for Social Support and the Search for Meaning in Lif</w:t>
      </w:r>
      <w:r>
        <w:t>e</w:t>
      </w:r>
      <w:bookmarkEnd w:id="84"/>
      <w:r>
        <w:t xml:space="preserve"> </w:t>
      </w:r>
    </w:p>
    <w:tbl>
      <w:tblPr>
        <w:tblStyle w:val="TableGrid"/>
        <w:tblW w:w="8484"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20"/>
        <w:gridCol w:w="990"/>
        <w:gridCol w:w="1080"/>
        <w:gridCol w:w="1530"/>
        <w:gridCol w:w="900"/>
        <w:gridCol w:w="1464"/>
      </w:tblGrid>
      <w:tr w:rsidR="00527D3F" w14:paraId="644614CC" w14:textId="77777777" w:rsidTr="00817B75">
        <w:trPr>
          <w:trHeight w:val="593"/>
        </w:trPr>
        <w:tc>
          <w:tcPr>
            <w:tcW w:w="2520" w:type="dxa"/>
            <w:tcBorders>
              <w:top w:val="single" w:sz="4" w:space="0" w:color="auto"/>
              <w:bottom w:val="single" w:sz="4" w:space="0" w:color="auto"/>
            </w:tcBorders>
          </w:tcPr>
          <w:p w14:paraId="4D7609D1" w14:textId="77777777" w:rsidR="00527D3F" w:rsidRDefault="00527D3F" w:rsidP="00A97AF8">
            <w:pPr>
              <w:tabs>
                <w:tab w:val="left" w:pos="1387"/>
              </w:tabs>
              <w:spacing w:line="360" w:lineRule="auto"/>
              <w:jc w:val="both"/>
              <w:rPr>
                <w:rFonts w:ascii="Times New Roman" w:hAnsi="Times New Roman" w:cs="Times New Roman"/>
              </w:rPr>
            </w:pPr>
          </w:p>
          <w:p w14:paraId="4463745D"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Model</w:t>
            </w:r>
          </w:p>
        </w:tc>
        <w:tc>
          <w:tcPr>
            <w:tcW w:w="2070" w:type="dxa"/>
            <w:gridSpan w:val="2"/>
            <w:tcBorders>
              <w:top w:val="single" w:sz="4" w:space="0" w:color="auto"/>
              <w:bottom w:val="single" w:sz="4" w:space="0" w:color="auto"/>
            </w:tcBorders>
          </w:tcPr>
          <w:p w14:paraId="3673DAAB"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 xml:space="preserve">Unstandardized coefficients </w:t>
            </w:r>
          </w:p>
          <w:p w14:paraId="1598A585"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 xml:space="preserve">   </w:t>
            </w:r>
            <w:r w:rsidRPr="00CC2D3C">
              <w:rPr>
                <w:rFonts w:ascii="Times New Roman" w:hAnsi="Times New Roman" w:cs="Times New Roman"/>
                <w:i/>
              </w:rPr>
              <w:t>ꞵ</w:t>
            </w:r>
            <w:r>
              <w:rPr>
                <w:rFonts w:ascii="Times New Roman" w:hAnsi="Times New Roman" w:cs="Times New Roman"/>
              </w:rPr>
              <w:t xml:space="preserve">           SE</w:t>
            </w:r>
          </w:p>
        </w:tc>
        <w:tc>
          <w:tcPr>
            <w:tcW w:w="1530" w:type="dxa"/>
            <w:tcBorders>
              <w:top w:val="single" w:sz="4" w:space="0" w:color="auto"/>
              <w:bottom w:val="single" w:sz="4" w:space="0" w:color="auto"/>
            </w:tcBorders>
          </w:tcPr>
          <w:p w14:paraId="1C12992A"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 xml:space="preserve">Standardized coefficient </w:t>
            </w:r>
          </w:p>
          <w:p w14:paraId="108A9C6E" w14:textId="77777777" w:rsidR="00527D3F" w:rsidRDefault="00527D3F" w:rsidP="00A97AF8">
            <w:pPr>
              <w:tabs>
                <w:tab w:val="left" w:pos="1387"/>
              </w:tabs>
              <w:spacing w:line="360" w:lineRule="auto"/>
              <w:jc w:val="both"/>
              <w:rPr>
                <w:rFonts w:ascii="Times New Roman" w:hAnsi="Times New Roman" w:cs="Times New Roman"/>
              </w:rPr>
            </w:pPr>
            <w:r w:rsidRPr="00CC2D3C">
              <w:rPr>
                <w:rFonts w:ascii="Times New Roman" w:hAnsi="Times New Roman" w:cs="Times New Roman"/>
                <w:i/>
              </w:rPr>
              <w:t>ꞵ</w:t>
            </w:r>
          </w:p>
        </w:tc>
        <w:tc>
          <w:tcPr>
            <w:tcW w:w="900" w:type="dxa"/>
            <w:tcBorders>
              <w:top w:val="single" w:sz="4" w:space="0" w:color="auto"/>
              <w:bottom w:val="single" w:sz="4" w:space="0" w:color="auto"/>
            </w:tcBorders>
          </w:tcPr>
          <w:p w14:paraId="309FD5F8" w14:textId="77777777" w:rsidR="00527D3F" w:rsidRDefault="00527D3F" w:rsidP="00A97AF8">
            <w:pPr>
              <w:tabs>
                <w:tab w:val="left" w:pos="1387"/>
              </w:tabs>
              <w:spacing w:line="360" w:lineRule="auto"/>
              <w:jc w:val="both"/>
              <w:rPr>
                <w:rFonts w:ascii="Times New Roman" w:hAnsi="Times New Roman" w:cs="Times New Roman"/>
              </w:rPr>
            </w:pPr>
          </w:p>
          <w:p w14:paraId="7EE052CC" w14:textId="77777777" w:rsidR="00527D3F" w:rsidRDefault="00527D3F" w:rsidP="00A97AF8">
            <w:pPr>
              <w:tabs>
                <w:tab w:val="left" w:pos="1387"/>
              </w:tabs>
              <w:spacing w:line="360" w:lineRule="auto"/>
              <w:jc w:val="both"/>
              <w:rPr>
                <w:rFonts w:ascii="Times New Roman" w:hAnsi="Times New Roman" w:cs="Times New Roman"/>
              </w:rPr>
            </w:pPr>
          </w:p>
          <w:p w14:paraId="7ED555CA" w14:textId="77777777" w:rsidR="00527D3F" w:rsidRPr="00CC2D3C" w:rsidRDefault="00527D3F" w:rsidP="00A97AF8">
            <w:pPr>
              <w:tabs>
                <w:tab w:val="left" w:pos="1387"/>
              </w:tabs>
              <w:spacing w:line="360" w:lineRule="auto"/>
              <w:jc w:val="both"/>
              <w:rPr>
                <w:rFonts w:ascii="Times New Roman" w:hAnsi="Times New Roman" w:cs="Times New Roman"/>
                <w:i/>
                <w:iCs/>
              </w:rPr>
            </w:pPr>
            <w:r>
              <w:rPr>
                <w:rFonts w:ascii="Times New Roman" w:hAnsi="Times New Roman" w:cs="Times New Roman"/>
              </w:rPr>
              <w:t xml:space="preserve">    </w:t>
            </w:r>
            <w:r w:rsidRPr="00CC2D3C">
              <w:rPr>
                <w:rFonts w:ascii="Times New Roman" w:hAnsi="Times New Roman" w:cs="Times New Roman"/>
                <w:i/>
                <w:iCs/>
              </w:rPr>
              <w:t>t</w:t>
            </w:r>
          </w:p>
        </w:tc>
        <w:tc>
          <w:tcPr>
            <w:tcW w:w="1464" w:type="dxa"/>
            <w:tcBorders>
              <w:top w:val="single" w:sz="4" w:space="0" w:color="auto"/>
              <w:bottom w:val="single" w:sz="4" w:space="0" w:color="auto"/>
            </w:tcBorders>
          </w:tcPr>
          <w:p w14:paraId="594925FC"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Significance</w:t>
            </w:r>
          </w:p>
          <w:p w14:paraId="66431B46" w14:textId="77777777" w:rsidR="00527D3F" w:rsidRDefault="00527D3F" w:rsidP="00A97AF8">
            <w:pPr>
              <w:tabs>
                <w:tab w:val="left" w:pos="1387"/>
              </w:tabs>
              <w:spacing w:line="360" w:lineRule="auto"/>
              <w:jc w:val="both"/>
              <w:rPr>
                <w:rFonts w:ascii="Times New Roman" w:hAnsi="Times New Roman" w:cs="Times New Roman"/>
              </w:rPr>
            </w:pPr>
          </w:p>
          <w:p w14:paraId="377A2765"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i/>
                <w:iCs/>
              </w:rPr>
              <w:t xml:space="preserve">  </w:t>
            </w:r>
            <w:r w:rsidRPr="00FF66F8">
              <w:rPr>
                <w:rFonts w:ascii="Times New Roman" w:hAnsi="Times New Roman" w:cs="Times New Roman"/>
                <w:i/>
                <w:iCs/>
              </w:rPr>
              <w:t xml:space="preserve">ρ </w:t>
            </w:r>
          </w:p>
        </w:tc>
      </w:tr>
      <w:tr w:rsidR="00527D3F" w14:paraId="7F365C27" w14:textId="77777777" w:rsidTr="00817B75">
        <w:tc>
          <w:tcPr>
            <w:tcW w:w="2520" w:type="dxa"/>
          </w:tcPr>
          <w:p w14:paraId="6F98BE68"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(Constant)</w:t>
            </w:r>
          </w:p>
        </w:tc>
        <w:tc>
          <w:tcPr>
            <w:tcW w:w="990" w:type="dxa"/>
          </w:tcPr>
          <w:p w14:paraId="51CD95FD"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6.40</w:t>
            </w:r>
          </w:p>
        </w:tc>
        <w:tc>
          <w:tcPr>
            <w:tcW w:w="1080" w:type="dxa"/>
          </w:tcPr>
          <w:p w14:paraId="56FFEEA3"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0.60</w:t>
            </w:r>
          </w:p>
        </w:tc>
        <w:tc>
          <w:tcPr>
            <w:tcW w:w="1530" w:type="dxa"/>
          </w:tcPr>
          <w:p w14:paraId="3372DA5A" w14:textId="77777777" w:rsidR="00527D3F" w:rsidRDefault="00527D3F" w:rsidP="00A97AF8">
            <w:pPr>
              <w:tabs>
                <w:tab w:val="left" w:pos="1387"/>
              </w:tabs>
              <w:spacing w:line="360" w:lineRule="auto"/>
              <w:jc w:val="both"/>
              <w:rPr>
                <w:rFonts w:ascii="Times New Roman" w:hAnsi="Times New Roman" w:cs="Times New Roman"/>
              </w:rPr>
            </w:pPr>
          </w:p>
        </w:tc>
        <w:tc>
          <w:tcPr>
            <w:tcW w:w="900" w:type="dxa"/>
          </w:tcPr>
          <w:p w14:paraId="582F8131"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11.11</w:t>
            </w:r>
          </w:p>
        </w:tc>
        <w:tc>
          <w:tcPr>
            <w:tcW w:w="1464" w:type="dxa"/>
          </w:tcPr>
          <w:p w14:paraId="317C0E1E"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0.00</w:t>
            </w:r>
          </w:p>
        </w:tc>
      </w:tr>
      <w:tr w:rsidR="00527D3F" w14:paraId="12B096CC" w14:textId="77777777" w:rsidTr="00817B75">
        <w:tc>
          <w:tcPr>
            <w:tcW w:w="2520" w:type="dxa"/>
          </w:tcPr>
          <w:p w14:paraId="637A3A67"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Degree SS Family</w:t>
            </w:r>
          </w:p>
        </w:tc>
        <w:tc>
          <w:tcPr>
            <w:tcW w:w="990" w:type="dxa"/>
          </w:tcPr>
          <w:p w14:paraId="631F7388"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-0.20</w:t>
            </w:r>
          </w:p>
        </w:tc>
        <w:tc>
          <w:tcPr>
            <w:tcW w:w="1080" w:type="dxa"/>
          </w:tcPr>
          <w:p w14:paraId="48A01ABF"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0.13</w:t>
            </w:r>
          </w:p>
        </w:tc>
        <w:tc>
          <w:tcPr>
            <w:tcW w:w="1530" w:type="dxa"/>
          </w:tcPr>
          <w:p w14:paraId="412EF245"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-0.21</w:t>
            </w:r>
          </w:p>
        </w:tc>
        <w:tc>
          <w:tcPr>
            <w:tcW w:w="900" w:type="dxa"/>
          </w:tcPr>
          <w:p w14:paraId="41111596"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-1.41</w:t>
            </w:r>
          </w:p>
        </w:tc>
        <w:tc>
          <w:tcPr>
            <w:tcW w:w="1464" w:type="dxa"/>
          </w:tcPr>
          <w:p w14:paraId="4775F123"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0.20</w:t>
            </w:r>
          </w:p>
        </w:tc>
      </w:tr>
      <w:tr w:rsidR="00527D3F" w14:paraId="27748234" w14:textId="77777777" w:rsidTr="00817B75">
        <w:tc>
          <w:tcPr>
            <w:tcW w:w="2520" w:type="dxa"/>
          </w:tcPr>
          <w:p w14:paraId="1B95C3BD"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Degree SS Sig Others</w:t>
            </w:r>
          </w:p>
        </w:tc>
        <w:tc>
          <w:tcPr>
            <w:tcW w:w="990" w:type="dxa"/>
          </w:tcPr>
          <w:p w14:paraId="5B82E2E7"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0.11</w:t>
            </w:r>
          </w:p>
        </w:tc>
        <w:tc>
          <w:tcPr>
            <w:tcW w:w="1080" w:type="dxa"/>
          </w:tcPr>
          <w:p w14:paraId="4747AF6E"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0.11</w:t>
            </w:r>
          </w:p>
        </w:tc>
        <w:tc>
          <w:tcPr>
            <w:tcW w:w="1530" w:type="dxa"/>
          </w:tcPr>
          <w:p w14:paraId="2421DDF0"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0.20</w:t>
            </w:r>
          </w:p>
        </w:tc>
        <w:tc>
          <w:tcPr>
            <w:tcW w:w="900" w:type="dxa"/>
          </w:tcPr>
          <w:p w14:paraId="424C04E6"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1.00</w:t>
            </w:r>
          </w:p>
        </w:tc>
        <w:tc>
          <w:tcPr>
            <w:tcW w:w="1464" w:type="dxa"/>
          </w:tcPr>
          <w:p w14:paraId="7964B4AE"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0.32</w:t>
            </w:r>
          </w:p>
        </w:tc>
      </w:tr>
      <w:tr w:rsidR="00527D3F" w14:paraId="6D8A1B63" w14:textId="77777777" w:rsidTr="00817B75">
        <w:tc>
          <w:tcPr>
            <w:tcW w:w="2520" w:type="dxa"/>
          </w:tcPr>
          <w:p w14:paraId="3BB3DCA2"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Degree SS Friends</w:t>
            </w:r>
          </w:p>
        </w:tc>
        <w:tc>
          <w:tcPr>
            <w:tcW w:w="990" w:type="dxa"/>
          </w:tcPr>
          <w:p w14:paraId="7E240139"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-0.02</w:t>
            </w:r>
          </w:p>
        </w:tc>
        <w:tc>
          <w:tcPr>
            <w:tcW w:w="1080" w:type="dxa"/>
          </w:tcPr>
          <w:p w14:paraId="464FE7C2"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0.10</w:t>
            </w:r>
          </w:p>
        </w:tc>
        <w:tc>
          <w:tcPr>
            <w:tcW w:w="1530" w:type="dxa"/>
          </w:tcPr>
          <w:p w14:paraId="027AE7A7"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-0.03</w:t>
            </w:r>
          </w:p>
        </w:tc>
        <w:tc>
          <w:tcPr>
            <w:tcW w:w="900" w:type="dxa"/>
          </w:tcPr>
          <w:p w14:paraId="4015B3E8"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-0.22</w:t>
            </w:r>
          </w:p>
        </w:tc>
        <w:tc>
          <w:tcPr>
            <w:tcW w:w="1464" w:type="dxa"/>
          </w:tcPr>
          <w:p w14:paraId="1BA394A4" w14:textId="77777777" w:rsidR="00527D3F" w:rsidRDefault="00527D3F" w:rsidP="00A97AF8">
            <w:pPr>
              <w:tabs>
                <w:tab w:val="left" w:pos="1387"/>
              </w:tabs>
              <w:spacing w:line="360" w:lineRule="auto"/>
              <w:jc w:val="both"/>
              <w:rPr>
                <w:rFonts w:ascii="Times New Roman" w:hAnsi="Times New Roman" w:cs="Times New Roman"/>
              </w:rPr>
            </w:pPr>
            <w:r>
              <w:rPr>
                <w:rFonts w:ascii="Times New Roman" w:hAnsi="Times New Roman" w:cs="Times New Roman"/>
              </w:rPr>
              <w:t>0.82</w:t>
            </w:r>
          </w:p>
        </w:tc>
      </w:tr>
    </w:tbl>
    <w:p w14:paraId="66498D90" w14:textId="77777777" w:rsidR="00527D3F" w:rsidRDefault="00527D3F" w:rsidP="00A5633B">
      <w:pPr>
        <w:spacing w:after="240" w:line="480" w:lineRule="auto"/>
        <w:ind w:firstLine="720"/>
        <w:jc w:val="both"/>
      </w:pPr>
      <w:r>
        <w:t>From Table 4.11, the beta (</w:t>
      </w:r>
      <w:r>
        <w:rPr>
          <w:i/>
          <w:iCs/>
        </w:rPr>
        <w:t>ꞵ</w:t>
      </w:r>
      <w:r>
        <w:t>) coefficients show that social support from significant others is positive (</w:t>
      </w:r>
      <w:r>
        <w:rPr>
          <w:i/>
          <w:iCs/>
        </w:rPr>
        <w:t>ꞵ</w:t>
      </w:r>
      <w:r>
        <w:t xml:space="preserve">= 0.20, </w:t>
      </w:r>
      <w:r>
        <w:rPr>
          <w:i/>
          <w:iCs/>
        </w:rPr>
        <w:t>ρ</w:t>
      </w:r>
      <w:r>
        <w:t xml:space="preserve"> = 0.32) while that from family and friends shows an inverse relationship, indicating that they are less significant to MIL.</w:t>
      </w:r>
    </w:p>
    <w:p w14:paraId="6608AF13" w14:textId="5C5AC915" w:rsidR="00527D3F" w:rsidRPr="0064339D" w:rsidRDefault="00527D3F" w:rsidP="0064339D">
      <w:pPr>
        <w:pStyle w:val="Heading4"/>
        <w:rPr>
          <w:i/>
        </w:rPr>
      </w:pPr>
      <w:bookmarkStart w:id="85" w:name="_Toc65714724"/>
      <w:r w:rsidRPr="0064339D">
        <w:rPr>
          <w:i/>
        </w:rPr>
        <w:t>Table 4.12 The Extend of the Prediction of Social Support (SS) on Total Meaning in Life</w:t>
      </w:r>
      <w:bookmarkEnd w:id="85"/>
      <w:r w:rsidRPr="0064339D">
        <w:rPr>
          <w:i/>
        </w:rPr>
        <w:t xml:space="preserve"> </w:t>
      </w:r>
    </w:p>
    <w:p w14:paraId="448A0FE8" w14:textId="77777777" w:rsidR="00855CB3" w:rsidRPr="00855CB3" w:rsidRDefault="00855CB3" w:rsidP="00855CB3"/>
    <w:tbl>
      <w:tblPr>
        <w:tblStyle w:val="TableGrid"/>
        <w:tblW w:w="9341"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0"/>
        <w:gridCol w:w="942"/>
        <w:gridCol w:w="858"/>
        <w:gridCol w:w="1080"/>
        <w:gridCol w:w="540"/>
        <w:gridCol w:w="959"/>
        <w:gridCol w:w="420"/>
        <w:gridCol w:w="480"/>
        <w:gridCol w:w="396"/>
        <w:gridCol w:w="1068"/>
        <w:gridCol w:w="348"/>
      </w:tblGrid>
      <w:tr w:rsidR="00527D3F" w14:paraId="60D86594" w14:textId="77777777" w:rsidTr="00817B75">
        <w:trPr>
          <w:gridAfter w:val="1"/>
          <w:wAfter w:w="348" w:type="dxa"/>
          <w:trHeight w:val="593"/>
        </w:trPr>
        <w:tc>
          <w:tcPr>
            <w:tcW w:w="2250" w:type="dxa"/>
            <w:tcBorders>
              <w:top w:val="single" w:sz="4" w:space="0" w:color="auto"/>
              <w:bottom w:val="single" w:sz="4" w:space="0" w:color="auto"/>
            </w:tcBorders>
          </w:tcPr>
          <w:p w14:paraId="76315D91" w14:textId="77777777" w:rsidR="00527D3F" w:rsidRDefault="00527D3F" w:rsidP="00A5633B">
            <w:pPr>
              <w:tabs>
                <w:tab w:val="left" w:pos="1387"/>
              </w:tabs>
              <w:spacing w:line="480" w:lineRule="auto"/>
              <w:jc w:val="both"/>
              <w:rPr>
                <w:rFonts w:ascii="Times New Roman" w:hAnsi="Times New Roman" w:cs="Times New Roman"/>
              </w:rPr>
            </w:pPr>
          </w:p>
          <w:p w14:paraId="5EDF7291"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Model</w:t>
            </w:r>
          </w:p>
        </w:tc>
        <w:tc>
          <w:tcPr>
            <w:tcW w:w="2880" w:type="dxa"/>
            <w:gridSpan w:val="3"/>
            <w:tcBorders>
              <w:top w:val="single" w:sz="4" w:space="0" w:color="auto"/>
              <w:bottom w:val="single" w:sz="4" w:space="0" w:color="auto"/>
            </w:tcBorders>
          </w:tcPr>
          <w:p w14:paraId="3D3B1E49"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 xml:space="preserve">Unstandardized coefficients </w:t>
            </w:r>
          </w:p>
          <w:p w14:paraId="2005A8CB"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 xml:space="preserve">           </w:t>
            </w:r>
            <w:r w:rsidRPr="00CC2D3C">
              <w:rPr>
                <w:rFonts w:ascii="Times New Roman" w:hAnsi="Times New Roman" w:cs="Times New Roman"/>
                <w:i/>
              </w:rPr>
              <w:t>ꞵ</w:t>
            </w:r>
            <w:r>
              <w:rPr>
                <w:rFonts w:ascii="Times New Roman" w:hAnsi="Times New Roman" w:cs="Times New Roman"/>
              </w:rPr>
              <w:t xml:space="preserve">         SE</w:t>
            </w:r>
          </w:p>
        </w:tc>
        <w:tc>
          <w:tcPr>
            <w:tcW w:w="1499" w:type="dxa"/>
            <w:gridSpan w:val="2"/>
            <w:tcBorders>
              <w:top w:val="single" w:sz="4" w:space="0" w:color="auto"/>
              <w:bottom w:val="single" w:sz="4" w:space="0" w:color="auto"/>
            </w:tcBorders>
          </w:tcPr>
          <w:p w14:paraId="14293829"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 xml:space="preserve">Standardized coefficient </w:t>
            </w:r>
          </w:p>
          <w:p w14:paraId="0C5C2A28" w14:textId="77777777" w:rsidR="00527D3F" w:rsidRDefault="00527D3F" w:rsidP="00A5633B">
            <w:pPr>
              <w:tabs>
                <w:tab w:val="left" w:pos="1387"/>
              </w:tabs>
              <w:spacing w:line="480" w:lineRule="auto"/>
              <w:jc w:val="both"/>
              <w:rPr>
                <w:rFonts w:ascii="Times New Roman" w:hAnsi="Times New Roman" w:cs="Times New Roman"/>
              </w:rPr>
            </w:pPr>
            <w:r w:rsidRPr="00CC2D3C">
              <w:rPr>
                <w:rFonts w:ascii="Times New Roman" w:hAnsi="Times New Roman" w:cs="Times New Roman"/>
                <w:i/>
              </w:rPr>
              <w:t>ꞵ</w:t>
            </w:r>
          </w:p>
        </w:tc>
        <w:tc>
          <w:tcPr>
            <w:tcW w:w="900" w:type="dxa"/>
            <w:gridSpan w:val="2"/>
            <w:tcBorders>
              <w:top w:val="single" w:sz="4" w:space="0" w:color="auto"/>
              <w:bottom w:val="single" w:sz="4" w:space="0" w:color="auto"/>
            </w:tcBorders>
          </w:tcPr>
          <w:p w14:paraId="46C9E8EB" w14:textId="77777777" w:rsidR="00527D3F" w:rsidRDefault="00527D3F" w:rsidP="00A5633B">
            <w:pPr>
              <w:tabs>
                <w:tab w:val="left" w:pos="1387"/>
              </w:tabs>
              <w:spacing w:line="480" w:lineRule="auto"/>
              <w:jc w:val="both"/>
              <w:rPr>
                <w:rFonts w:ascii="Times New Roman" w:hAnsi="Times New Roman" w:cs="Times New Roman"/>
              </w:rPr>
            </w:pPr>
          </w:p>
          <w:p w14:paraId="4AF9558A" w14:textId="77777777" w:rsidR="00527D3F" w:rsidRDefault="00527D3F" w:rsidP="00A5633B">
            <w:pPr>
              <w:tabs>
                <w:tab w:val="left" w:pos="1387"/>
              </w:tabs>
              <w:spacing w:line="480" w:lineRule="auto"/>
              <w:jc w:val="both"/>
              <w:rPr>
                <w:rFonts w:ascii="Times New Roman" w:hAnsi="Times New Roman" w:cs="Times New Roman"/>
              </w:rPr>
            </w:pPr>
          </w:p>
          <w:p w14:paraId="5A5364A0"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 xml:space="preserve">          </w:t>
            </w:r>
            <w:r w:rsidRPr="00CC2D3C">
              <w:rPr>
                <w:rFonts w:ascii="Times New Roman" w:hAnsi="Times New Roman" w:cs="Times New Roman"/>
                <w:i/>
                <w:iCs/>
              </w:rPr>
              <w:t>t</w:t>
            </w:r>
          </w:p>
        </w:tc>
        <w:tc>
          <w:tcPr>
            <w:tcW w:w="1464" w:type="dxa"/>
            <w:gridSpan w:val="2"/>
            <w:tcBorders>
              <w:top w:val="single" w:sz="4" w:space="0" w:color="auto"/>
              <w:bottom w:val="single" w:sz="4" w:space="0" w:color="auto"/>
            </w:tcBorders>
          </w:tcPr>
          <w:p w14:paraId="4C4831A1" w14:textId="77777777" w:rsidR="00527D3F"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Significance</w:t>
            </w:r>
          </w:p>
          <w:p w14:paraId="08A4CFB9" w14:textId="77777777" w:rsidR="00527D3F" w:rsidRDefault="00527D3F" w:rsidP="00A5633B">
            <w:pPr>
              <w:tabs>
                <w:tab w:val="left" w:pos="1387"/>
              </w:tabs>
              <w:spacing w:line="480" w:lineRule="auto"/>
              <w:jc w:val="both"/>
              <w:rPr>
                <w:rFonts w:ascii="Times New Roman" w:hAnsi="Times New Roman" w:cs="Times New Roman"/>
              </w:rPr>
            </w:pPr>
          </w:p>
          <w:p w14:paraId="35C1A4B4" w14:textId="77777777" w:rsidR="00527D3F" w:rsidRDefault="00527D3F" w:rsidP="00A5633B">
            <w:pPr>
              <w:tabs>
                <w:tab w:val="left" w:pos="1387"/>
              </w:tabs>
              <w:spacing w:line="480" w:lineRule="auto"/>
              <w:jc w:val="both"/>
              <w:rPr>
                <w:rFonts w:ascii="Times New Roman" w:hAnsi="Times New Roman" w:cs="Times New Roman"/>
              </w:rPr>
            </w:pPr>
            <w:r w:rsidRPr="00FF66F8">
              <w:rPr>
                <w:rFonts w:ascii="Times New Roman" w:hAnsi="Times New Roman" w:cs="Times New Roman"/>
                <w:i/>
                <w:iCs/>
              </w:rPr>
              <w:t>ρ</w:t>
            </w:r>
            <w:r w:rsidRPr="00C348B3">
              <w:rPr>
                <w:rFonts w:ascii="Times New Roman" w:hAnsi="Times New Roman" w:cs="Times New Roman"/>
              </w:rPr>
              <w:t xml:space="preserve"> </w:t>
            </w:r>
          </w:p>
        </w:tc>
      </w:tr>
      <w:tr w:rsidR="00527D3F" w:rsidRPr="00296332" w14:paraId="30B2FDF0" w14:textId="77777777" w:rsidTr="00817B75">
        <w:tc>
          <w:tcPr>
            <w:tcW w:w="3192" w:type="dxa"/>
            <w:gridSpan w:val="2"/>
          </w:tcPr>
          <w:p w14:paraId="68BDD6F3"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rPr>
              <w:t>(Constant)</w:t>
            </w:r>
          </w:p>
        </w:tc>
        <w:tc>
          <w:tcPr>
            <w:tcW w:w="858" w:type="dxa"/>
          </w:tcPr>
          <w:p w14:paraId="55EC0F9A"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5.21</w:t>
            </w:r>
          </w:p>
        </w:tc>
        <w:tc>
          <w:tcPr>
            <w:tcW w:w="1620" w:type="dxa"/>
            <w:gridSpan w:val="2"/>
          </w:tcPr>
          <w:p w14:paraId="5C1F734A" w14:textId="77777777" w:rsidR="00527D3F" w:rsidRPr="00296332"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0</w:t>
            </w:r>
            <w:r w:rsidRPr="00296332">
              <w:rPr>
                <w:rFonts w:ascii="Times New Roman" w:hAnsi="Times New Roman" w:cs="Times New Roman"/>
                <w:color w:val="000000"/>
              </w:rPr>
              <w:t>.39</w:t>
            </w:r>
          </w:p>
        </w:tc>
        <w:tc>
          <w:tcPr>
            <w:tcW w:w="1379" w:type="dxa"/>
            <w:gridSpan w:val="2"/>
          </w:tcPr>
          <w:p w14:paraId="3D96D0C0" w14:textId="77777777" w:rsidR="00527D3F" w:rsidRPr="00296332" w:rsidRDefault="00527D3F" w:rsidP="00A5633B">
            <w:pPr>
              <w:tabs>
                <w:tab w:val="left" w:pos="1387"/>
              </w:tabs>
              <w:spacing w:line="480" w:lineRule="auto"/>
              <w:jc w:val="both"/>
              <w:rPr>
                <w:rFonts w:ascii="Times New Roman" w:hAnsi="Times New Roman" w:cs="Times New Roman"/>
              </w:rPr>
            </w:pPr>
          </w:p>
        </w:tc>
        <w:tc>
          <w:tcPr>
            <w:tcW w:w="876" w:type="dxa"/>
            <w:gridSpan w:val="2"/>
          </w:tcPr>
          <w:p w14:paraId="5DD31AAF"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rPr>
              <w:t>13.22</w:t>
            </w:r>
          </w:p>
        </w:tc>
        <w:tc>
          <w:tcPr>
            <w:tcW w:w="1416" w:type="dxa"/>
            <w:gridSpan w:val="2"/>
          </w:tcPr>
          <w:p w14:paraId="06B3899D"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rPr>
              <w:t>0.00</w:t>
            </w:r>
          </w:p>
        </w:tc>
      </w:tr>
      <w:tr w:rsidR="00527D3F" w:rsidRPr="00296332" w14:paraId="29AF60C5" w14:textId="77777777" w:rsidTr="00817B75">
        <w:tc>
          <w:tcPr>
            <w:tcW w:w="3192" w:type="dxa"/>
            <w:gridSpan w:val="2"/>
          </w:tcPr>
          <w:p w14:paraId="5DC4B8FA"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rPr>
              <w:t>Degree S</w:t>
            </w:r>
            <w:r>
              <w:rPr>
                <w:rFonts w:ascii="Times New Roman" w:hAnsi="Times New Roman" w:cs="Times New Roman"/>
              </w:rPr>
              <w:t>S</w:t>
            </w:r>
            <w:r w:rsidRPr="00296332">
              <w:rPr>
                <w:rFonts w:ascii="Times New Roman" w:hAnsi="Times New Roman" w:cs="Times New Roman"/>
              </w:rPr>
              <w:t xml:space="preserve"> Family</w:t>
            </w:r>
          </w:p>
        </w:tc>
        <w:tc>
          <w:tcPr>
            <w:tcW w:w="858" w:type="dxa"/>
          </w:tcPr>
          <w:p w14:paraId="5EF93206"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-0.04</w:t>
            </w:r>
          </w:p>
        </w:tc>
        <w:tc>
          <w:tcPr>
            <w:tcW w:w="1620" w:type="dxa"/>
            <w:gridSpan w:val="2"/>
            <w:vAlign w:val="center"/>
          </w:tcPr>
          <w:p w14:paraId="1900FCE7"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0.09</w:t>
            </w:r>
          </w:p>
        </w:tc>
        <w:tc>
          <w:tcPr>
            <w:tcW w:w="1379" w:type="dxa"/>
            <w:gridSpan w:val="2"/>
            <w:vAlign w:val="center"/>
          </w:tcPr>
          <w:p w14:paraId="55F2F2E6"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-0.07</w:t>
            </w:r>
          </w:p>
        </w:tc>
        <w:tc>
          <w:tcPr>
            <w:tcW w:w="876" w:type="dxa"/>
            <w:gridSpan w:val="2"/>
            <w:vAlign w:val="center"/>
          </w:tcPr>
          <w:p w14:paraId="645D383F"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-0.47</w:t>
            </w:r>
          </w:p>
        </w:tc>
        <w:tc>
          <w:tcPr>
            <w:tcW w:w="1416" w:type="dxa"/>
            <w:gridSpan w:val="2"/>
            <w:vAlign w:val="center"/>
          </w:tcPr>
          <w:p w14:paraId="6743A8CB"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0.63</w:t>
            </w:r>
          </w:p>
        </w:tc>
      </w:tr>
      <w:tr w:rsidR="00527D3F" w:rsidRPr="00296332" w14:paraId="3EEFC106" w14:textId="77777777" w:rsidTr="00817B75">
        <w:tc>
          <w:tcPr>
            <w:tcW w:w="3192" w:type="dxa"/>
            <w:gridSpan w:val="2"/>
          </w:tcPr>
          <w:p w14:paraId="4820240E" w14:textId="77777777" w:rsidR="00527D3F" w:rsidRPr="00296332" w:rsidRDefault="00527D3F" w:rsidP="00A5633B">
            <w:pPr>
              <w:tabs>
                <w:tab w:val="left" w:pos="1387"/>
              </w:tabs>
              <w:spacing w:line="480" w:lineRule="auto"/>
              <w:jc w:val="both"/>
              <w:rPr>
                <w:rFonts w:ascii="Times New Roman" w:hAnsi="Times New Roman" w:cs="Times New Roman"/>
              </w:rPr>
            </w:pPr>
            <w:r>
              <w:rPr>
                <w:rFonts w:ascii="Times New Roman" w:hAnsi="Times New Roman" w:cs="Times New Roman"/>
              </w:rPr>
              <w:t>Degree SS</w:t>
            </w:r>
            <w:r w:rsidRPr="00296332">
              <w:rPr>
                <w:rFonts w:ascii="Times New Roman" w:hAnsi="Times New Roman" w:cs="Times New Roman"/>
              </w:rPr>
              <w:t xml:space="preserve"> Friends</w:t>
            </w:r>
          </w:p>
        </w:tc>
        <w:tc>
          <w:tcPr>
            <w:tcW w:w="858" w:type="dxa"/>
          </w:tcPr>
          <w:p w14:paraId="141419A9"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-0.003</w:t>
            </w:r>
          </w:p>
        </w:tc>
        <w:tc>
          <w:tcPr>
            <w:tcW w:w="1620" w:type="dxa"/>
            <w:gridSpan w:val="2"/>
            <w:vAlign w:val="center"/>
          </w:tcPr>
          <w:p w14:paraId="62292370"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0.06</w:t>
            </w:r>
          </w:p>
        </w:tc>
        <w:tc>
          <w:tcPr>
            <w:tcW w:w="1379" w:type="dxa"/>
            <w:gridSpan w:val="2"/>
            <w:vAlign w:val="center"/>
          </w:tcPr>
          <w:p w14:paraId="5F415E9F"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-0.0</w:t>
            </w:r>
            <w:r>
              <w:rPr>
                <w:rFonts w:ascii="Times New Roman" w:hAnsi="Times New Roman" w:cs="Times New Roman"/>
                <w:color w:val="000000"/>
              </w:rPr>
              <w:t>1</w:t>
            </w:r>
          </w:p>
        </w:tc>
        <w:tc>
          <w:tcPr>
            <w:tcW w:w="876" w:type="dxa"/>
            <w:gridSpan w:val="2"/>
            <w:vAlign w:val="center"/>
          </w:tcPr>
          <w:p w14:paraId="69D7D8EB"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-0.04</w:t>
            </w:r>
          </w:p>
        </w:tc>
        <w:tc>
          <w:tcPr>
            <w:tcW w:w="1416" w:type="dxa"/>
            <w:gridSpan w:val="2"/>
            <w:vAlign w:val="center"/>
          </w:tcPr>
          <w:p w14:paraId="18A9A370"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0.96</w:t>
            </w:r>
          </w:p>
        </w:tc>
      </w:tr>
      <w:tr w:rsidR="00527D3F" w:rsidRPr="00296332" w14:paraId="0937CCC7" w14:textId="77777777" w:rsidTr="00817B75">
        <w:tc>
          <w:tcPr>
            <w:tcW w:w="3192" w:type="dxa"/>
            <w:gridSpan w:val="2"/>
          </w:tcPr>
          <w:p w14:paraId="0ECCEC02"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rPr>
              <w:t>Degree S</w:t>
            </w:r>
            <w:r>
              <w:rPr>
                <w:rFonts w:ascii="Times New Roman" w:hAnsi="Times New Roman" w:cs="Times New Roman"/>
              </w:rPr>
              <w:t>S</w:t>
            </w:r>
            <w:r w:rsidRPr="00296332">
              <w:rPr>
                <w:rFonts w:ascii="Times New Roman" w:hAnsi="Times New Roman" w:cs="Times New Roman"/>
              </w:rPr>
              <w:t xml:space="preserve"> Sig Others</w:t>
            </w:r>
          </w:p>
        </w:tc>
        <w:tc>
          <w:tcPr>
            <w:tcW w:w="858" w:type="dxa"/>
          </w:tcPr>
          <w:p w14:paraId="6686C09F"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0.13</w:t>
            </w:r>
          </w:p>
        </w:tc>
        <w:tc>
          <w:tcPr>
            <w:tcW w:w="1620" w:type="dxa"/>
            <w:gridSpan w:val="2"/>
            <w:vAlign w:val="center"/>
          </w:tcPr>
          <w:p w14:paraId="5A9880EE"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0.08</w:t>
            </w:r>
          </w:p>
        </w:tc>
        <w:tc>
          <w:tcPr>
            <w:tcW w:w="1379" w:type="dxa"/>
            <w:gridSpan w:val="2"/>
            <w:vAlign w:val="center"/>
          </w:tcPr>
          <w:p w14:paraId="27971D41"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0.26</w:t>
            </w:r>
          </w:p>
        </w:tc>
        <w:tc>
          <w:tcPr>
            <w:tcW w:w="876" w:type="dxa"/>
            <w:gridSpan w:val="2"/>
            <w:vAlign w:val="center"/>
          </w:tcPr>
          <w:p w14:paraId="6B4A0494"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1.62</w:t>
            </w:r>
          </w:p>
        </w:tc>
        <w:tc>
          <w:tcPr>
            <w:tcW w:w="1416" w:type="dxa"/>
            <w:gridSpan w:val="2"/>
            <w:vAlign w:val="center"/>
          </w:tcPr>
          <w:p w14:paraId="119E83ED" w14:textId="77777777" w:rsidR="00527D3F" w:rsidRPr="00296332" w:rsidRDefault="00527D3F" w:rsidP="00A5633B">
            <w:pPr>
              <w:tabs>
                <w:tab w:val="left" w:pos="1387"/>
              </w:tabs>
              <w:spacing w:line="480" w:lineRule="auto"/>
              <w:jc w:val="both"/>
              <w:rPr>
                <w:rFonts w:ascii="Times New Roman" w:hAnsi="Times New Roman" w:cs="Times New Roman"/>
              </w:rPr>
            </w:pPr>
            <w:r w:rsidRPr="00296332">
              <w:rPr>
                <w:rFonts w:ascii="Times New Roman" w:hAnsi="Times New Roman" w:cs="Times New Roman"/>
                <w:color w:val="000000"/>
              </w:rPr>
              <w:t>0.10</w:t>
            </w:r>
          </w:p>
        </w:tc>
      </w:tr>
    </w:tbl>
    <w:p w14:paraId="021936C5" w14:textId="77777777" w:rsidR="00A5633B" w:rsidRDefault="00A5633B" w:rsidP="00817B75">
      <w:pPr>
        <w:spacing w:before="240" w:after="240" w:line="480" w:lineRule="auto"/>
        <w:ind w:firstLine="720"/>
        <w:jc w:val="both"/>
      </w:pPr>
    </w:p>
    <w:p w14:paraId="3CB7B22E" w14:textId="77777777" w:rsidR="00527D3F" w:rsidRDefault="00527D3F" w:rsidP="00A5633B">
      <w:pPr>
        <w:spacing w:after="240" w:line="480" w:lineRule="auto"/>
        <w:ind w:firstLine="720"/>
        <w:jc w:val="both"/>
      </w:pPr>
      <w:r>
        <w:t>From Table 4.16, the coefficients (</w:t>
      </w:r>
      <w:r>
        <w:rPr>
          <w:i/>
          <w:iCs/>
        </w:rPr>
        <w:t>ꞵ</w:t>
      </w:r>
      <w:r>
        <w:t>) indicate that the social support from significant others (</w:t>
      </w:r>
      <w:r>
        <w:rPr>
          <w:i/>
          <w:iCs/>
        </w:rPr>
        <w:t>ꞵ</w:t>
      </w:r>
      <w:r>
        <w:t xml:space="preserve">= 0.26, </w:t>
      </w:r>
      <w:r>
        <w:rPr>
          <w:i/>
          <w:iCs/>
        </w:rPr>
        <w:t>ρ</w:t>
      </w:r>
      <w:r>
        <w:t xml:space="preserve"> = 0.10) has a positive influence on total meaning in life while that from family and friends have a negative influence on total MIL. </w:t>
      </w:r>
    </w:p>
    <w:p w14:paraId="445D8CAF" w14:textId="77777777" w:rsidR="00855CB3" w:rsidRDefault="00855CB3" w:rsidP="00855CB3">
      <w:pPr>
        <w:spacing w:after="240" w:line="480" w:lineRule="auto"/>
        <w:ind w:firstLine="720"/>
        <w:jc w:val="both"/>
      </w:pPr>
    </w:p>
    <w:p w14:paraId="1707231F" w14:textId="4507563C" w:rsidR="001370A9" w:rsidRPr="005113F6" w:rsidRDefault="001370A9" w:rsidP="005113F6">
      <w:pPr>
        <w:pStyle w:val="Heading3"/>
        <w:ind w:firstLine="720"/>
        <w:rPr>
          <w:sz w:val="24"/>
        </w:rPr>
      </w:pPr>
      <w:bookmarkStart w:id="86" w:name="_Toc65715936"/>
      <w:r w:rsidRPr="005113F6">
        <w:rPr>
          <w:sz w:val="24"/>
        </w:rPr>
        <w:t>4.</w:t>
      </w:r>
      <w:r w:rsidR="005113F6" w:rsidRPr="005113F6">
        <w:rPr>
          <w:sz w:val="24"/>
        </w:rPr>
        <w:t>7.2</w:t>
      </w:r>
      <w:r w:rsidRPr="005113F6">
        <w:rPr>
          <w:sz w:val="24"/>
        </w:rPr>
        <w:t xml:space="preserve"> Testing of the </w:t>
      </w:r>
      <w:r w:rsidR="00613FC6">
        <w:rPr>
          <w:sz w:val="24"/>
        </w:rPr>
        <w:t>H</w:t>
      </w:r>
      <w:r w:rsidRPr="005113F6">
        <w:rPr>
          <w:sz w:val="24"/>
        </w:rPr>
        <w:t>ypothesis</w:t>
      </w:r>
      <w:bookmarkEnd w:id="86"/>
    </w:p>
    <w:p w14:paraId="07DB0A59" w14:textId="104D35A7" w:rsidR="001370A9" w:rsidRDefault="001370A9" w:rsidP="00855CB3">
      <w:pPr>
        <w:spacing w:after="240" w:line="480" w:lineRule="auto"/>
        <w:ind w:firstLine="720"/>
        <w:jc w:val="both"/>
      </w:pPr>
      <w:r>
        <w:t xml:space="preserve">The crosstab function of the chi-square investigation was also used to test the hypothesis of the study: H1, Social support has a significant influence on meaning in life among informal students at Matrix Algebra Education Center. Ho, Social support has no significant influence on meaning in life among informal students at Matrix Algebra Education Center. </w:t>
      </w:r>
    </w:p>
    <w:p w14:paraId="7928A0A4" w14:textId="77777777" w:rsidR="001370A9" w:rsidRDefault="001370A9" w:rsidP="00A5633B">
      <w:pPr>
        <w:spacing w:after="240" w:line="480" w:lineRule="auto"/>
        <w:ind w:firstLine="720"/>
        <w:jc w:val="both"/>
      </w:pPr>
      <w:r>
        <w:t xml:space="preserve">The results for total social support and total MIL (Table 4.9) indicated that </w:t>
      </w:r>
      <w:r>
        <w:rPr>
          <w:i/>
          <w:iCs/>
        </w:rPr>
        <w:t>ρ</w:t>
      </w:r>
      <w:r>
        <w:t xml:space="preserve"> (</w:t>
      </w:r>
      <w:r>
        <w:rPr>
          <w:i/>
          <w:iCs/>
        </w:rPr>
        <w:t>X</w:t>
      </w:r>
      <w:r w:rsidRPr="000B6CFE">
        <w:rPr>
          <w:i/>
          <w:iCs/>
          <w:vertAlign w:val="superscript"/>
        </w:rPr>
        <w:t>2</w:t>
      </w:r>
      <w:r>
        <w:t xml:space="preserve"> = 0.93, </w:t>
      </w:r>
      <w:r>
        <w:rPr>
          <w:i/>
          <w:iCs/>
        </w:rPr>
        <w:t>ρ</w:t>
      </w:r>
      <w:r>
        <w:t xml:space="preserve"> = 0.62) was greater than alpha </w:t>
      </w:r>
      <w:r>
        <w:rPr>
          <w:i/>
          <w:iCs/>
        </w:rPr>
        <w:t>α</w:t>
      </w:r>
      <w:r>
        <w:t xml:space="preserve"> (0.05). Hence, we failed to reject Ho but rather adopted it, affirming that social support has no significant influence on meaning in life among informal students at Matrix Algebra Education Center. </w:t>
      </w:r>
    </w:p>
    <w:p w14:paraId="1F35EDB8" w14:textId="77777777" w:rsidR="001370A9" w:rsidRDefault="001370A9" w:rsidP="00855CB3">
      <w:pPr>
        <w:spacing w:after="240" w:line="480" w:lineRule="auto"/>
        <w:jc w:val="both"/>
        <w:rPr>
          <w:b/>
          <w:bCs/>
        </w:rPr>
      </w:pPr>
    </w:p>
    <w:p w14:paraId="6E3B57EA" w14:textId="4265207E" w:rsidR="00527D3F" w:rsidRPr="00855CB3" w:rsidRDefault="00527D3F" w:rsidP="00855CB3">
      <w:pPr>
        <w:pStyle w:val="Heading2"/>
        <w:spacing w:before="0" w:after="240" w:line="480" w:lineRule="auto"/>
        <w:rPr>
          <w:sz w:val="24"/>
        </w:rPr>
      </w:pPr>
      <w:bookmarkStart w:id="87" w:name="_Toc65715937"/>
      <w:r w:rsidRPr="00855CB3">
        <w:rPr>
          <w:sz w:val="24"/>
        </w:rPr>
        <w:t>4.</w:t>
      </w:r>
      <w:r w:rsidR="005113F6">
        <w:rPr>
          <w:sz w:val="24"/>
        </w:rPr>
        <w:t>8</w:t>
      </w:r>
      <w:r w:rsidRPr="00855CB3">
        <w:rPr>
          <w:sz w:val="24"/>
        </w:rPr>
        <w:t>. Limitations of the Study</w:t>
      </w:r>
      <w:bookmarkEnd w:id="87"/>
    </w:p>
    <w:p w14:paraId="75A8979A" w14:textId="01697462" w:rsidR="00527D3F" w:rsidRDefault="00527D3F" w:rsidP="00855CB3">
      <w:pPr>
        <w:spacing w:after="240" w:line="480" w:lineRule="auto"/>
        <w:ind w:firstLine="720"/>
        <w:jc w:val="both"/>
      </w:pPr>
      <w:r>
        <w:t>The researcher was limited by the</w:t>
      </w:r>
      <w:r w:rsidR="00110942">
        <w:t xml:space="preserve"> closure</w:t>
      </w:r>
      <w:r>
        <w:t xml:space="preserve"> of the schools due to the Coronavirus epidemic in Kenya. </w:t>
      </w:r>
      <w:r w:rsidR="00110942">
        <w:t xml:space="preserve">That </w:t>
      </w:r>
      <w:r>
        <w:t>made it hard to access the participants. This limitation was overcome by changing the sampling method from a proportionate stratified random selection of sample size (classes and gender) to snowball and with the help of a research assistant. The research assistant (Teacher at Matrix Algebra School) who knew the students lead the researcher to some students' homes who also kept leading them to others. This method also gave all people equal chances to be chosen.</w:t>
      </w:r>
    </w:p>
    <w:p w14:paraId="33CFF216" w14:textId="315A7BF0" w:rsidR="00527D3F" w:rsidRDefault="00527D3F" w:rsidP="00A5633B">
      <w:pPr>
        <w:spacing w:after="240" w:line="480" w:lineRule="auto"/>
        <w:ind w:firstLine="720"/>
        <w:jc w:val="both"/>
      </w:pPr>
      <w:r>
        <w:t>Another related challenge was discrimination due to the fear of strangers by the respondents. This equally was overcome by the help of the research assistant who was well known to the participants. He acted as a trustable link between the researcher and the participants.</w:t>
      </w:r>
    </w:p>
    <w:p w14:paraId="568D80C4" w14:textId="7D100E52" w:rsidR="00527D3F" w:rsidRPr="00A5633B" w:rsidRDefault="00817B75" w:rsidP="00855CB3">
      <w:pPr>
        <w:pStyle w:val="Heading1"/>
        <w:spacing w:before="0" w:after="240" w:line="480" w:lineRule="auto"/>
        <w:jc w:val="center"/>
        <w:rPr>
          <w:sz w:val="24"/>
        </w:rPr>
      </w:pPr>
      <w:r>
        <w:br w:type="page"/>
      </w:r>
      <w:bookmarkStart w:id="88" w:name="_Toc65715938"/>
      <w:r w:rsidR="00527D3F" w:rsidRPr="00A5633B">
        <w:rPr>
          <w:sz w:val="24"/>
        </w:rPr>
        <w:t>CHAPTER FIVE</w:t>
      </w:r>
      <w:bookmarkEnd w:id="88"/>
    </w:p>
    <w:p w14:paraId="0D91B034" w14:textId="0C132291" w:rsidR="00527D3F" w:rsidRPr="00A5633B" w:rsidRDefault="00527D3F" w:rsidP="00855CB3">
      <w:pPr>
        <w:pStyle w:val="Heading1"/>
        <w:spacing w:before="0" w:after="240" w:line="480" w:lineRule="auto"/>
        <w:jc w:val="center"/>
        <w:rPr>
          <w:sz w:val="24"/>
        </w:rPr>
      </w:pPr>
      <w:bookmarkStart w:id="89" w:name="_Toc65715939"/>
      <w:r w:rsidRPr="00A5633B">
        <w:rPr>
          <w:sz w:val="24"/>
        </w:rPr>
        <w:t>DISCUSSION</w:t>
      </w:r>
      <w:bookmarkEnd w:id="89"/>
    </w:p>
    <w:p w14:paraId="5521D689" w14:textId="5824240D" w:rsidR="006255B3" w:rsidRPr="00855CB3" w:rsidRDefault="006255B3" w:rsidP="00855CB3">
      <w:pPr>
        <w:pStyle w:val="Heading2"/>
        <w:spacing w:before="0" w:after="240" w:line="480" w:lineRule="auto"/>
        <w:rPr>
          <w:sz w:val="24"/>
        </w:rPr>
      </w:pPr>
      <w:bookmarkStart w:id="90" w:name="_Toc65715940"/>
      <w:r w:rsidRPr="00855CB3">
        <w:rPr>
          <w:sz w:val="24"/>
        </w:rPr>
        <w:t xml:space="preserve">5.1 </w:t>
      </w:r>
      <w:r w:rsidR="00FF4904" w:rsidRPr="00855CB3">
        <w:rPr>
          <w:sz w:val="24"/>
        </w:rPr>
        <w:t>Introduction</w:t>
      </w:r>
      <w:bookmarkEnd w:id="90"/>
    </w:p>
    <w:p w14:paraId="29217BEE" w14:textId="694BE23C" w:rsidR="00527D3F" w:rsidRDefault="00527D3F" w:rsidP="00855CB3">
      <w:pPr>
        <w:spacing w:after="240" w:line="480" w:lineRule="auto"/>
        <w:ind w:firstLine="720"/>
        <w:jc w:val="both"/>
      </w:pPr>
      <w:r>
        <w:t xml:space="preserve">This chapter gives an interpretation and a discussion of the major findings of this study vis-à-vis the scholarly views in the related literature. It begins with an examination of </w:t>
      </w:r>
      <w:r w:rsidR="00FF4904">
        <w:t xml:space="preserve">objective one, followed by objective two and three in relation to the </w:t>
      </w:r>
      <w:r>
        <w:t>demographic features</w:t>
      </w:r>
      <w:r w:rsidR="00FF4904">
        <w:t xml:space="preserve">. </w:t>
      </w:r>
      <w:r>
        <w:t>Finally, it gives suggestions on the logotherapy theory and the conceptual framework used in this study.</w:t>
      </w:r>
    </w:p>
    <w:p w14:paraId="538A0C34" w14:textId="77777777" w:rsidR="00253BA3" w:rsidRDefault="00253BA3" w:rsidP="00855CB3">
      <w:pPr>
        <w:spacing w:after="240" w:line="480" w:lineRule="auto"/>
        <w:jc w:val="both"/>
        <w:rPr>
          <w:b/>
          <w:bCs/>
        </w:rPr>
      </w:pPr>
    </w:p>
    <w:p w14:paraId="757A78E3" w14:textId="5EAFEA4E" w:rsidR="00527D3F" w:rsidRPr="00855CB3" w:rsidRDefault="00527D3F" w:rsidP="00855CB3">
      <w:pPr>
        <w:pStyle w:val="Heading2"/>
        <w:spacing w:before="0" w:after="240" w:line="480" w:lineRule="auto"/>
        <w:rPr>
          <w:sz w:val="24"/>
        </w:rPr>
      </w:pPr>
      <w:bookmarkStart w:id="91" w:name="_Toc65715941"/>
      <w:r w:rsidRPr="00855CB3">
        <w:rPr>
          <w:sz w:val="24"/>
        </w:rPr>
        <w:t>5.</w:t>
      </w:r>
      <w:r w:rsidR="006255B3" w:rsidRPr="00855CB3">
        <w:rPr>
          <w:sz w:val="24"/>
        </w:rPr>
        <w:t>2</w:t>
      </w:r>
      <w:r w:rsidR="00FF4904" w:rsidRPr="00855CB3">
        <w:rPr>
          <w:sz w:val="24"/>
        </w:rPr>
        <w:t xml:space="preserve"> </w:t>
      </w:r>
      <w:r w:rsidR="00A807EC" w:rsidRPr="00855CB3">
        <w:rPr>
          <w:sz w:val="24"/>
        </w:rPr>
        <w:t xml:space="preserve">Examination of </w:t>
      </w:r>
      <w:r w:rsidRPr="00855CB3">
        <w:rPr>
          <w:sz w:val="24"/>
        </w:rPr>
        <w:t>Social Support</w:t>
      </w:r>
      <w:r w:rsidR="00A807EC" w:rsidRPr="00855CB3">
        <w:rPr>
          <w:sz w:val="24"/>
        </w:rPr>
        <w:t xml:space="preserve"> vis-à-vis the</w:t>
      </w:r>
      <w:r w:rsidRPr="00855CB3">
        <w:rPr>
          <w:sz w:val="24"/>
        </w:rPr>
        <w:t xml:space="preserve"> Demographic Characteristics</w:t>
      </w:r>
      <w:r w:rsidR="00A807EC" w:rsidRPr="00855CB3">
        <w:rPr>
          <w:sz w:val="24"/>
        </w:rPr>
        <w:t xml:space="preserve"> of Informal Students</w:t>
      </w:r>
      <w:bookmarkEnd w:id="91"/>
      <w:r w:rsidR="00A807EC" w:rsidRPr="00855CB3">
        <w:rPr>
          <w:sz w:val="24"/>
        </w:rPr>
        <w:t xml:space="preserve"> </w:t>
      </w:r>
    </w:p>
    <w:p w14:paraId="767C8822" w14:textId="77777777" w:rsidR="00527D3F" w:rsidRDefault="00527D3F" w:rsidP="00855CB3">
      <w:pPr>
        <w:spacing w:after="240" w:line="480" w:lineRule="auto"/>
        <w:ind w:firstLine="720"/>
        <w:jc w:val="both"/>
      </w:pPr>
      <w:r>
        <w:t xml:space="preserve">The current study examined social support basing on the demographic features of age, gender, studied in another school, the people that one stays with, one's class or form, marital status, and work experience. Using these many variables helped to examine the wide extend of social support. This was in line with Zhang, Gao, Fokkema, Alterman, and Liu (2015) who assert that the depth and nature of social support derived from the interpersonal relationship vary for instance among age groups, gender, and the level of cohesion. The examination of these demographics was, therefore, necessary especially for a population that seemed to be homogenous (informal secondary school students) but yet demographically unique. </w:t>
      </w:r>
    </w:p>
    <w:p w14:paraId="227F814E" w14:textId="291E1186" w:rsidR="00527D3F" w:rsidRDefault="00527D3F" w:rsidP="00A5633B">
      <w:pPr>
        <w:spacing w:after="240" w:line="480" w:lineRule="auto"/>
        <w:ind w:firstLine="720"/>
        <w:jc w:val="both"/>
      </w:pPr>
      <w:r>
        <w:t xml:space="preserve">The current study showed in all categories of social support that females reported higher social support than males despite being fewer (n = 38) than male participants (n = 40). This is most likely influenced by African cultural norms of socialization (Kerubo, 2016) where girls or women are treated with </w:t>
      </w:r>
      <w:r w:rsidR="00011441">
        <w:t xml:space="preserve">greater </w:t>
      </w:r>
      <w:r>
        <w:t>sympathy, love and their basic needs are provided for more than is done for boys or men. This cultural expectation could psychologically make boys or males feel obliged to be providers rather than perceive themselves to be recipients of social support like girls or women in general. Thus, it could be psychologically linked to the cultural and socialization process.</w:t>
      </w:r>
    </w:p>
    <w:p w14:paraId="1090580B" w14:textId="7625E1CB" w:rsidR="00527D3F" w:rsidRDefault="00527D3F" w:rsidP="00A5633B">
      <w:pPr>
        <w:spacing w:after="240" w:line="480" w:lineRule="auto"/>
        <w:ind w:firstLine="720"/>
        <w:jc w:val="both"/>
      </w:pPr>
      <w:r>
        <w:t xml:space="preserve">As affirmed by the psychology of Bandura (2017) the environment of socialization is a good school for learning by imitation. </w:t>
      </w:r>
      <w:r w:rsidR="00011441">
        <w:t>That i</w:t>
      </w:r>
      <w:r>
        <w:t>mpl</w:t>
      </w:r>
      <w:r w:rsidR="00011441">
        <w:t xml:space="preserve">ies </w:t>
      </w:r>
      <w:r>
        <w:t xml:space="preserve">that a change of the socialization process, friends, and the familiar environment could affect people's (students') social support. This was a reality among students who had dropped or studied from other schools before joining Matrix school. In the current study, they had a lower mean total social support (M = 5.00, SD = 1.28) than those who had not studied from other schools (Table 4.4). This is most likely attributed to the interference with the emotional growth process, the socialization, and the psychological bonding that students had formed or been forming with friends and significant others in previous schools. </w:t>
      </w:r>
    </w:p>
    <w:p w14:paraId="0C8E5526" w14:textId="77777777" w:rsidR="00527D3F" w:rsidRDefault="00527D3F" w:rsidP="00A5633B">
      <w:pPr>
        <w:spacing w:after="240" w:line="480" w:lineRule="auto"/>
        <w:ind w:firstLine="720"/>
        <w:jc w:val="both"/>
      </w:pPr>
      <w:r>
        <w:t xml:space="preserve">Relatedly, the findings of the current study showed that participants who had stayed long in the marital environment (whether currently or previously married) had higher social support mean totals (Table 4.4) than the singles and then those who stayed alone. This is most likely among those who separated because of other factors despite enjoying the husband and wife relationship or the support of their extended family members; and also, for the separated who could still be relishing the support from their children. The findings however contradicted the findings by Harling, Morris, Manderson, Perkins, &amp; Berkman (2020) whose research reported that social support was low among aged village South African people staying in informal marriages. This opposing view affirms this study's conceptual framework which suggested that there are confounding factors for social support in addition to the moderating or demographic variables. </w:t>
      </w:r>
    </w:p>
    <w:p w14:paraId="4B653A4B" w14:textId="180555CE" w:rsidR="00527D3F" w:rsidRDefault="00527D3F" w:rsidP="00A5633B">
      <w:pPr>
        <w:spacing w:after="240" w:line="480" w:lineRule="auto"/>
        <w:ind w:firstLine="720"/>
        <w:jc w:val="both"/>
      </w:pPr>
      <w:r>
        <w:t xml:space="preserve">Concerning the people that one stays with, participants who stayed with friends reported having a higher mean social support in all categories of social support (Table 4.4) as compared to those who stayed with family members and significant others or alone. This is in agreement with Kubayi and Surujlal (2014) whose study among students in Limpopo South Africa revealed that students perceived less parental support as compared to the peer or friends' support. It is possible that the feeling of acceptance, the lack of strictness, and the feeling of being in the unconditional love atmosphere provided by the friends is a carrier for the perception of social support as opposed to social support from parents and more so those using authoritarian parenting styles (Tedgard, Rastam, and Wirtberg (2018). This state of psychological freedom is most likely the case as to why the few participants (3.8%) who stayed with friends had higher social support than the rest of the participants in the current study. </w:t>
      </w:r>
    </w:p>
    <w:p w14:paraId="057A1E86" w14:textId="77777777" w:rsidR="00527D3F" w:rsidRDefault="00527D3F" w:rsidP="00A5633B">
      <w:pPr>
        <w:spacing w:after="240" w:line="480" w:lineRule="auto"/>
        <w:ind w:firstLine="720"/>
        <w:jc w:val="both"/>
      </w:pPr>
      <w:r>
        <w:t>Similarly, the peoples' work experience revealed important facts about social support in the current study. Contrary to the South African study by Harling, Morris, Manderson, Perkins, and Berkman (2020) which established that social connections were found to be low among the unemployed people, the current study revealed the opposite. The participants who had stopped working and those who had never worked (Table 4.4) scored a higher total social support as compared to those who studied as they worked (M = 4.91, SD = 1.19). This implies that being freed from the demands of work enables students to create more time for socialization, whereas working limited their socialization. Also, the personalities (like being introverted) could have made the unemployed withdrawn and lonely in the community as compared to when they were working and interacting with others. This could have been different in the current study where participants were grouped in a school environment that most likely supported social connections.</w:t>
      </w:r>
    </w:p>
    <w:p w14:paraId="38F1B4E6" w14:textId="77777777" w:rsidR="00527D3F" w:rsidRDefault="00527D3F" w:rsidP="00A5633B">
      <w:pPr>
        <w:spacing w:after="240" w:line="480" w:lineRule="auto"/>
        <w:ind w:firstLine="720"/>
        <w:jc w:val="both"/>
      </w:pPr>
      <w:r>
        <w:t>Interestingly, the examination of the age of participants revealed that those aged 41 years and above had more social support mean (M = 5.58, SD = 0.30) than those below that age; indicating that the more one grows up, the more one perceives to be socially supported. It sounds logical that the younger should know fewer people to socialize with as compared to the aged who have seen, visited, and mate a variety of people. This is partly supported by the South African research which showed that men below 60 years were found to have less social networking with a lower frequency of contacts than men above 60 years. However, it also showed that women below 60 years were found to have higher social networking with a higher frequency of contacts than those above 60 years (Harling, Morris, Manderson, Perkins, &amp; Berkman, 2020). This reversal affirms that age is not the sole determinant of perceived social support. Besides, some more young people have traveled and are more exposed to socialization than old people.</w:t>
      </w:r>
    </w:p>
    <w:p w14:paraId="2BB5BA91" w14:textId="27DE71B8" w:rsidR="00527D3F" w:rsidRDefault="00527D3F" w:rsidP="00A5633B">
      <w:pPr>
        <w:spacing w:after="240" w:line="480" w:lineRule="auto"/>
        <w:ind w:firstLine="720"/>
        <w:jc w:val="both"/>
      </w:pPr>
      <w:r>
        <w:t xml:space="preserve">The investigation of the demographics with the IV (social support) shows that social support was indeed perceived among students at Matrix Algebra </w:t>
      </w:r>
      <w:r w:rsidR="009A1E13">
        <w:t>S</w:t>
      </w:r>
      <w:r>
        <w:t xml:space="preserve">chool. Its significance will be examined in 5.3, following the investigation of demographic features related to MIL below. </w:t>
      </w:r>
    </w:p>
    <w:p w14:paraId="4751785F" w14:textId="77777777" w:rsidR="00855CB3" w:rsidRDefault="00855CB3" w:rsidP="00855CB3">
      <w:pPr>
        <w:spacing w:after="240" w:line="480" w:lineRule="auto"/>
        <w:ind w:firstLine="720"/>
        <w:jc w:val="both"/>
      </w:pPr>
    </w:p>
    <w:p w14:paraId="27C2AE9E" w14:textId="61E35925" w:rsidR="00527D3F" w:rsidRPr="00855CB3" w:rsidRDefault="00527D3F" w:rsidP="00855CB3">
      <w:pPr>
        <w:pStyle w:val="Heading3"/>
        <w:spacing w:before="0" w:after="240" w:line="480" w:lineRule="auto"/>
        <w:ind w:firstLine="720"/>
        <w:rPr>
          <w:sz w:val="24"/>
        </w:rPr>
      </w:pPr>
      <w:bookmarkStart w:id="92" w:name="_Toc65715942"/>
      <w:r w:rsidRPr="00855CB3">
        <w:rPr>
          <w:sz w:val="24"/>
        </w:rPr>
        <w:t>5.</w:t>
      </w:r>
      <w:r w:rsidR="00FF4904" w:rsidRPr="00855CB3">
        <w:rPr>
          <w:sz w:val="24"/>
        </w:rPr>
        <w:t>2.1</w:t>
      </w:r>
      <w:r w:rsidRPr="00855CB3">
        <w:rPr>
          <w:sz w:val="24"/>
        </w:rPr>
        <w:t xml:space="preserve"> </w:t>
      </w:r>
      <w:r w:rsidR="00FF4904" w:rsidRPr="00855CB3">
        <w:rPr>
          <w:sz w:val="24"/>
        </w:rPr>
        <w:t>Significance of Demographic Features</w:t>
      </w:r>
      <w:r w:rsidR="001210AD" w:rsidRPr="00855CB3">
        <w:rPr>
          <w:sz w:val="24"/>
        </w:rPr>
        <w:t xml:space="preserve"> on Social Support</w:t>
      </w:r>
      <w:bookmarkEnd w:id="92"/>
      <w:r w:rsidR="001210AD" w:rsidRPr="00855CB3">
        <w:rPr>
          <w:sz w:val="24"/>
        </w:rPr>
        <w:t xml:space="preserve"> </w:t>
      </w:r>
    </w:p>
    <w:p w14:paraId="72B1A628" w14:textId="77777777" w:rsidR="00527D3F" w:rsidRDefault="00527D3F" w:rsidP="00855CB3">
      <w:pPr>
        <w:spacing w:after="240" w:line="480" w:lineRule="auto"/>
        <w:ind w:firstLine="720"/>
        <w:jc w:val="both"/>
      </w:pPr>
      <w:r>
        <w:t>The investigation of gender in relation to social support revealed that it had no significant influence on friends and family social support. However, it did significantly influence social support from significant others (</w:t>
      </w:r>
      <w:r>
        <w:rPr>
          <w:i/>
          <w:iCs/>
        </w:rPr>
        <w:t>X2</w:t>
      </w:r>
      <w:r>
        <w:t xml:space="preserve"> = 6.69 &amp; </w:t>
      </w:r>
      <w:r>
        <w:rPr>
          <w:i/>
          <w:iCs/>
        </w:rPr>
        <w:t>ρ</w:t>
      </w:r>
      <w:r>
        <w:t xml:space="preserve"> = 0.04). The primacy of social support from significant other is also acknowledged by a qualitative study among Kenyan university students (Lamunyu, Ndungo &amp; Wango, 2016) which showed that male students were biased about the social support from female counselors; and most of them felt uncomfortable to seek psychological support from them. These biases could also be culturally based since men in most Kenyan societies are traditionally not supposed to receive but rather to give women social support in form of informational or material goods. </w:t>
      </w:r>
    </w:p>
    <w:p w14:paraId="244046AB" w14:textId="77777777" w:rsidR="00527D3F" w:rsidRDefault="00527D3F" w:rsidP="00A5633B">
      <w:pPr>
        <w:spacing w:after="240" w:line="480" w:lineRule="auto"/>
        <w:ind w:firstLine="720"/>
        <w:jc w:val="both"/>
      </w:pPr>
      <w:r>
        <w:t xml:space="preserve">Generally, the role of social support from significant others over that from family and friends is affirmed equally by several other studies (Bauman, Toomey, &amp; Walker, 2013; Tan, Chen, Xia, &amp; Hu, 2018). They link a lack of social support from counselors, peer mediators, and peer counselors with the feeling of insignificance, depressive moods, and the increasing acts of suicide among high school students and youth. </w:t>
      </w:r>
    </w:p>
    <w:p w14:paraId="50E3C498" w14:textId="77777777" w:rsidR="00527D3F" w:rsidRDefault="00527D3F" w:rsidP="00A5633B">
      <w:pPr>
        <w:spacing w:after="240" w:line="480" w:lineRule="auto"/>
        <w:ind w:firstLine="720"/>
        <w:jc w:val="both"/>
      </w:pPr>
      <w:r>
        <w:t>In addition to the discussion on demographics which hinted that working prevented some students from socializing, work experience was quantitatively established to be a positive and a significant feature for social support among participants (</w:t>
      </w:r>
      <w:r>
        <w:rPr>
          <w:i/>
          <w:iCs/>
        </w:rPr>
        <w:t>X2</w:t>
      </w:r>
      <w:r>
        <w:t xml:space="preserve"> = 12. 21 &amp; </w:t>
      </w:r>
      <w:r>
        <w:rPr>
          <w:i/>
          <w:iCs/>
        </w:rPr>
        <w:t>ρ</w:t>
      </w:r>
      <w:r>
        <w:t xml:space="preserve"> = 0.02). This is comprehensible if viewed in a broader consideration of most Kenyan cultures (Kerubo, 2016) where most students in a hostel or those renting a house together have lesser social obligations or work than day scholars who are subjected to daily work before or after school by family members or significant others. It probably the explanation as to why participants who stayed with friends had higher social support than others.</w:t>
      </w:r>
    </w:p>
    <w:p w14:paraId="4CF9D715" w14:textId="77777777" w:rsidR="00527D3F" w:rsidRDefault="00527D3F" w:rsidP="00A5633B">
      <w:pPr>
        <w:spacing w:after="240" w:line="480" w:lineRule="auto"/>
        <w:ind w:firstLine="720"/>
        <w:jc w:val="both"/>
      </w:pPr>
      <w:r>
        <w:t xml:space="preserve">Surprisingly, the analysis established that participants' class or form, marital status, people they stay with, dropping out of school, and the fact of age had no significant influence on social support (families, significant others, and friends). It would be obvious that peer support among age, classmates, and staying with family members or being married becomes a significant source of social support. The chi-square findings thus, challenge most of the traditionally held views (Moloney, 2015; Kerubo, 2016) that praises the social support from parents or family members, experienced elders (significant others), and age mates (peers or friends) as primary avenues for social values for the young people in Kenya. These held views about (African) Kenyan cultural ways of social support may be eroding among students though still written in books; and it is not surprising that the social support referred to by Kenyan writer (Moloney, 2015) is qualitatively affirmed. However, the current study quantitatively challenges its significance. </w:t>
      </w:r>
    </w:p>
    <w:p w14:paraId="27BD0EA2" w14:textId="77777777" w:rsidR="00527D3F" w:rsidRDefault="00527D3F" w:rsidP="00A5633B">
      <w:pPr>
        <w:spacing w:after="240" w:line="480" w:lineRule="auto"/>
        <w:ind w:firstLine="720"/>
        <w:jc w:val="both"/>
      </w:pPr>
      <w:r>
        <w:t xml:space="preserve">It can be deduced that social support is not solely a product of social interconnectedness of demographics. The lack of significant influence of most demographic features supports the assertion of the conceptual framework of the current study that there are other responsible compounding factors like one's early attachment status that accounts equally for perceived social support among students. This is affirmed by Suri, Garg, and Tholia (2019) whose study among university students of Delhi and Jamia Millia Islamia indicated that participants who reported to have a higher avoidant attachment lifestyle were found to be lonely with a bad perception of social support as compared to the ones with a secure style. The latter was found in trusting and establishing interpersonal relationships and developed higher social support. </w:t>
      </w:r>
    </w:p>
    <w:p w14:paraId="1AE713B4" w14:textId="77777777" w:rsidR="00527D3F" w:rsidRDefault="00527D3F" w:rsidP="00A5633B">
      <w:pPr>
        <w:spacing w:after="240" w:line="480" w:lineRule="auto"/>
        <w:ind w:firstLine="720"/>
        <w:jc w:val="both"/>
      </w:pPr>
      <w:r>
        <w:t>Object one of this study aimed at establishing the degree of social support among students and it has revealed (with mean scores) that indeed social support exists among the informal secondary school students at Matrix Algebra school. The chi-square however shows that not all demographics are significant to social support.</w:t>
      </w:r>
    </w:p>
    <w:p w14:paraId="2586D19A" w14:textId="77777777" w:rsidR="00B94799" w:rsidRDefault="00B94799" w:rsidP="00855CB3">
      <w:pPr>
        <w:spacing w:after="240" w:line="480" w:lineRule="auto"/>
        <w:jc w:val="both"/>
        <w:rPr>
          <w:b/>
          <w:bCs/>
        </w:rPr>
      </w:pPr>
    </w:p>
    <w:p w14:paraId="6CD70459" w14:textId="24B15F02" w:rsidR="00FF4904" w:rsidRPr="00855CB3" w:rsidRDefault="00FF4904" w:rsidP="00855CB3">
      <w:pPr>
        <w:pStyle w:val="Heading2"/>
        <w:spacing w:before="0" w:after="240" w:line="480" w:lineRule="auto"/>
        <w:rPr>
          <w:sz w:val="24"/>
        </w:rPr>
      </w:pPr>
      <w:bookmarkStart w:id="93" w:name="_Toc65715943"/>
      <w:r w:rsidRPr="00855CB3">
        <w:rPr>
          <w:sz w:val="24"/>
        </w:rPr>
        <w:t>5.</w:t>
      </w:r>
      <w:r w:rsidR="00A807EC" w:rsidRPr="00855CB3">
        <w:rPr>
          <w:sz w:val="24"/>
        </w:rPr>
        <w:t>3</w:t>
      </w:r>
      <w:r w:rsidRPr="00855CB3">
        <w:rPr>
          <w:sz w:val="24"/>
        </w:rPr>
        <w:t xml:space="preserve"> </w:t>
      </w:r>
      <w:r w:rsidR="00A807EC" w:rsidRPr="00855CB3">
        <w:rPr>
          <w:sz w:val="24"/>
        </w:rPr>
        <w:t xml:space="preserve">Examination of </w:t>
      </w:r>
      <w:r w:rsidRPr="00855CB3">
        <w:rPr>
          <w:sz w:val="24"/>
        </w:rPr>
        <w:t xml:space="preserve">Meaning in Life </w:t>
      </w:r>
      <w:r w:rsidR="00B94799" w:rsidRPr="00855CB3">
        <w:rPr>
          <w:sz w:val="24"/>
        </w:rPr>
        <w:t xml:space="preserve">Vis-à-vis </w:t>
      </w:r>
      <w:r w:rsidRPr="00855CB3">
        <w:rPr>
          <w:sz w:val="24"/>
        </w:rPr>
        <w:t xml:space="preserve">the Demographic Characteristics </w:t>
      </w:r>
      <w:r w:rsidR="00A807EC" w:rsidRPr="00855CB3">
        <w:rPr>
          <w:sz w:val="24"/>
        </w:rPr>
        <w:t>of Informal Students</w:t>
      </w:r>
      <w:bookmarkEnd w:id="93"/>
      <w:r w:rsidR="00A807EC" w:rsidRPr="00855CB3">
        <w:rPr>
          <w:sz w:val="24"/>
        </w:rPr>
        <w:t xml:space="preserve"> </w:t>
      </w:r>
    </w:p>
    <w:p w14:paraId="0FCEBD20" w14:textId="77777777" w:rsidR="00FF4904" w:rsidRDefault="00FF4904" w:rsidP="00855CB3">
      <w:pPr>
        <w:spacing w:after="240" w:line="480" w:lineRule="auto"/>
        <w:ind w:firstLine="720"/>
        <w:jc w:val="both"/>
      </w:pPr>
      <w:r>
        <w:t>The current study, which exhibited that females compared to males in the current study had more mean scores for presence, search as well as totals (M = 5.81, SD = 0.69 and M = 5.56, SD = 0.85 respectively) for meaning in life is in agreement with the study by Panahi, Suraya, Yunus and Roslan (2013). The study among university students in Malaysia also revealed that males scored lesser mean scores than females in the examination of their goals and purpose in life. Hence, it is affirmed in matrix school, as in Malaysia that female students have more meaning in life than male students.</w:t>
      </w:r>
    </w:p>
    <w:p w14:paraId="093A3298" w14:textId="77777777" w:rsidR="00FF4904" w:rsidRDefault="00FF4904" w:rsidP="00A5633B">
      <w:pPr>
        <w:spacing w:after="240" w:line="480" w:lineRule="auto"/>
        <w:ind w:firstLine="720"/>
        <w:jc w:val="both"/>
      </w:pPr>
      <w:r>
        <w:t>Also, more meaning in life in the current study was found among students who were married (M = 5.66, SD = 0.81) than in others. Those who had separated also reported to be searching for MIL more than others (M = 6.00, SD = 0.94). This means that marriage offers not only a state of physical comfort where couples count on the emotional and material support of each other but also emotional and mental wellbeing, as opposed to the separated who feel the loss of this fulfillment. Moloney (2015) is also in agreement that marriage offers a form of family social support that significantly impacts the presence of meaning among couples. This is most likely the reason as to why the separated (who miss this meaningfulness) search for it more than the married couples and the singles as revealed in the current study.</w:t>
      </w:r>
    </w:p>
    <w:p w14:paraId="18B3AD04" w14:textId="77777777" w:rsidR="00FF4904" w:rsidRDefault="00FF4904" w:rsidP="00A5633B">
      <w:pPr>
        <w:spacing w:after="240" w:line="480" w:lineRule="auto"/>
        <w:ind w:firstLine="720"/>
        <w:jc w:val="both"/>
      </w:pPr>
      <w:r>
        <w:t>Likewise, it was revealed that friendship plays an important psychological role for students in terms of their goals and purpose in life in comparison with other forms of social support. The participants who reported to be staying with friends had a higher presence, a higher search, and totals for meaning in life (M = 6.27, SD = 0.23) in comparison with those who stayed with family, alone, and with significant others. This role of friendly social support is affirmed by Marroquin, de Rutte, May, and Wisco (2019). In a study among students and some youth in Western countries, he showed that individualism is mentally un-healthy since it limits the emotional social support that would boost one's psychological and social wellbeing. Besides, staying in an unfriendly environment was found to be limiting one's happiness that is derived from social interactions, which is essential to having meaning in life. It can be deduced then that students who are lonely or who stay with people who are not considered as friends have limited socialization and less life significance and purpose as opposed to those staying with intimate friends.</w:t>
      </w:r>
    </w:p>
    <w:p w14:paraId="400123FB" w14:textId="77777777" w:rsidR="00FF4904" w:rsidRDefault="00FF4904" w:rsidP="00A5633B">
      <w:pPr>
        <w:spacing w:after="240" w:line="480" w:lineRule="auto"/>
        <w:ind w:firstLine="720"/>
        <w:jc w:val="both"/>
      </w:pPr>
      <w:r>
        <w:t>Besides, the theory of logotherapy (Frankl, 2017) which asserts that working and having a positive attitude towards suffering are important ways that lead to meaningfulness, has been affirmed in the current study. The students who never worked had a lower presence (M = 5.13, SD = 1.23)</w:t>
      </w:r>
      <w:r>
        <w:rPr>
          <w:b/>
          <w:bCs/>
        </w:rPr>
        <w:t xml:space="preserve"> </w:t>
      </w:r>
      <w:r>
        <w:t xml:space="preserve">and a lower search (M = 5.74, SD = 1,30) for meaning in life (MIL) as compared to those who were working and those who had worked (Table 4.5). This affirms that work is a significant factor for MIL. </w:t>
      </w:r>
    </w:p>
    <w:p w14:paraId="06CE3080" w14:textId="77777777" w:rsidR="00FF4904" w:rsidRDefault="00FF4904" w:rsidP="00A5633B">
      <w:pPr>
        <w:spacing w:after="240" w:line="480" w:lineRule="auto"/>
        <w:ind w:firstLine="720"/>
        <w:jc w:val="both"/>
      </w:pPr>
      <w:r>
        <w:t xml:space="preserve">Equally, students who had dropped from another secondary school (suffered the loss of education) had a low presence of MIL, but with a higher search for meaning in life as compared to those who had not experienced this form of suffering (Table 4.5). This supported the study's theory (Frankl, 2017) that the positive attitude towards suffering made students who had suffered to hope and to search more for MIL through the pursuit of second-chance education. The participants' attitudes, however, were not examined in the current study, thus other factors like age could have been equally responsible. </w:t>
      </w:r>
    </w:p>
    <w:p w14:paraId="2F274996" w14:textId="77777777" w:rsidR="00FF4904" w:rsidRDefault="00FF4904" w:rsidP="00A5633B">
      <w:pPr>
        <w:spacing w:after="240" w:line="480" w:lineRule="auto"/>
        <w:ind w:firstLine="720"/>
        <w:jc w:val="both"/>
      </w:pPr>
      <w:r>
        <w:t>Finally, the examination of participants' age showed that older students (aged 41 and above) have more presence of meaning in life than others (M= 5.74 &amp; SD = 0.50), whereas those younger (age range of 21 – 30) have more searching for meaning in life (M = 6.15 &amp; SD = 0.78). This is in agreement with most African and Kenyan cultures in general that attributes the possession of wisdom and knowledge more to the elders, which the quest for it is attributed to the young people. For instance, among the Massai communities in Kenya (Kerubo, 2016), the experienced and knowledgeable elders (men and women) pass on knowledge to the curious young people (men to boys and women to girls) during initiation rites; and eventually, the young adults too, do peer mentorship to the young ones in the community.</w:t>
      </w:r>
    </w:p>
    <w:p w14:paraId="113EC3FB" w14:textId="77777777" w:rsidR="00FF4904" w:rsidRDefault="00FF4904" w:rsidP="00A5633B">
      <w:pPr>
        <w:spacing w:after="240" w:line="480" w:lineRule="auto"/>
        <w:ind w:firstLine="720"/>
        <w:jc w:val="both"/>
      </w:pPr>
      <w:r>
        <w:t>The examination of demographic characteristics concerning meaning in life has shown that they determine MIL. The investigation of its degree of significance will be established in objective three (chapter 5.4); after showing the significance of demographics with social support (chapter 5.3).</w:t>
      </w:r>
    </w:p>
    <w:p w14:paraId="5A1B3667" w14:textId="77777777" w:rsidR="00855CB3" w:rsidRDefault="00855CB3" w:rsidP="00855CB3">
      <w:pPr>
        <w:spacing w:after="240" w:line="480" w:lineRule="auto"/>
        <w:ind w:firstLine="720"/>
        <w:jc w:val="both"/>
      </w:pPr>
    </w:p>
    <w:p w14:paraId="415AFFE8" w14:textId="11F87F33" w:rsidR="00527D3F" w:rsidRPr="00855CB3" w:rsidRDefault="00527D3F" w:rsidP="00855CB3">
      <w:pPr>
        <w:pStyle w:val="Heading3"/>
        <w:spacing w:before="0" w:after="240" w:line="480" w:lineRule="auto"/>
        <w:ind w:firstLine="720"/>
        <w:rPr>
          <w:sz w:val="24"/>
        </w:rPr>
      </w:pPr>
      <w:bookmarkStart w:id="94" w:name="_Toc65715944"/>
      <w:r w:rsidRPr="00855CB3">
        <w:rPr>
          <w:sz w:val="24"/>
        </w:rPr>
        <w:t>5.</w:t>
      </w:r>
      <w:r w:rsidR="00A807EC" w:rsidRPr="00855CB3">
        <w:rPr>
          <w:sz w:val="24"/>
        </w:rPr>
        <w:t>3.1</w:t>
      </w:r>
      <w:r w:rsidRPr="00855CB3">
        <w:rPr>
          <w:sz w:val="24"/>
        </w:rPr>
        <w:t xml:space="preserve"> </w:t>
      </w:r>
      <w:r w:rsidR="00FF4904" w:rsidRPr="00855CB3">
        <w:rPr>
          <w:sz w:val="24"/>
        </w:rPr>
        <w:t xml:space="preserve">Significance of </w:t>
      </w:r>
      <w:r w:rsidR="001210AD" w:rsidRPr="00855CB3">
        <w:rPr>
          <w:sz w:val="24"/>
        </w:rPr>
        <w:t xml:space="preserve">Demographic Features on </w:t>
      </w:r>
      <w:r w:rsidRPr="00855CB3">
        <w:rPr>
          <w:sz w:val="24"/>
        </w:rPr>
        <w:t>Meaning in Life</w:t>
      </w:r>
      <w:bookmarkEnd w:id="94"/>
      <w:r w:rsidR="00FF4904" w:rsidRPr="00855CB3">
        <w:rPr>
          <w:sz w:val="24"/>
        </w:rPr>
        <w:t xml:space="preserve"> </w:t>
      </w:r>
    </w:p>
    <w:p w14:paraId="5B18465D" w14:textId="77777777" w:rsidR="00527D3F" w:rsidRDefault="00527D3F" w:rsidP="00855CB3">
      <w:pPr>
        <w:spacing w:after="240" w:line="480" w:lineRule="auto"/>
        <w:ind w:firstLine="720"/>
        <w:jc w:val="both"/>
      </w:pPr>
      <w:r>
        <w:t xml:space="preserve">In the current study, the findings for total meaning in life (MIL) among participants was high. However, the search for MIL was higher (M = 5.92 &amp; SD = 1.12) than the presence of MIL (M = 5.44 &amp; SD = 1.10). This is generally expected since people in learning institutions seek to know more than what they already know. Also, the high total meaning in life could positively mean that the participants have fewer chances of having psychological neurosis since MIL is associated with wellbeing. This is in agreement with Alsubaie, Stain, Webster, and Wadman (2019) whose study showed that social support from friends and significant others predicted negatively to meaninglessness and depressive moods, but positively to one's well-being. </w:t>
      </w:r>
    </w:p>
    <w:p w14:paraId="479F201F" w14:textId="77777777" w:rsidR="00253BA3" w:rsidRDefault="00527D3F" w:rsidP="00A5633B">
      <w:pPr>
        <w:spacing w:after="240" w:line="480" w:lineRule="auto"/>
        <w:ind w:firstLine="720"/>
        <w:jc w:val="both"/>
      </w:pPr>
      <w:r>
        <w:t>Surprisingly, all demographic characteristics in the current study (gender, form or class, marital status, people one stay with, work experience, dropping in other school and age) had no significant influence on the presence and the search for MIL; and more so the total MIL for class or form (</w:t>
      </w:r>
      <w:r>
        <w:rPr>
          <w:i/>
          <w:iCs/>
        </w:rPr>
        <w:t>X2</w:t>
      </w:r>
      <w:r>
        <w:t xml:space="preserve"> = 0.10, </w:t>
      </w:r>
      <w:r>
        <w:rPr>
          <w:i/>
          <w:iCs/>
        </w:rPr>
        <w:t>ρ</w:t>
      </w:r>
      <w:r>
        <w:t xml:space="preserve"> = 0.95). This means that there are other significant demographics or compounding factors that better explain the notion of MIL among students at Matrix School. These findings seem to support the assertion (Nell, 2014) that there are two sources of meaning in life. </w:t>
      </w:r>
    </w:p>
    <w:p w14:paraId="4D504AE1" w14:textId="5E8FA44E" w:rsidR="00527D3F" w:rsidRDefault="00527D3F" w:rsidP="00A5633B">
      <w:pPr>
        <w:spacing w:after="240" w:line="480" w:lineRule="auto"/>
        <w:ind w:firstLine="720"/>
        <w:jc w:val="both"/>
      </w:pPr>
      <w:r>
        <w:t xml:space="preserve">In a study among students in South Africa, he showed that relationships with one's family, religions, hope, and education are the primary sources of meaning whereas one's interests, physical health, and service scored second. This points out among others that relationships with the divine (through religious practices) are essential sources of meaning. This is also affirmed by this study's theory of logotherapy (Frankl, 2017) that MIL is acquired not only through working and having positive attitudes towards suffering, but also through having relationships with the physical and spiritual beings. Bearing in mind that </w:t>
      </w:r>
      <w:r>
        <w:rPr>
          <w:i/>
          <w:iCs/>
        </w:rPr>
        <w:t>Africans are notoriously religious</w:t>
      </w:r>
      <w:r>
        <w:t xml:space="preserve">, this spiritual source of MIL could have been the reality among participants which this study did not examine among demographic features. </w:t>
      </w:r>
    </w:p>
    <w:p w14:paraId="1C558590" w14:textId="77777777" w:rsidR="00527D3F" w:rsidRDefault="00527D3F" w:rsidP="00A5633B">
      <w:pPr>
        <w:spacing w:after="240" w:line="480" w:lineRule="auto"/>
        <w:ind w:firstLine="720"/>
        <w:jc w:val="both"/>
      </w:pPr>
      <w:r>
        <w:t>Similar to the above study (Nell, 2014) which states that education is a primary source of meaning in life, another study by Siquara, Lima, and Abreu (2018) revealed that formal education emphasizes the primacy of the intelligence quotient over social and spiritual quotients. Hence it is highly responsible for imparting MIL among learners. If this was solely so in the current study, the total mean of class or form of the participants would have been significant on MIL, but it was not so (</w:t>
      </w:r>
      <w:r>
        <w:rPr>
          <w:i/>
          <w:iCs/>
        </w:rPr>
        <w:t>X2</w:t>
      </w:r>
      <w:r>
        <w:t xml:space="preserve"> = 0.10, </w:t>
      </w:r>
      <w:r>
        <w:rPr>
          <w:i/>
          <w:iCs/>
        </w:rPr>
        <w:t>ρ</w:t>
      </w:r>
      <w:r>
        <w:t xml:space="preserve"> = 0.95). This points to the possibility of other factors.</w:t>
      </w:r>
    </w:p>
    <w:p w14:paraId="17F1A767" w14:textId="77777777" w:rsidR="00527D3F" w:rsidRDefault="00527D3F" w:rsidP="00A5633B">
      <w:pPr>
        <w:spacing w:after="240" w:line="480" w:lineRule="auto"/>
        <w:ind w:firstLine="720"/>
        <w:jc w:val="both"/>
      </w:pPr>
      <w:r>
        <w:t xml:space="preserve">Also, the assertion (Moloney, 2015) that young people prefer staying in none home environments where they can easily turn to peers for informational support instead of their parents (who conceal some sexual and other meaningful information) is equally not found significant. Surprisingly, the form of social support from friends or playmates and the people that they stay with did not significantly influence the MIL in this study. </w:t>
      </w:r>
    </w:p>
    <w:p w14:paraId="2CAFD5D6" w14:textId="3C476D7D" w:rsidR="00527D3F" w:rsidRDefault="00527D3F" w:rsidP="00A5633B">
      <w:pPr>
        <w:spacing w:after="240" w:line="480" w:lineRule="auto"/>
        <w:ind w:firstLine="720"/>
        <w:jc w:val="both"/>
      </w:pPr>
      <w:r>
        <w:t>Equally, this study did not significantly affirm the generally believed African dictum that wisdom comes with old age. Age and MIL do not significantly influence each other in the current study. A similar assertion was also revealed in Sari, Iran (Ilali, Loleti, Charati, &amp; Khatir, 2019) in a study among aged people. It</w:t>
      </w:r>
      <w:r w:rsidR="00DC21C7">
        <w:t>’</w:t>
      </w:r>
      <w:r>
        <w:t>s indicated that secure attachment had a positive significant relationship with MIL, but not age. The current study may not disqualify African wisdom since age in Kenyan and African societies, in general, is not calculated by numbers alone, but together with events that give one the psychological and emotional experiences over time (Mason, 2013; Moloney, 2015). Thus, the more one is experienced, the older one is considered, though this was not significant too in the current study.</w:t>
      </w:r>
    </w:p>
    <w:p w14:paraId="70AB4E27" w14:textId="77777777" w:rsidR="00527D3F" w:rsidRDefault="00527D3F" w:rsidP="00A5633B">
      <w:pPr>
        <w:spacing w:after="240" w:line="480" w:lineRule="auto"/>
        <w:ind w:firstLine="720"/>
        <w:jc w:val="both"/>
      </w:pPr>
      <w:r>
        <w:t>The measure of means for MIL (objective two) reveals that students had high meaning in life however, it was not significantly influenced by any of the study's demographics. Meaning that MIL (DV) could have been influenced directly by the IV (social support).</w:t>
      </w:r>
    </w:p>
    <w:p w14:paraId="5BCF5EA4" w14:textId="76BBBF72" w:rsidR="00527D3F" w:rsidRDefault="00527D3F" w:rsidP="00855CB3">
      <w:pPr>
        <w:pStyle w:val="Heading2"/>
        <w:spacing w:before="0" w:after="240" w:line="480" w:lineRule="auto"/>
      </w:pPr>
      <w:bookmarkStart w:id="95" w:name="_Toc65715945"/>
      <w:r w:rsidRPr="00855CB3">
        <w:rPr>
          <w:sz w:val="24"/>
        </w:rPr>
        <w:t>5.</w:t>
      </w:r>
      <w:r w:rsidR="001210AD" w:rsidRPr="00855CB3">
        <w:rPr>
          <w:sz w:val="24"/>
        </w:rPr>
        <w:t>4</w:t>
      </w:r>
      <w:r w:rsidRPr="00855CB3">
        <w:rPr>
          <w:sz w:val="24"/>
        </w:rPr>
        <w:t xml:space="preserve"> Influence of Social Support on Meaning in Life among </w:t>
      </w:r>
      <w:r w:rsidR="00FA75DF" w:rsidRPr="00855CB3">
        <w:rPr>
          <w:sz w:val="24"/>
        </w:rPr>
        <w:t xml:space="preserve">Students in </w:t>
      </w:r>
      <w:r w:rsidR="00854D98" w:rsidRPr="00855CB3">
        <w:rPr>
          <w:sz w:val="24"/>
        </w:rPr>
        <w:t xml:space="preserve">Informal </w:t>
      </w:r>
      <w:r w:rsidRPr="00855CB3">
        <w:rPr>
          <w:sz w:val="24"/>
        </w:rPr>
        <w:t>School</w:t>
      </w:r>
      <w:r w:rsidR="00FA75DF" w:rsidRPr="00855CB3">
        <w:rPr>
          <w:sz w:val="24"/>
        </w:rPr>
        <w:t>s</w:t>
      </w:r>
      <w:bookmarkEnd w:id="95"/>
      <w:r>
        <w:t xml:space="preserve"> </w:t>
      </w:r>
    </w:p>
    <w:p w14:paraId="3D6E96B7" w14:textId="6C6D241A" w:rsidR="00527D3F" w:rsidRDefault="00527D3F" w:rsidP="00855CB3">
      <w:pPr>
        <w:spacing w:after="240" w:line="480" w:lineRule="auto"/>
        <w:ind w:firstLine="720"/>
        <w:jc w:val="both"/>
      </w:pPr>
      <w:r>
        <w:t>The influence which social support has on meaning in life as positively established in a study about meaninglessness, suicidal tendencies, and socially isolated people in China (Tan, Chen, Xia, &amp; Hu, 2018) was not examined to show if this is about the presence or search for MIL. In the current study, this distinction is elaborated.</w:t>
      </w:r>
    </w:p>
    <w:p w14:paraId="5698BBDA" w14:textId="77777777" w:rsidR="00527D3F" w:rsidRDefault="00527D3F" w:rsidP="00A5633B">
      <w:pPr>
        <w:spacing w:after="240" w:line="480" w:lineRule="auto"/>
        <w:ind w:firstLine="720"/>
        <w:jc w:val="both"/>
      </w:pPr>
      <w:r>
        <w:t>The social support from family (</w:t>
      </w:r>
      <w:r>
        <w:rPr>
          <w:i/>
          <w:iCs/>
        </w:rPr>
        <w:t xml:space="preserve">X2 </w:t>
      </w:r>
      <w:r>
        <w:t xml:space="preserve">= 9.90, </w:t>
      </w:r>
      <w:r>
        <w:rPr>
          <w:i/>
          <w:iCs/>
        </w:rPr>
        <w:t>ρ</w:t>
      </w:r>
      <w:r>
        <w:t xml:space="preserve"> = 0.04) and significant other (</w:t>
      </w:r>
      <w:r>
        <w:rPr>
          <w:i/>
          <w:iCs/>
        </w:rPr>
        <w:t xml:space="preserve">X2 </w:t>
      </w:r>
      <w:r>
        <w:t xml:space="preserve">= 19.62, </w:t>
      </w:r>
      <w:r>
        <w:rPr>
          <w:i/>
          <w:iCs/>
        </w:rPr>
        <w:t>ρ</w:t>
      </w:r>
      <w:r>
        <w:t xml:space="preserve"> = 0.00) had a positive significant influence on the presence of meaning in life among students in the current study. This was in agreement with a study among young people in a Midwest City in the USA (Weinhardt et al., 2019), which revealed that the approval of one's choices, the pieces of advice from one's close family members and teachers have a significant influence on the one's choice of career, purpose, and meaning in life. This means that family and significant others are important aids to meaning in life among students in matrix Algebra school</w:t>
      </w:r>
    </w:p>
    <w:p w14:paraId="3C6B7E13" w14:textId="7C28A642" w:rsidR="00527D3F" w:rsidRDefault="00527D3F" w:rsidP="00A5633B">
      <w:pPr>
        <w:spacing w:after="240" w:line="480" w:lineRule="auto"/>
        <w:ind w:firstLine="720"/>
        <w:jc w:val="both"/>
      </w:pPr>
      <w:r>
        <w:t>However, social support from the participants' significant others was not found significant for the search for meaning in life (MIL). It</w:t>
      </w:r>
      <w:r w:rsidR="003D199F">
        <w:t xml:space="preserve"> would be obvious that its</w:t>
      </w:r>
      <w:r>
        <w:t xml:space="preserve"> influence on participants' search for MIL </w:t>
      </w:r>
      <w:r w:rsidR="003D199F">
        <w:t xml:space="preserve">be found with a </w:t>
      </w:r>
      <w:r>
        <w:t>significant influence</w:t>
      </w:r>
      <w:r w:rsidR="003D199F">
        <w:t xml:space="preserve"> from</w:t>
      </w:r>
      <w:r>
        <w:t xml:space="preserve"> demographic features like gender since it is noticed among the determinants of MIL in Kenya</w:t>
      </w:r>
      <w:r w:rsidR="003D199F">
        <w:t xml:space="preserve">. </w:t>
      </w:r>
      <w:r>
        <w:t>The finding contradicts the study by Kamunyu, Ndungo, and Wango (2016), which showed that students in Kenyan Universities do not pursue meaning in life through formal counseling despite being psychologically distressed because of their negative attitudes and biases towards female psychologists. Surprisingly, social support from significant others, like other features, showed no significant influence on the search for meaning in life. This difference could be a result of methodology where the current study used quantitative analysis instead of qualitative (thematic) that Kanunyu and colleagues sued.</w:t>
      </w:r>
    </w:p>
    <w:p w14:paraId="02D07D9E" w14:textId="77777777" w:rsidR="00527D3F" w:rsidRDefault="00527D3F" w:rsidP="00A5633B">
      <w:pPr>
        <w:spacing w:after="240" w:line="480" w:lineRule="auto"/>
        <w:ind w:firstLine="720"/>
        <w:jc w:val="both"/>
      </w:pPr>
      <w:r>
        <w:t>Surprisingly, the results of the current study reveal that total social support had a very significant positive influence on the presence of meaning in life (</w:t>
      </w:r>
      <w:r>
        <w:rPr>
          <w:i/>
          <w:iCs/>
        </w:rPr>
        <w:t>X2</w:t>
      </w:r>
      <w:r>
        <w:t xml:space="preserve"> = 14.00 and </w:t>
      </w:r>
      <w:r>
        <w:rPr>
          <w:i/>
          <w:iCs/>
        </w:rPr>
        <w:t>ρ</w:t>
      </w:r>
      <w:r>
        <w:t xml:space="preserve"> = 0.01). This finding is in agreement with research by van Tongeren, Green, Davis, Hook, and Huldey (2016) that links pro-social behavior to the increase in meaning in life. This positive influence is also affirmed in a study among students in Kuala Lumpur Malaysian secondary school, which showed that the students who received more social support from teachers, parents, and peers had more purpose and life satisfaction than those who received less of it (Achour &amp; Nor, 2014). Implying that the findings of the current study are in line with a wide range of literature and other scientific studies, though it uniquely showed no significant influence on the search for MIL. </w:t>
      </w:r>
    </w:p>
    <w:p w14:paraId="136FBA4B" w14:textId="5DD215C3" w:rsidR="00527D3F" w:rsidRDefault="00527D3F" w:rsidP="00A5633B">
      <w:pPr>
        <w:spacing w:after="240" w:line="480" w:lineRule="auto"/>
        <w:ind w:firstLine="720"/>
        <w:jc w:val="both"/>
      </w:pPr>
      <w:r>
        <w:t>The fact that social support did not have a significant influence on the search for MIL and total MIL could be a result of the informal ways of socialization that have been replaced by formal education. It is pointed out by Ramakrishnan, Baccari, Ramachandran, Ahmed, and Koenig (2018) that formal education focuses the students more on academic excellence rather than on the emotional and psychological interactions, which are essential ways of gaining meaning in life. It is also possible that other compounding factors like religious forms of social</w:t>
      </w:r>
      <w:r w:rsidR="00854D98">
        <w:t xml:space="preserve"> </w:t>
      </w:r>
      <w:r>
        <w:t>support were responsible for the varying levels of presence and search for MIL among participants. It is argued in a study among university students in Jordan (Alorani &amp; Alradaydeh, 2018) that frequent participation in religious gatherings leads to increased spiritual meaning in life. The same religious meaning was also confirmed in India (Selvam, 2014) where young people find their lives' purpose through engagements in spiritual activities and socialization. Thus, their other features that are equally responsible for the degree of meaning in life among students at Matrix Algebra school.</w:t>
      </w:r>
    </w:p>
    <w:p w14:paraId="404A82F3" w14:textId="77777777" w:rsidR="00527D3F" w:rsidRDefault="00527D3F" w:rsidP="00A5633B">
      <w:pPr>
        <w:spacing w:after="240" w:line="480" w:lineRule="auto"/>
        <w:ind w:firstLine="720"/>
        <w:jc w:val="both"/>
      </w:pPr>
      <w:r>
        <w:t xml:space="preserve">The analysis of objective three of the current study has shown that social support (specifically from significant others) has a significant influence on meaning in life, and specifically on the presence of MIL among students at Matrix Algebra school. </w:t>
      </w:r>
    </w:p>
    <w:p w14:paraId="46247B19" w14:textId="2874B607" w:rsidR="00527D3F" w:rsidRPr="00A75F2D" w:rsidRDefault="00527D3F" w:rsidP="00A75F2D">
      <w:pPr>
        <w:pStyle w:val="Heading2"/>
        <w:spacing w:before="0" w:after="240" w:line="480" w:lineRule="auto"/>
        <w:rPr>
          <w:sz w:val="24"/>
        </w:rPr>
      </w:pPr>
      <w:bookmarkStart w:id="96" w:name="_Toc65715946"/>
      <w:r w:rsidRPr="00A75F2D">
        <w:rPr>
          <w:sz w:val="24"/>
        </w:rPr>
        <w:t>5.</w:t>
      </w:r>
      <w:r w:rsidR="00854D98" w:rsidRPr="00A75F2D">
        <w:rPr>
          <w:sz w:val="24"/>
        </w:rPr>
        <w:t>5</w:t>
      </w:r>
      <w:r w:rsidRPr="00A75F2D">
        <w:rPr>
          <w:sz w:val="24"/>
        </w:rPr>
        <w:t xml:space="preserve"> Suggestions for Improvement of the Theory</w:t>
      </w:r>
      <w:bookmarkEnd w:id="96"/>
    </w:p>
    <w:p w14:paraId="00933E42" w14:textId="77777777" w:rsidR="00527D3F" w:rsidRDefault="00527D3F" w:rsidP="00A75F2D">
      <w:pPr>
        <w:spacing w:after="240" w:line="480" w:lineRule="auto"/>
        <w:ind w:firstLine="720"/>
        <w:jc w:val="both"/>
      </w:pPr>
      <w:r>
        <w:t xml:space="preserve">The theory of logotherapy (Frankl, 2017) was used in the current study. Briefly, it affirms that meaning in life (MIL) is achieved through working, having a positive attitude towards a form of suffering that one cannot change, and by having positive relations with people that one loves. </w:t>
      </w:r>
    </w:p>
    <w:p w14:paraId="2BC82B17" w14:textId="77777777" w:rsidR="00527D3F" w:rsidRDefault="00527D3F" w:rsidP="00A5633B">
      <w:pPr>
        <w:spacing w:after="240" w:line="480" w:lineRule="auto"/>
        <w:ind w:firstLine="720"/>
        <w:jc w:val="both"/>
      </w:pPr>
      <w:r>
        <w:t>In this study, participants who never worked had lower mean scores for the presence and search for MIL as compared to those who had worked and those who were working. This was in support of the theory that work leads to meaning in life. However, the calculation of the chi-square did not show any significant influence of working experience on either presence, search, or total MIL. Implying that the condition of working was not a major factor for MIL in the current quantitative study. It should limitedly be included among theories studying MIL among informal secondary schools in Kenya, except in qualitative studies that do not consider so much the degree of significance.</w:t>
      </w:r>
    </w:p>
    <w:p w14:paraId="3929E547" w14:textId="77777777" w:rsidR="00527D3F" w:rsidRDefault="00527D3F" w:rsidP="00A5633B">
      <w:pPr>
        <w:spacing w:after="240" w:line="480" w:lineRule="auto"/>
        <w:ind w:firstLine="720"/>
        <w:jc w:val="both"/>
      </w:pPr>
      <w:r>
        <w:t>Also, the aspect of suffering, which was considered in form of having dropped out of school and separation from one's marital home did not have a significant influence on MIL. However, this quantitative study was limited to explore the attitudes (positive or negative) that participants had towards this type of suffering. Nevertheless, the examination revealed that the separated had high presence mean (M = 5.15, SD 0.91) and a higher search mean for MIL (M = 6.00, SD = 0.94) similarly to those who had suffered the loss of schooling had high presence mean (M = 5.39, SD = 1.16) and higher search for MIL (M = 6.03, SD = 0.79). These mean scores indicated that suffering does influence MIL, however, this quantitative study could not explore the attitudes that participants had towards these forms of suffering, an essential condition that qualifies the meaning of suffering according to logotherapy theory.</w:t>
      </w:r>
    </w:p>
    <w:p w14:paraId="174DA48F" w14:textId="77777777" w:rsidR="00527D3F" w:rsidRDefault="00527D3F" w:rsidP="00A5633B">
      <w:pPr>
        <w:spacing w:after="240" w:line="480" w:lineRule="auto"/>
        <w:ind w:firstLine="720"/>
        <w:jc w:val="both"/>
      </w:pPr>
      <w:r>
        <w:t>In line with the theory, total social support was found to have a significant influence on the presence of MIL (</w:t>
      </w:r>
      <w:r>
        <w:rPr>
          <w:i/>
          <w:iCs/>
        </w:rPr>
        <w:t>X2</w:t>
      </w:r>
      <w:r>
        <w:t xml:space="preserve"> = 14.00, </w:t>
      </w:r>
      <w:r>
        <w:rPr>
          <w:i/>
          <w:iCs/>
        </w:rPr>
        <w:t>ρ</w:t>
      </w:r>
      <w:r>
        <w:t xml:space="preserve"> = 0.01), but it was not significant with the search and the total MIL. This means that the logotherapy theory needs to be specific on which aspect of MIL that is realized from having positive relations with loved ones (social support). </w:t>
      </w:r>
    </w:p>
    <w:p w14:paraId="18AEAFF5" w14:textId="77777777" w:rsidR="00527D3F" w:rsidRDefault="00527D3F" w:rsidP="00A5633B">
      <w:pPr>
        <w:spacing w:after="240" w:line="480" w:lineRule="auto"/>
        <w:ind w:firstLine="720"/>
        <w:jc w:val="both"/>
      </w:pPr>
      <w:r>
        <w:t>Besides, the study findings (</w:t>
      </w:r>
      <w:r>
        <w:rPr>
          <w:i/>
          <w:iCs/>
        </w:rPr>
        <w:t>X2</w:t>
      </w:r>
      <w:r>
        <w:t xml:space="preserve"> = 0.93, </w:t>
      </w:r>
      <w:r>
        <w:rPr>
          <w:i/>
          <w:iCs/>
        </w:rPr>
        <w:t>ρ</w:t>
      </w:r>
      <w:r>
        <w:t xml:space="preserve"> = 0.62, Table 4.9) supported the null hypothesis that social support has no significant influence on meaning in life among students. This was contrary to the study by Tan, Chen, Xia, and Hu (2018) among the socially isolated people in China which established that social support positively influenced meaning in life among participants, whereas its absence leads to meaninglessness and suicidal tendencies. </w:t>
      </w:r>
    </w:p>
    <w:p w14:paraId="00A111B7" w14:textId="3658A044" w:rsidR="00527D3F" w:rsidRPr="00A75F2D" w:rsidRDefault="00527D3F" w:rsidP="00A75F2D">
      <w:pPr>
        <w:pStyle w:val="Heading2"/>
        <w:spacing w:before="0" w:after="240" w:line="480" w:lineRule="auto"/>
        <w:rPr>
          <w:sz w:val="24"/>
        </w:rPr>
      </w:pPr>
      <w:bookmarkStart w:id="97" w:name="_Toc65715947"/>
      <w:r w:rsidRPr="00A75F2D">
        <w:rPr>
          <w:sz w:val="24"/>
        </w:rPr>
        <w:t>5.</w:t>
      </w:r>
      <w:r w:rsidR="00854D98" w:rsidRPr="00A75F2D">
        <w:rPr>
          <w:sz w:val="24"/>
        </w:rPr>
        <w:t>6</w:t>
      </w:r>
      <w:r w:rsidRPr="00A75F2D">
        <w:rPr>
          <w:sz w:val="24"/>
        </w:rPr>
        <w:t xml:space="preserve"> Conceptual Framework Revisited</w:t>
      </w:r>
      <w:bookmarkEnd w:id="97"/>
      <w:r w:rsidRPr="00A75F2D">
        <w:rPr>
          <w:sz w:val="24"/>
        </w:rPr>
        <w:t xml:space="preserve"> </w:t>
      </w:r>
    </w:p>
    <w:p w14:paraId="3E314670" w14:textId="77777777" w:rsidR="00527D3F" w:rsidRDefault="00527D3F" w:rsidP="00A75F2D">
      <w:pPr>
        <w:spacing w:after="240" w:line="480" w:lineRule="auto"/>
        <w:ind w:firstLine="720"/>
        <w:jc w:val="both"/>
      </w:pPr>
      <w:r>
        <w:t>It had been proposed (in Figure 2.1) that social support from family, friends, and significant others (IV) has an influence on (DV) meaning in life (purpose, significance, and coherence). However, this study has revealed that MIL has two aspects (search for MIL and presence of MIL); and total social support has shown a significant influence only on the presence of meaning in life.</w:t>
      </w:r>
    </w:p>
    <w:p w14:paraId="03680FEF" w14:textId="77777777" w:rsidR="00527D3F" w:rsidRDefault="00527D3F" w:rsidP="00A5633B">
      <w:pPr>
        <w:spacing w:after="240" w:line="480" w:lineRule="auto"/>
        <w:ind w:firstLine="720"/>
        <w:jc w:val="both"/>
      </w:pPr>
      <w:r>
        <w:t xml:space="preserve">Also, the study had proposed that several demographic characteristics are important in examining the relationship between IV and DV. These included: age, gender, marital status, year of study, the people that one stays with, having dropped, or studied from another secondary school, and work experience. However, the current study has indicated that their determination is not significant except for gender, which had a significant influence on social support from significant others since its </w:t>
      </w:r>
      <w:r>
        <w:rPr>
          <w:i/>
          <w:iCs/>
        </w:rPr>
        <w:t>ρ</w:t>
      </w:r>
      <w:r>
        <w:t xml:space="preserve"> (</w:t>
      </w:r>
      <w:r>
        <w:rPr>
          <w:i/>
          <w:iCs/>
        </w:rPr>
        <w:t>X2</w:t>
      </w:r>
      <w:r>
        <w:t xml:space="preserve"> = 6.69 &amp; </w:t>
      </w:r>
      <w:r>
        <w:rPr>
          <w:i/>
          <w:iCs/>
        </w:rPr>
        <w:t>ρ</w:t>
      </w:r>
      <w:r>
        <w:t xml:space="preserve"> = 0.04) and working experience (</w:t>
      </w:r>
      <w:r>
        <w:rPr>
          <w:i/>
          <w:iCs/>
        </w:rPr>
        <w:t>X2</w:t>
      </w:r>
      <w:r>
        <w:t xml:space="preserve"> = 12. 21, </w:t>
      </w:r>
      <w:r>
        <w:rPr>
          <w:i/>
          <w:iCs/>
        </w:rPr>
        <w:t xml:space="preserve">ρ </w:t>
      </w:r>
      <w:r>
        <w:t>= 0.02). For meaning in life, the chi-square results (Table 4.7) revealed that all the demographic characteristics have no significant influence on the presence and the search for MIL. This implies that gender and working experience were the key moderating factors; and they only influenced social support but no meaning in life.</w:t>
      </w:r>
    </w:p>
    <w:p w14:paraId="57FCA1BA" w14:textId="55492594" w:rsidR="00527D3F" w:rsidRDefault="00527D3F" w:rsidP="00953786">
      <w:pPr>
        <w:spacing w:after="240" w:line="480" w:lineRule="auto"/>
        <w:ind w:firstLine="720"/>
        <w:jc w:val="both"/>
      </w:pPr>
      <w:r>
        <w:t>Finally, the conceptual framework had indicated the possibility of having confounding factors like attachment style. This study has established that gender and work experience influence IV or social support (as a confounding factor), but the study did not find a significant influence of attachment style on MIL. However, it was clear that other factors influence meaning in life since the influence of social support (IV) was not found significant.</w:t>
      </w:r>
      <w:r w:rsidR="00953786">
        <w:t xml:space="preserve"> </w:t>
      </w:r>
      <w:r>
        <w:t>Following the study’s findings, Figure 5.1 shows a new conceptual framework.</w:t>
      </w:r>
    </w:p>
    <w:p w14:paraId="5F6DBD92" w14:textId="01AAC9FE" w:rsidR="00653641" w:rsidRPr="00892704" w:rsidRDefault="00653641" w:rsidP="00892704">
      <w:pPr>
        <w:pStyle w:val="Heading5"/>
        <w:rPr>
          <w:sz w:val="24"/>
        </w:rPr>
      </w:pPr>
      <w:bookmarkStart w:id="98" w:name="_Toc65714698"/>
      <w:r w:rsidRPr="00892704">
        <w:rPr>
          <w:sz w:val="24"/>
        </w:rPr>
        <w:t xml:space="preserve">Figure 5.1. Conceptual </w:t>
      </w:r>
      <w:r w:rsidR="00953786" w:rsidRPr="00892704">
        <w:rPr>
          <w:sz w:val="24"/>
        </w:rPr>
        <w:t>F</w:t>
      </w:r>
      <w:r w:rsidRPr="00892704">
        <w:rPr>
          <w:sz w:val="24"/>
        </w:rPr>
        <w:t>ramework</w:t>
      </w:r>
      <w:r w:rsidR="00953786" w:rsidRPr="00892704">
        <w:rPr>
          <w:sz w:val="24"/>
        </w:rPr>
        <w:t xml:space="preserve"> Revisited</w:t>
      </w:r>
      <w:bookmarkEnd w:id="98"/>
    </w:p>
    <w:p w14:paraId="2DE3D6B1" w14:textId="2B39BAF1" w:rsidR="00653641" w:rsidRPr="00CF7FDB" w:rsidRDefault="00953786" w:rsidP="00653641">
      <w:pPr>
        <w:spacing w:line="480" w:lineRule="auto"/>
        <w:jc w:val="both"/>
        <w:rPr>
          <w:i/>
          <w:iCs/>
        </w:rPr>
      </w:pPr>
      <w:r>
        <w:rPr>
          <w:i/>
          <w:iCs/>
          <w:noProof/>
        </w:rPr>
        <mc:AlternateContent>
          <mc:Choice Requires="wpg">
            <w:drawing>
              <wp:anchor distT="0" distB="0" distL="114300" distR="114300" simplePos="0" relativeHeight="251671552" behindDoc="0" locked="0" layoutInCell="1" allowOverlap="1" wp14:anchorId="60C57CA6" wp14:editId="54A6D25C">
                <wp:simplePos x="0" y="0"/>
                <wp:positionH relativeFrom="column">
                  <wp:posOffset>85725</wp:posOffset>
                </wp:positionH>
                <wp:positionV relativeFrom="paragraph">
                  <wp:posOffset>203835</wp:posOffset>
                </wp:positionV>
                <wp:extent cx="5562600" cy="5438140"/>
                <wp:effectExtent l="0" t="0" r="19050" b="10160"/>
                <wp:wrapNone/>
                <wp:docPr id="27" name="Group 27"/>
                <wp:cNvGraphicFramePr/>
                <a:graphic xmlns:a="http://schemas.openxmlformats.org/drawingml/2006/main">
                  <a:graphicData uri="http://schemas.microsoft.com/office/word/2010/wordprocessingGroup">
                    <wpg:wgp>
                      <wpg:cNvGrpSpPr/>
                      <wpg:grpSpPr>
                        <a:xfrm>
                          <a:off x="0" y="0"/>
                          <a:ext cx="5562600" cy="5438140"/>
                          <a:chOff x="0" y="0"/>
                          <a:chExt cx="5562600" cy="5438140"/>
                        </a:xfrm>
                      </wpg:grpSpPr>
                      <wpg:grpSp>
                        <wpg:cNvPr id="11" name="Group 11"/>
                        <wpg:cNvGrpSpPr>
                          <a:grpSpLocks/>
                        </wpg:cNvGrpSpPr>
                        <wpg:grpSpPr>
                          <a:xfrm>
                            <a:off x="0" y="1704975"/>
                            <a:ext cx="3981449" cy="3733165"/>
                            <a:chOff x="2888330" y="19545"/>
                            <a:chExt cx="1585956" cy="900531"/>
                          </a:xfrm>
                        </wpg:grpSpPr>
                        <wps:wsp>
                          <wps:cNvPr id="12" name="Text Box 12"/>
                          <wps:cNvSpPr txBox="1"/>
                          <wps:spPr>
                            <a:xfrm>
                              <a:off x="2888330" y="19545"/>
                              <a:ext cx="591398" cy="491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7D40FA2" w14:textId="77777777" w:rsidR="009F09B8" w:rsidRDefault="009F09B8" w:rsidP="00527D3F">
                                <w:pPr>
                                  <w:spacing w:line="276" w:lineRule="auto"/>
                                  <w:jc w:val="center"/>
                                  <w:rPr>
                                    <w:b/>
                                  </w:rPr>
                                </w:pPr>
                                <w:r w:rsidRPr="00F87989">
                                  <w:rPr>
                                    <w:b/>
                                    <w:u w:val="single"/>
                                  </w:rPr>
                                  <w:t>IV</w:t>
                                </w:r>
                                <w:r>
                                  <w:rPr>
                                    <w:b/>
                                    <w:u w:val="single"/>
                                  </w:rPr>
                                  <w:t xml:space="preserve">                              </w:t>
                                </w:r>
                                <w:r w:rsidRPr="00F87989">
                                  <w:rPr>
                                    <w:b/>
                                  </w:rPr>
                                  <w:t>Social Support</w:t>
                                </w:r>
                              </w:p>
                              <w:p w14:paraId="5440F34F" w14:textId="77777777" w:rsidR="009F09B8" w:rsidRDefault="009F09B8" w:rsidP="00527D3F">
                                <w:pPr>
                                  <w:spacing w:line="360" w:lineRule="auto"/>
                                </w:pPr>
                              </w:p>
                              <w:p w14:paraId="04883BD8" w14:textId="77777777" w:rsidR="009F09B8" w:rsidRDefault="009F09B8" w:rsidP="00527D3F">
                                <w:pPr>
                                  <w:spacing w:line="360" w:lineRule="auto"/>
                                </w:pPr>
                                <w:r w:rsidRPr="00F87989">
                                  <w:t xml:space="preserve">-Family </w:t>
                                </w:r>
                                <w:r>
                                  <w:t xml:space="preserve">                        </w:t>
                                </w:r>
                              </w:p>
                              <w:p w14:paraId="51BB5FAC" w14:textId="77777777" w:rsidR="009F09B8" w:rsidRDefault="009F09B8" w:rsidP="00527D3F">
                                <w:pPr>
                                  <w:spacing w:line="360" w:lineRule="auto"/>
                                </w:pPr>
                              </w:p>
                              <w:p w14:paraId="183E6084" w14:textId="77777777" w:rsidR="009F09B8" w:rsidRDefault="009F09B8" w:rsidP="00527D3F">
                                <w:pPr>
                                  <w:spacing w:line="360" w:lineRule="auto"/>
                                </w:pPr>
                                <w:r w:rsidRPr="00F87989">
                                  <w:t>-Friends</w:t>
                                </w:r>
                                <w:r>
                                  <w:t xml:space="preserve">                            </w:t>
                                </w:r>
                              </w:p>
                              <w:p w14:paraId="7CD4AA57" w14:textId="77777777" w:rsidR="009F09B8" w:rsidRDefault="009F09B8" w:rsidP="00527D3F">
                                <w:pPr>
                                  <w:spacing w:line="360" w:lineRule="auto"/>
                                </w:pPr>
                              </w:p>
                              <w:p w14:paraId="4D68AEE4" w14:textId="2C09537D" w:rsidR="009F09B8" w:rsidRPr="00F87989" w:rsidRDefault="009F09B8" w:rsidP="00527D3F">
                                <w:pPr>
                                  <w:spacing w:line="360" w:lineRule="auto"/>
                                </w:pPr>
                                <w:r w:rsidRPr="00F87989">
                                  <w:t>-Significant others</w:t>
                                </w:r>
                                <w:r>
                                  <w:t>.</w:t>
                                </w:r>
                              </w:p>
                              <w:p w14:paraId="440A3007" w14:textId="77777777" w:rsidR="009F09B8" w:rsidRPr="002969AD" w:rsidRDefault="009F09B8" w:rsidP="00527D3F"/>
                            </w:txbxContent>
                          </wps:txbx>
                          <wps:bodyPr rot="0" spcFirstLastPara="0" vertOverflow="overflow" horzOverflow="overflow" vert="horz" wrap="square" numCol="1" spcCol="0" rtlCol="0" fromWordArt="0" anchor="t" anchorCtr="0" forceAA="0" compatLnSpc="1">
                            <a:prstTxWarp prst="textNoShape">
                              <a:avLst/>
                            </a:prstTxWarp>
                          </wps:bodyPr>
                        </wps:wsp>
                        <wps:wsp>
                          <wps:cNvPr id="13" name="Straight Arrow Connector 13"/>
                          <wps:cNvCnPr/>
                          <wps:spPr>
                            <a:xfrm>
                              <a:off x="3498406" y="226107"/>
                              <a:ext cx="975880" cy="24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 name="Straight Arrow Connector 15"/>
                          <wps:cNvCnPr/>
                          <wps:spPr>
                            <a:xfrm flipV="1">
                              <a:off x="3942721" y="228517"/>
                              <a:ext cx="0" cy="21889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 name="Text Box 16"/>
                          <wps:cNvSpPr txBox="1"/>
                          <wps:spPr>
                            <a:xfrm>
                              <a:off x="3707197" y="408692"/>
                              <a:ext cx="634294" cy="51138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B31FA9" w14:textId="77777777" w:rsidR="009F09B8" w:rsidRDefault="009F09B8" w:rsidP="00527D3F">
                                <w:pPr>
                                  <w:jc w:val="center"/>
                                  <w:rPr>
                                    <w:b/>
                                    <w:u w:val="single"/>
                                  </w:rPr>
                                </w:pPr>
                                <w:r>
                                  <w:rPr>
                                    <w:b/>
                                    <w:u w:val="single"/>
                                  </w:rPr>
                                  <w:t>MV</w:t>
                                </w:r>
                              </w:p>
                              <w:p w14:paraId="32D27C26" w14:textId="5F0E836D" w:rsidR="009F09B8" w:rsidRDefault="009F09B8" w:rsidP="00527D3F">
                                <w:pPr>
                                  <w:spacing w:line="360" w:lineRule="auto"/>
                                </w:pPr>
                                <w:r w:rsidRPr="00F87989">
                                  <w:t>-Age</w:t>
                                </w:r>
                                <w:r>
                                  <w:t xml:space="preserve"> </w:t>
                                </w:r>
                                <w:r>
                                  <w:tab/>
                                </w:r>
                                <w:r>
                                  <w:tab/>
                                  <w:t xml:space="preserve">                                </w:t>
                                </w:r>
                                <w:r w:rsidRPr="00735F30">
                                  <w:rPr>
                                    <w:i/>
                                    <w:iCs/>
                                  </w:rPr>
                                  <w:t>-Gender</w:t>
                                </w:r>
                                <w:r>
                                  <w:t xml:space="preserve"> </w:t>
                                </w:r>
                                <w:r>
                                  <w:tab/>
                                  <w:t xml:space="preserve">                 </w:t>
                                </w:r>
                                <w:r w:rsidRPr="00F87989">
                                  <w:t>-Marital Status</w:t>
                                </w:r>
                                <w:r>
                                  <w:t xml:space="preserve">                   -Form or Class               </w:t>
                                </w:r>
                                <w:r w:rsidRPr="00735F30">
                                  <w:rPr>
                                    <w:i/>
                                    <w:iCs/>
                                  </w:rPr>
                                  <w:t>-Work experience</w:t>
                                </w:r>
                                <w:r>
                                  <w:rPr>
                                    <w:i/>
                                    <w:iCs/>
                                  </w:rPr>
                                  <w:t xml:space="preserve">                     </w:t>
                                </w:r>
                                <w:r>
                                  <w:t xml:space="preserve"> -Dropping from school         </w:t>
                                </w:r>
                              </w:p>
                              <w:p w14:paraId="4FF18AE8" w14:textId="77777777" w:rsidR="009F09B8" w:rsidRPr="00BB5E0E" w:rsidRDefault="009F09B8" w:rsidP="00527D3F">
                                <w:pPr>
                                  <w:spacing w:line="360" w:lineRule="auto"/>
                                  <w:rPr>
                                    <w:b/>
                                    <w:u w:val="single"/>
                                  </w:rPr>
                                </w:pPr>
                              </w:p>
                              <w:p w14:paraId="006ABC9A" w14:textId="77777777" w:rsidR="009F09B8" w:rsidRDefault="009F09B8" w:rsidP="00527D3F"/>
                              <w:p w14:paraId="19D21D04" w14:textId="77777777" w:rsidR="009F09B8" w:rsidRDefault="009F09B8" w:rsidP="00527D3F"/>
                              <w:p w14:paraId="2CAFD75B" w14:textId="77777777" w:rsidR="009F09B8" w:rsidRPr="002969AD" w:rsidRDefault="009F09B8" w:rsidP="00527D3F"/>
                            </w:txbxContent>
                          </wps:txbx>
                          <wps:bodyPr rot="0" spcFirstLastPara="0" vertOverflow="overflow" horzOverflow="overflow" vert="horz" wrap="square" numCol="1" spcCol="0" rtlCol="0" fromWordArt="0" anchor="t" anchorCtr="0" forceAA="0" compatLnSpc="1">
                            <a:prstTxWarp prst="textNoShape">
                              <a:avLst/>
                            </a:prstTxWarp>
                          </wps:bodyPr>
                        </wps:wsp>
                      </wpg:grpSp>
                      <wps:wsp>
                        <wps:cNvPr id="8" name="Straight Arrow Connector 8"/>
                        <wps:cNvCnPr>
                          <a:cxnSpLocks/>
                        </wps:cNvCnPr>
                        <wps:spPr>
                          <a:xfrm flipH="1">
                            <a:off x="885825" y="695325"/>
                            <a:ext cx="1019175" cy="962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 name="Straight Arrow Connector 18"/>
                        <wps:cNvCnPr>
                          <a:cxnSpLocks/>
                        </wps:cNvCnPr>
                        <wps:spPr>
                          <a:xfrm flipV="1">
                            <a:off x="1571625" y="2352675"/>
                            <a:ext cx="2409825" cy="45719"/>
                          </a:xfrm>
                          <a:prstGeom prst="straightConnector1">
                            <a:avLst/>
                          </a:prstGeom>
                          <a:ln w="9525" cap="flat" cmpd="sng" algn="ctr">
                            <a:solidFill>
                              <a:schemeClr val="dk1"/>
                            </a:solidFill>
                            <a:prstDash val="dash"/>
                            <a:round/>
                            <a:headEnd type="none" w="med" len="med"/>
                            <a:tailEnd type="triangle" w="med" len="med"/>
                          </a:ln>
                        </wps:spPr>
                        <wps:style>
                          <a:lnRef idx="0">
                            <a:scrgbClr r="0" g="0" b="0"/>
                          </a:lnRef>
                          <a:fillRef idx="0">
                            <a:scrgbClr r="0" g="0" b="0"/>
                          </a:fillRef>
                          <a:effectRef idx="0">
                            <a:scrgbClr r="0" g="0" b="0"/>
                          </a:effectRef>
                          <a:fontRef idx="minor">
                            <a:schemeClr val="tx1"/>
                          </a:fontRef>
                        </wps:style>
                        <wps:bodyPr/>
                      </wps:wsp>
                      <wps:wsp>
                        <wps:cNvPr id="22" name="Straight Arrow Connector 22"/>
                        <wps:cNvCnPr>
                          <a:cxnSpLocks/>
                        </wps:cNvCnPr>
                        <wps:spPr>
                          <a:xfrm>
                            <a:off x="3705225" y="447675"/>
                            <a:ext cx="1466850" cy="1314450"/>
                          </a:xfrm>
                          <a:prstGeom prst="straightConnector1">
                            <a:avLst/>
                          </a:prstGeom>
                          <a:ln w="9525" cap="flat" cmpd="sng" algn="ctr">
                            <a:solidFill>
                              <a:schemeClr val="dk1"/>
                            </a:solidFill>
                            <a:prstDash val="dash"/>
                            <a:round/>
                            <a:headEnd type="none" w="med" len="med"/>
                            <a:tailEnd type="triangle" w="med" len="med"/>
                          </a:ln>
                        </wps:spPr>
                        <wps:style>
                          <a:lnRef idx="0">
                            <a:scrgbClr r="0" g="0" b="0"/>
                          </a:lnRef>
                          <a:fillRef idx="0">
                            <a:scrgbClr r="0" g="0" b="0"/>
                          </a:fillRef>
                          <a:effectRef idx="0">
                            <a:scrgbClr r="0" g="0" b="0"/>
                          </a:effectRef>
                          <a:fontRef idx="minor">
                            <a:schemeClr val="tx1"/>
                          </a:fontRef>
                        </wps:style>
                        <wps:bodyPr/>
                      </wps:wsp>
                      <wps:wsp>
                        <wps:cNvPr id="23" name="Rectangle 23"/>
                        <wps:cNvSpPr/>
                        <wps:spPr>
                          <a:xfrm>
                            <a:off x="1914525" y="0"/>
                            <a:ext cx="1781175" cy="15335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68868B9" w14:textId="03D4C147" w:rsidR="009F09B8" w:rsidRPr="00653641" w:rsidRDefault="009F09B8" w:rsidP="00653641">
                              <w:pPr>
                                <w:spacing w:line="480" w:lineRule="auto"/>
                                <w:jc w:val="center"/>
                                <w:rPr>
                                  <w:b/>
                                </w:rPr>
                              </w:pPr>
                              <w:r w:rsidRPr="00653641">
                                <w:rPr>
                                  <w:b/>
                                </w:rPr>
                                <w:t>Confounding Variable</w:t>
                              </w:r>
                            </w:p>
                            <w:p w14:paraId="0A3DE708" w14:textId="7B7D5E53" w:rsidR="009F09B8" w:rsidRPr="00653641" w:rsidRDefault="009F09B8" w:rsidP="00653641">
                              <w:pPr>
                                <w:spacing w:line="480" w:lineRule="auto"/>
                                <w:jc w:val="center"/>
                                <w:rPr>
                                  <w:u w:val="single"/>
                                </w:rPr>
                              </w:pPr>
                              <w:r w:rsidRPr="00653641">
                                <w:rPr>
                                  <w:u w:val="single"/>
                                </w:rPr>
                                <w:t xml:space="preserve">Attachment Style of Life </w:t>
                              </w:r>
                            </w:p>
                            <w:p w14:paraId="14076A15" w14:textId="139886EC" w:rsidR="009F09B8" w:rsidRDefault="009F09B8" w:rsidP="00653641">
                              <w:pPr>
                                <w:spacing w:line="480" w:lineRule="auto"/>
                                <w:jc w:val="center"/>
                              </w:pPr>
                              <w:r>
                                <w:t>(Anxious, Avoidant, Secure &amp; Unsecure)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Straight Arrow Connector 24"/>
                        <wps:cNvCnPr>
                          <a:cxnSpLocks/>
                        </wps:cNvCnPr>
                        <wps:spPr>
                          <a:xfrm>
                            <a:off x="3724275" y="695325"/>
                            <a:ext cx="1143000" cy="1028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5" name="Rectangle 25"/>
                        <wps:cNvSpPr/>
                        <wps:spPr>
                          <a:xfrm>
                            <a:off x="4010025" y="1752600"/>
                            <a:ext cx="1552575" cy="20669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9C44C03" w14:textId="77777777" w:rsidR="009F09B8" w:rsidRPr="00F87989" w:rsidRDefault="009F09B8" w:rsidP="00953786">
                              <w:pPr>
                                <w:spacing w:line="480" w:lineRule="auto"/>
                                <w:jc w:val="center"/>
                                <w:rPr>
                                  <w:b/>
                                </w:rPr>
                              </w:pPr>
                              <w:r w:rsidRPr="00F87989">
                                <w:rPr>
                                  <w:b/>
                                  <w:u w:val="single"/>
                                </w:rPr>
                                <w:t>DV</w:t>
                              </w:r>
                              <w:r>
                                <w:rPr>
                                  <w:b/>
                                  <w:u w:val="single"/>
                                </w:rPr>
                                <w:t xml:space="preserve">                              </w:t>
                              </w:r>
                              <w:r w:rsidRPr="00F87989">
                                <w:rPr>
                                  <w:b/>
                                </w:rPr>
                                <w:t>Meaning in Life</w:t>
                              </w:r>
                            </w:p>
                            <w:p w14:paraId="6AA4CBEE" w14:textId="77777777" w:rsidR="009F09B8" w:rsidRDefault="009F09B8" w:rsidP="00953786">
                              <w:pPr>
                                <w:spacing w:line="480" w:lineRule="auto"/>
                                <w:jc w:val="both"/>
                              </w:pPr>
                              <w:r>
                                <w:t xml:space="preserve">-Search for MIL </w:t>
                              </w:r>
                            </w:p>
                            <w:p w14:paraId="4F30562E" w14:textId="77777777" w:rsidR="009F09B8" w:rsidRPr="00735F30" w:rsidRDefault="009F09B8" w:rsidP="00953786">
                              <w:pPr>
                                <w:spacing w:line="480" w:lineRule="auto"/>
                                <w:jc w:val="both"/>
                                <w:rPr>
                                  <w:i/>
                                  <w:iCs/>
                                </w:rPr>
                              </w:pPr>
                              <w:r w:rsidRPr="00735F30">
                                <w:rPr>
                                  <w:i/>
                                  <w:iCs/>
                                </w:rPr>
                                <w:t>-Presence of MIL</w:t>
                              </w:r>
                            </w:p>
                            <w:p w14:paraId="098AB377" w14:textId="0C67120F" w:rsidR="009F09B8" w:rsidRDefault="009F09B8" w:rsidP="00953786">
                              <w:pPr>
                                <w:spacing w:line="480" w:lineRule="auto"/>
                                <w:jc w:val="center"/>
                              </w:pPr>
                              <w:r>
                                <w:t>(</w:t>
                              </w:r>
                              <w:r w:rsidRPr="00F87989">
                                <w:t>Purpose</w:t>
                              </w:r>
                              <w:r>
                                <w:t>, si</w:t>
                              </w:r>
                              <w:r w:rsidRPr="00F87989">
                                <w:t>gnificance</w:t>
                              </w:r>
                              <w:r>
                                <w:t xml:space="preserve"> &amp; c</w:t>
                              </w:r>
                              <w:r w:rsidRPr="00F87989">
                                <w:t>oherence</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0C57CA6" id="Group 27" o:spid="_x0000_s1036" style="position:absolute;left:0;text-align:left;margin-left:6.75pt;margin-top:16.05pt;width:438pt;height:428.2pt;z-index:251671552" coordsize="55626,54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">
                <v:group id="Group 11" o:spid="_x0000_s1037" style="position:absolute;top:17049;width:39814;height:37332" coordorigin="28883,195" coordsize="15859,9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Text Box 12" o:spid="_x0000_s1038" type="#_x0000_t202" style="position:absolute;left:28883;top:195;width:5914;height:49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Qjr8A&#10;AADbAAAADwAAAGRycy9kb3ducmV2LnhtbERPTWsCMRC9F/ofwgi91aweynY1ihZbhJ6qpedhMybB&#10;zWRJ0nX7701B8DaP9znL9eg7MVBMLrCC2bQCQdwG7dgo+D6+P9cgUkbW2AUmBX+UYL16fFhio8OF&#10;v2g4ZCNKCKcGFdic+0bK1FrymKahJy7cKUSPucBopI54KeG+k/OqepEeHZcGiz29WWrPh1+vYLc1&#10;r6atMdpdrZ0bxp/Tp/lQ6mkybhYgMo35Lr6597rMn8P/L+UAub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yVCOvwAAANsAAAAPAAAAAAAAAAAAAAAAAJgCAABkcnMvZG93bnJl&#10;di54bWxQSwUGAAAAAAQABAD1AAAAhAMAAAAA&#10;" fillcolor="white [3201]" strokeweight=".5pt">
                    <v:textbox>
                      <w:txbxContent>
                        <w:p w14:paraId="67D40FA2" w14:textId="77777777" w:rsidR="009F09B8" w:rsidRDefault="009F09B8" w:rsidP="00527D3F">
                          <w:pPr>
                            <w:spacing w:line="276" w:lineRule="auto"/>
                            <w:jc w:val="center"/>
                            <w:rPr>
                              <w:b/>
                            </w:rPr>
                          </w:pPr>
                          <w:r w:rsidRPr="00F87989">
                            <w:rPr>
                              <w:b/>
                              <w:u w:val="single"/>
                            </w:rPr>
                            <w:t>IV</w:t>
                          </w:r>
                          <w:r>
                            <w:rPr>
                              <w:b/>
                              <w:u w:val="single"/>
                            </w:rPr>
                            <w:t xml:space="preserve">                              </w:t>
                          </w:r>
                          <w:r w:rsidRPr="00F87989">
                            <w:rPr>
                              <w:b/>
                            </w:rPr>
                            <w:t>Social Support</w:t>
                          </w:r>
                        </w:p>
                        <w:p w14:paraId="5440F34F" w14:textId="77777777" w:rsidR="009F09B8" w:rsidRDefault="009F09B8" w:rsidP="00527D3F">
                          <w:pPr>
                            <w:spacing w:line="360" w:lineRule="auto"/>
                          </w:pPr>
                        </w:p>
                        <w:p w14:paraId="04883BD8" w14:textId="77777777" w:rsidR="009F09B8" w:rsidRDefault="009F09B8" w:rsidP="00527D3F">
                          <w:pPr>
                            <w:spacing w:line="360" w:lineRule="auto"/>
                          </w:pPr>
                          <w:r w:rsidRPr="00F87989">
                            <w:t xml:space="preserve">-Family </w:t>
                          </w:r>
                          <w:r>
                            <w:t xml:space="preserve">                        </w:t>
                          </w:r>
                        </w:p>
                        <w:p w14:paraId="51BB5FAC" w14:textId="77777777" w:rsidR="009F09B8" w:rsidRDefault="009F09B8" w:rsidP="00527D3F">
                          <w:pPr>
                            <w:spacing w:line="360" w:lineRule="auto"/>
                          </w:pPr>
                        </w:p>
                        <w:p w14:paraId="183E6084" w14:textId="77777777" w:rsidR="009F09B8" w:rsidRDefault="009F09B8" w:rsidP="00527D3F">
                          <w:pPr>
                            <w:spacing w:line="360" w:lineRule="auto"/>
                          </w:pPr>
                          <w:r w:rsidRPr="00F87989">
                            <w:t>-Friends</w:t>
                          </w:r>
                          <w:r>
                            <w:t xml:space="preserve">                            </w:t>
                          </w:r>
                        </w:p>
                        <w:p w14:paraId="7CD4AA57" w14:textId="77777777" w:rsidR="009F09B8" w:rsidRDefault="009F09B8" w:rsidP="00527D3F">
                          <w:pPr>
                            <w:spacing w:line="360" w:lineRule="auto"/>
                          </w:pPr>
                        </w:p>
                        <w:p w14:paraId="4D68AEE4" w14:textId="2C09537D" w:rsidR="009F09B8" w:rsidRPr="00F87989" w:rsidRDefault="009F09B8" w:rsidP="00527D3F">
                          <w:pPr>
                            <w:spacing w:line="360" w:lineRule="auto"/>
                          </w:pPr>
                          <w:r w:rsidRPr="00F87989">
                            <w:t>-Significant others</w:t>
                          </w:r>
                          <w:r>
                            <w:t>.</w:t>
                          </w:r>
                        </w:p>
                        <w:p w14:paraId="440A3007" w14:textId="77777777" w:rsidR="009F09B8" w:rsidRPr="002969AD" w:rsidRDefault="009F09B8" w:rsidP="00527D3F"/>
                      </w:txbxContent>
                    </v:textbox>
                  </v:shape>
                  <v:shape id="Straight Arrow Connector 13" o:spid="_x0000_s1039" type="#_x0000_t32" style="position:absolute;left:34984;top:2261;width:9758;height: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oXFcAAAADbAAAADwAAAGRycy9kb3ducmV2LnhtbERPS4vCMBC+L/gfwgje1lRFWWtT8YHg&#10;7m1VPA/N2BabSW2irf9+Iwh7m4/vOcmyM5V4UONKywpGwwgEcWZ1ybmC03H3+QXCeWSNlWVS8CQH&#10;y7T3kWCsbcu/9Dj4XIQQdjEqKLyvYyldVpBBN7Q1ceAutjHoA2xyqRtsQ7ip5DiKZtJgyaGhwJo2&#10;BWXXw90oaNGf5+tVftust9/7blrdZsfTj1KDfrdagPDU+X/x273XYf4EXr+EA2T6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K6FxXAAAAA2wAAAA8AAAAAAAAAAAAAAAAA&#10;oQIAAGRycy9kb3ducmV2LnhtbFBLBQYAAAAABAAEAPkAAACOAwAAAAA=&#10;" strokecolor="black [3200]" strokeweight=".5pt">
                    <v:stroke endarrow="block" joinstyle="miter"/>
                  </v:shape>
                  <v:shape id="Straight Arrow Connector 15" o:spid="_x0000_s1040" type="#_x0000_t32" style="position:absolute;left:39427;top:2285;width:0;height:218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1sjMIAAADbAAAADwAAAGRycy9kb3ducmV2LnhtbERPS2vCQBC+F/oflil4Kbqp8UXqKkUp&#10;7dUoordpdpqEZmdDZtX033cLhd7m43vOct27Rl2pk9qzgadRAoq48Lbm0sBh/zpcgJKAbLHxTAa+&#10;SWC9ur9bYmb9jXd0zUOpYghLhgaqENpMaykqcigj3xJH7tN3DkOEXalth7cY7ho9TpKZdlhzbKiw&#10;pU1FxVd+cQbSMJHxbnKaS34uPx7tNk3l+GbM4KF/eQYVqA//4j/3u43zp/D7SzxAr3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z1sjMIAAADbAAAADwAAAAAAAAAAAAAA&#10;AAChAgAAZHJzL2Rvd25yZXYueG1sUEsFBgAAAAAEAAQA+QAAAJADAAAAAA==&#10;" strokecolor="black [3200]" strokeweight=".5pt">
                    <v:stroke endarrow="block" joinstyle="miter"/>
                  </v:shape>
                  <v:shape id="Text Box 16" o:spid="_x0000_s1041" type="#_x0000_t202" style="position:absolute;left:37071;top:4086;width:6343;height:5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jb8A&#10;AADbAAAADwAAAGRycy9kb3ducmV2LnhtbERPTWsCMRC9F/ofwgjeatYeZLsaRYsthZ6qpedhMybB&#10;zWRJ0nX9901B8DaP9zmrzeg7MVBMLrCC+awCQdwG7dgo+D6+PdUgUkbW2AUmBVdKsFk/Pqyw0eHC&#10;XzQcshElhFODCmzOfSNlai15TLPQExfuFKLHXGA0Uke8lHDfyeeqWkiPjkuDxZ5eLbXnw69XsN+Z&#10;F9PWGO2+1s4N48/p07wrNZ2M2yWITGO+i2/uD13mL+D/l3K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8laNvwAAANsAAAAPAAAAAAAAAAAAAAAAAJgCAABkcnMvZG93bnJl&#10;di54bWxQSwUGAAAAAAQABAD1AAAAhAMAAAAA&#10;" fillcolor="white [3201]" strokeweight=".5pt">
                    <v:textbox>
                      <w:txbxContent>
                        <w:p w14:paraId="40B31FA9" w14:textId="77777777" w:rsidR="009F09B8" w:rsidRDefault="009F09B8" w:rsidP="00527D3F">
                          <w:pPr>
                            <w:jc w:val="center"/>
                            <w:rPr>
                              <w:b/>
                              <w:u w:val="single"/>
                            </w:rPr>
                          </w:pPr>
                          <w:r>
                            <w:rPr>
                              <w:b/>
                              <w:u w:val="single"/>
                            </w:rPr>
                            <w:t>MV</w:t>
                          </w:r>
                        </w:p>
                        <w:p w14:paraId="32D27C26" w14:textId="5F0E836D" w:rsidR="009F09B8" w:rsidRDefault="009F09B8" w:rsidP="00527D3F">
                          <w:pPr>
                            <w:spacing w:line="360" w:lineRule="auto"/>
                          </w:pPr>
                          <w:r w:rsidRPr="00F87989">
                            <w:t>-Age</w:t>
                          </w:r>
                          <w:r>
                            <w:t xml:space="preserve"> </w:t>
                          </w:r>
                          <w:r>
                            <w:tab/>
                          </w:r>
                          <w:r>
                            <w:tab/>
                            <w:t xml:space="preserve">                                </w:t>
                          </w:r>
                          <w:r w:rsidRPr="00735F30">
                            <w:rPr>
                              <w:i/>
                              <w:iCs/>
                            </w:rPr>
                            <w:t>-Gender</w:t>
                          </w:r>
                          <w:r>
                            <w:t xml:space="preserve"> </w:t>
                          </w:r>
                          <w:r>
                            <w:tab/>
                            <w:t xml:space="preserve">                 </w:t>
                          </w:r>
                          <w:r w:rsidRPr="00F87989">
                            <w:t>-Marital Status</w:t>
                          </w:r>
                          <w:r>
                            <w:t xml:space="preserve">                   -Form or Class               </w:t>
                          </w:r>
                          <w:r w:rsidRPr="00735F30">
                            <w:rPr>
                              <w:i/>
                              <w:iCs/>
                            </w:rPr>
                            <w:t>-Work experience</w:t>
                          </w:r>
                          <w:r>
                            <w:rPr>
                              <w:i/>
                              <w:iCs/>
                            </w:rPr>
                            <w:t xml:space="preserve">                     </w:t>
                          </w:r>
                          <w:r>
                            <w:t xml:space="preserve"> -Dropping from school         </w:t>
                          </w:r>
                        </w:p>
                        <w:p w14:paraId="4FF18AE8" w14:textId="77777777" w:rsidR="009F09B8" w:rsidRPr="00BB5E0E" w:rsidRDefault="009F09B8" w:rsidP="00527D3F">
                          <w:pPr>
                            <w:spacing w:line="360" w:lineRule="auto"/>
                            <w:rPr>
                              <w:b/>
                              <w:u w:val="single"/>
                            </w:rPr>
                          </w:pPr>
                        </w:p>
                        <w:p w14:paraId="006ABC9A" w14:textId="77777777" w:rsidR="009F09B8" w:rsidRDefault="009F09B8" w:rsidP="00527D3F"/>
                        <w:p w14:paraId="19D21D04" w14:textId="77777777" w:rsidR="009F09B8" w:rsidRDefault="009F09B8" w:rsidP="00527D3F"/>
                        <w:p w14:paraId="2CAFD75B" w14:textId="77777777" w:rsidR="009F09B8" w:rsidRPr="002969AD" w:rsidRDefault="009F09B8" w:rsidP="00527D3F"/>
                      </w:txbxContent>
                    </v:textbox>
                  </v:shape>
                </v:group>
                <v:shape id="Straight Arrow Connector 8" o:spid="_x0000_s1042" type="#_x0000_t32" style="position:absolute;left:8858;top:6953;width:10192;height:96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3TTYMAAAADaAAAADwAAAGRycy9kb3ducmV2LnhtbERPTWvCQBC9F/oflil4KXVTI62krlIU&#10;0auxlHqbZsckmJ0NmVXjv3cPgsfH+57Oe9eoM3VSezbwPkxAERfe1lwa+Nmt3iagJCBbbDyTgSsJ&#10;zGfPT1PMrL/wls55KFUMYcnQQBVCm2ktRUUOZehb4sgdfOcwRNiV2nZ4ieGu0aMk+dAOa44NFba0&#10;qKg45idnIA1jGW3Hf5+S78v/V7tMU/ldGzN46b+/QAXqw0N8d2+sgbg1Xok3QM9u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t002DAAAAA2gAAAA8AAAAAAAAAAAAAAAAA&#10;oQIAAGRycy9kb3ducmV2LnhtbFBLBQYAAAAABAAEAPkAAACOAwAAAAA=&#10;" strokecolor="black [3200]" strokeweight=".5pt">
                  <v:stroke endarrow="block" joinstyle="miter"/>
                  <o:lock v:ext="edit" shapetype="f"/>
                </v:shape>
                <v:shape id="Straight Arrow Connector 18" o:spid="_x0000_s1043" type="#_x0000_t32" style="position:absolute;left:15716;top:23526;width:24098;height:45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5ASMUAAADbAAAADwAAAGRycy9kb3ducmV2LnhtbESPT2vCQBDF74LfYRmhN93YQJHUVYpi&#10;sb3579DbkB2T2OxsyK5J6qfvHAq9zfDevPeb5XpwteqoDZVnA/NZAoo497biwsD5tJsuQIWIbLH2&#10;TAZ+KMB6NR4tMbO+5wN1x1goCeGQoYEyxibTOuQlOQwz3xCLdvWtwyhrW2jbYi/hrtbPSfKiHVYs&#10;DSU2tCkp/z7enQG8fj7SQ9V9BffYLj7eL2l/u6XGPE2Gt1dQkYb4b/673lvBF1j5RQbQ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y5ASMUAAADbAAAADwAAAAAAAAAA&#10;AAAAAAChAgAAZHJzL2Rvd25yZXYueG1sUEsFBgAAAAAEAAQA+QAAAJMDAAAAAA==&#10;" strokecolor="black [3200]">
                  <v:stroke dashstyle="dash" endarrow="block"/>
                  <o:lock v:ext="edit" shapetype="f"/>
                </v:shape>
                <v:shape id="Straight Arrow Connector 22" o:spid="_x0000_s1044" type="#_x0000_t32" style="position:absolute;left:37052;top:4476;width:14668;height:131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e6JMQAAADbAAAADwAAAGRycy9kb3ducmV2LnhtbESPQWvCQBSE70L/w/IKvZlNgxaTuooo&#10;Qk+VxoZeH9nXJDX7Nuyumv57t1DwOMzMN8xyPZpeXMj5zrKC5yQFQVxb3XGj4PO4ny5A+ICssbdM&#10;Cn7Jw3r1MFlioe2VP+hShkZECPsCFbQhDIWUvm7JoE/sQBy9b+sMhihdI7XDa4SbXmZp+iINdhwX&#10;Whxo21J9Ks9GQZX/lOP7194fTtU8bXIzO+w2Vqmnx3HzCiLQGO7h//abVpBl8Pcl/g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p7okxAAAANsAAAAPAAAAAAAAAAAA&#10;AAAAAKECAABkcnMvZG93bnJldi54bWxQSwUGAAAAAAQABAD5AAAAkgMAAAAA&#10;" strokecolor="black [3200]">
                  <v:stroke dashstyle="dash" endarrow="block"/>
                  <o:lock v:ext="edit" shapetype="f"/>
                </v:shape>
                <v:rect id="Rectangle 23" o:spid="_x0000_s1045" style="position:absolute;left:19145;width:17812;height:153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7vPcIA&#10;AADbAAAADwAAAGRycy9kb3ducmV2LnhtbESPT4vCMBTE74LfITzBm6YqLNo1lqro7tE/u+v10Tzb&#10;YvNSmqj125sFweMwM79h5klrKnGjxpWWFYyGEQjizOqScwU/x81gCsJ5ZI2VZVLwIAfJotuZY6zt&#10;nfd0O/hcBAi7GBUU3texlC4ryKAb2po4eGfbGPRBNrnUDd4D3FRyHEUf0mDJYaHAmlYFZZfD1Si4&#10;ZtvlKa/T3Xoz4S9pRzPz+6eV6vfa9BOEp9a/w6/2t1YwnsD/l/AD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u89wgAAANsAAAAPAAAAAAAAAAAAAAAAAJgCAABkcnMvZG93&#10;bnJldi54bWxQSwUGAAAAAAQABAD1AAAAhwMAAAAA&#10;" fillcolor="white [3201]" strokecolor="#70ad47 [3209]" strokeweight="1pt">
                  <v:textbox>
                    <w:txbxContent>
                      <w:p w14:paraId="268868B9" w14:textId="03D4C147" w:rsidR="009F09B8" w:rsidRPr="00653641" w:rsidRDefault="009F09B8" w:rsidP="00653641">
                        <w:pPr>
                          <w:spacing w:line="480" w:lineRule="auto"/>
                          <w:jc w:val="center"/>
                          <w:rPr>
                            <w:b/>
                          </w:rPr>
                        </w:pPr>
                        <w:r w:rsidRPr="00653641">
                          <w:rPr>
                            <w:b/>
                          </w:rPr>
                          <w:t>Confounding Variable</w:t>
                        </w:r>
                      </w:p>
                      <w:p w14:paraId="0A3DE708" w14:textId="7B7D5E53" w:rsidR="009F09B8" w:rsidRPr="00653641" w:rsidRDefault="009F09B8" w:rsidP="00653641">
                        <w:pPr>
                          <w:spacing w:line="480" w:lineRule="auto"/>
                          <w:jc w:val="center"/>
                          <w:rPr>
                            <w:u w:val="single"/>
                          </w:rPr>
                        </w:pPr>
                        <w:r w:rsidRPr="00653641">
                          <w:rPr>
                            <w:u w:val="single"/>
                          </w:rPr>
                          <w:t xml:space="preserve">Attachment Style of Life </w:t>
                        </w:r>
                      </w:p>
                      <w:p w14:paraId="14076A15" w14:textId="139886EC" w:rsidR="009F09B8" w:rsidRDefault="009F09B8" w:rsidP="00653641">
                        <w:pPr>
                          <w:spacing w:line="480" w:lineRule="auto"/>
                          <w:jc w:val="center"/>
                        </w:pPr>
                        <w:r>
                          <w:t>(Anxious, Avoidant, Secure &amp; Unsecure)</w:t>
                        </w:r>
                      </w:p>
                    </w:txbxContent>
                  </v:textbox>
                </v:rect>
                <v:shape id="Straight Arrow Connector 24" o:spid="_x0000_s1046" type="#_x0000_t32" style="position:absolute;left:37242;top:6953;width:11430;height:10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9F3MMAAADbAAAADwAAAGRycy9kb3ducmV2LnhtbESPT4vCMBTE7wt+h/AEb2uqrKK1qaiL&#10;4O7NP3h+NM+22LzUJtr67TeCsMdhZn7DJMvOVOJBjSstKxgNIxDEmdUl5wpOx+3nDITzyBory6Tg&#10;SQ6Wae8jwVjblvf0OPhcBAi7GBUU3texlC4ryKAb2po4eBfbGPRBNrnUDbYBbio5jqKpNFhyWCiw&#10;pk1B2fVwNwpa9Of5epXfNuvvn103qW7T4+lXqUG/Wy1AeOr8f/jd3mkF4y94fQk/QK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M/RdzDAAAA2wAAAA8AAAAAAAAAAAAA&#10;AAAAoQIAAGRycy9kb3ducmV2LnhtbFBLBQYAAAAABAAEAPkAAACRAwAAAAA=&#10;" strokecolor="black [3200]" strokeweight=".5pt">
                  <v:stroke endarrow="block" joinstyle="miter"/>
                  <o:lock v:ext="edit" shapetype="f"/>
                </v:shape>
                <v:rect id="Rectangle 25" o:spid="_x0000_s1047" style="position:absolute;left:40100;top:17526;width:15526;height:206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vS0sIA&#10;AADbAAAADwAAAGRycy9kb3ducmV2LnhtbESPT4vCMBTE74LfITzB25qqrLjVKP7B1aN2d/X6aJ5t&#10;sXkpTdT67Y2w4HGYmd8w03ljSnGj2hWWFfR7EQji1OqCMwW/P5uPMQjnkTWWlknBgxzMZ+3WFGNt&#10;73ygW+IzESDsYlSQe1/FUro0J4OuZyvi4J1tbdAHWWdS13gPcFPKQRSNpMGCw0KOFa1ySi/J1Si4&#10;pt/LU1Yt9uvNkLfS9r/M31Er1e00iwkIT41/h//bO61g8AmvL+EHyN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W9LSwgAAANsAAAAPAAAAAAAAAAAAAAAAAJgCAABkcnMvZG93&#10;bnJldi54bWxQSwUGAAAAAAQABAD1AAAAhwMAAAAA&#10;" fillcolor="white [3201]" strokecolor="#70ad47 [3209]" strokeweight="1pt">
                  <v:textbox>
                    <w:txbxContent>
                      <w:p w14:paraId="29C44C03" w14:textId="77777777" w:rsidR="009F09B8" w:rsidRPr="00F87989" w:rsidRDefault="009F09B8" w:rsidP="00953786">
                        <w:pPr>
                          <w:spacing w:line="480" w:lineRule="auto"/>
                          <w:jc w:val="center"/>
                          <w:rPr>
                            <w:b/>
                          </w:rPr>
                        </w:pPr>
                        <w:r w:rsidRPr="00F87989">
                          <w:rPr>
                            <w:b/>
                            <w:u w:val="single"/>
                          </w:rPr>
                          <w:t>DV</w:t>
                        </w:r>
                        <w:r>
                          <w:rPr>
                            <w:b/>
                            <w:u w:val="single"/>
                          </w:rPr>
                          <w:t xml:space="preserve">                              </w:t>
                        </w:r>
                        <w:r w:rsidRPr="00F87989">
                          <w:rPr>
                            <w:b/>
                          </w:rPr>
                          <w:t>Meaning in Life</w:t>
                        </w:r>
                      </w:p>
                      <w:p w14:paraId="6AA4CBEE" w14:textId="77777777" w:rsidR="009F09B8" w:rsidRDefault="009F09B8" w:rsidP="00953786">
                        <w:pPr>
                          <w:spacing w:line="480" w:lineRule="auto"/>
                          <w:jc w:val="both"/>
                        </w:pPr>
                        <w:r>
                          <w:t xml:space="preserve">-Search for MIL </w:t>
                        </w:r>
                      </w:p>
                      <w:p w14:paraId="4F30562E" w14:textId="77777777" w:rsidR="009F09B8" w:rsidRPr="00735F30" w:rsidRDefault="009F09B8" w:rsidP="00953786">
                        <w:pPr>
                          <w:spacing w:line="480" w:lineRule="auto"/>
                          <w:jc w:val="both"/>
                          <w:rPr>
                            <w:i/>
                            <w:iCs/>
                          </w:rPr>
                        </w:pPr>
                        <w:r w:rsidRPr="00735F30">
                          <w:rPr>
                            <w:i/>
                            <w:iCs/>
                          </w:rPr>
                          <w:t>-Presence of MIL</w:t>
                        </w:r>
                      </w:p>
                      <w:p w14:paraId="098AB377" w14:textId="0C67120F" w:rsidR="009F09B8" w:rsidRDefault="009F09B8" w:rsidP="00953786">
                        <w:pPr>
                          <w:spacing w:line="480" w:lineRule="auto"/>
                          <w:jc w:val="center"/>
                        </w:pPr>
                        <w:r>
                          <w:t>(</w:t>
                        </w:r>
                        <w:r w:rsidRPr="00F87989">
                          <w:t>Purpose</w:t>
                        </w:r>
                        <w:r>
                          <w:t>, si</w:t>
                        </w:r>
                        <w:r w:rsidRPr="00F87989">
                          <w:t>gnificance</w:t>
                        </w:r>
                        <w:r>
                          <w:t xml:space="preserve"> &amp; c</w:t>
                        </w:r>
                        <w:r w:rsidRPr="00F87989">
                          <w:t>oherence</w:t>
                        </w:r>
                        <w:r>
                          <w:t>)</w:t>
                        </w:r>
                      </w:p>
                    </w:txbxContent>
                  </v:textbox>
                </v:rect>
              </v:group>
            </w:pict>
          </mc:Fallback>
        </mc:AlternateContent>
      </w:r>
    </w:p>
    <w:p w14:paraId="504AC0D5" w14:textId="6D5792D0" w:rsidR="00527D3F" w:rsidRDefault="00527D3F" w:rsidP="00527D3F">
      <w:pPr>
        <w:spacing w:line="480" w:lineRule="auto"/>
        <w:ind w:firstLine="720"/>
        <w:jc w:val="both"/>
      </w:pPr>
    </w:p>
    <w:p w14:paraId="5ED49002" w14:textId="01F2FCF8" w:rsidR="00527D3F" w:rsidRDefault="00527D3F" w:rsidP="00527D3F">
      <w:pPr>
        <w:spacing w:line="480" w:lineRule="auto"/>
        <w:ind w:firstLine="720"/>
        <w:jc w:val="both"/>
      </w:pPr>
    </w:p>
    <w:p w14:paraId="1BA57465" w14:textId="3EB5C5EA" w:rsidR="00527D3F" w:rsidRDefault="00527D3F" w:rsidP="00527D3F">
      <w:pPr>
        <w:spacing w:line="480" w:lineRule="auto"/>
        <w:ind w:firstLine="720"/>
        <w:jc w:val="both"/>
      </w:pPr>
    </w:p>
    <w:p w14:paraId="05047425" w14:textId="0C678B6C" w:rsidR="00527D3F" w:rsidRPr="009A5823" w:rsidRDefault="00527D3F" w:rsidP="00527D3F">
      <w:pPr>
        <w:spacing w:line="480" w:lineRule="auto"/>
        <w:ind w:firstLine="720"/>
        <w:jc w:val="both"/>
      </w:pPr>
      <w:r w:rsidRPr="00424619">
        <w:rPr>
          <w:noProof/>
        </w:rPr>
        <w:t xml:space="preserve"> </w:t>
      </w:r>
    </w:p>
    <w:p w14:paraId="16E858CE" w14:textId="198BD9E9" w:rsidR="00527D3F" w:rsidRDefault="00527D3F" w:rsidP="00527D3F">
      <w:pPr>
        <w:spacing w:line="480" w:lineRule="auto"/>
        <w:jc w:val="both"/>
      </w:pPr>
    </w:p>
    <w:p w14:paraId="6AA39480" w14:textId="084EE615" w:rsidR="00527D3F" w:rsidRDefault="00527D3F" w:rsidP="00527D3F">
      <w:pPr>
        <w:tabs>
          <w:tab w:val="left" w:pos="360"/>
        </w:tabs>
        <w:spacing w:line="480" w:lineRule="auto"/>
        <w:jc w:val="both"/>
      </w:pPr>
    </w:p>
    <w:p w14:paraId="2084DF26" w14:textId="69082E44" w:rsidR="00527D3F" w:rsidRDefault="00253BA3" w:rsidP="00527D3F">
      <w:pPr>
        <w:spacing w:line="480" w:lineRule="auto"/>
        <w:jc w:val="both"/>
      </w:pPr>
      <w:r>
        <w:rPr>
          <w:noProof/>
        </w:rPr>
        <mc:AlternateContent>
          <mc:Choice Requires="wps">
            <w:drawing>
              <wp:anchor distT="0" distB="0" distL="114300" distR="114300" simplePos="0" relativeHeight="251656192" behindDoc="0" locked="0" layoutInCell="1" allowOverlap="1" wp14:anchorId="61D5F2E4" wp14:editId="1EE0EACA">
                <wp:simplePos x="0" y="0"/>
                <wp:positionH relativeFrom="column">
                  <wp:posOffset>1607185</wp:posOffset>
                </wp:positionH>
                <wp:positionV relativeFrom="paragraph">
                  <wp:posOffset>185374</wp:posOffset>
                </wp:positionV>
                <wp:extent cx="1114425" cy="685800"/>
                <wp:effectExtent l="38100" t="38100" r="9525" b="0"/>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114425" cy="685800"/>
                        </a:xfrm>
                        <a:prstGeom prst="straightConnector1">
                          <a:avLst/>
                        </a:prstGeom>
                        <a:ln w="9525" cap="flat" cmpd="sng" algn="ctr">
                          <a:solidFill>
                            <a:schemeClr val="dk1"/>
                          </a:solidFill>
                          <a:prstDash val="dash"/>
                          <a:round/>
                          <a:headEnd type="none" w="med" len="med"/>
                          <a:tailEnd type="triangl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B21FD2A" id="Straight Arrow Connector 19" o:spid="_x0000_s1026" type="#_x0000_t32" style="position:absolute;margin-left:126.55pt;margin-top:14.6pt;width:87.75pt;height:54pt;flip:x y;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" strokecolor="black [3200]">
                <v:stroke dashstyle="dash" endarrow="block"/>
                <o:lock v:ext="edit" shapetype="f"/>
              </v:shape>
            </w:pict>
          </mc:Fallback>
        </mc:AlternateContent>
      </w:r>
    </w:p>
    <w:p w14:paraId="247176D2" w14:textId="4B3031FB" w:rsidR="00527D3F" w:rsidRDefault="00527D3F" w:rsidP="00527D3F">
      <w:pPr>
        <w:spacing w:line="480" w:lineRule="auto"/>
        <w:jc w:val="both"/>
      </w:pPr>
    </w:p>
    <w:p w14:paraId="2FE80ABD" w14:textId="3BE10D7B" w:rsidR="00527D3F" w:rsidRDefault="00527D3F" w:rsidP="00527D3F">
      <w:pPr>
        <w:spacing w:line="480" w:lineRule="auto"/>
        <w:jc w:val="both"/>
      </w:pPr>
    </w:p>
    <w:p w14:paraId="73F0D431" w14:textId="1AEB49B4" w:rsidR="00527D3F" w:rsidRDefault="00527D3F" w:rsidP="00527D3F">
      <w:pPr>
        <w:spacing w:line="480" w:lineRule="auto"/>
        <w:jc w:val="both"/>
      </w:pPr>
    </w:p>
    <w:p w14:paraId="79094C57" w14:textId="2E775547" w:rsidR="00527D3F" w:rsidRDefault="00527D3F" w:rsidP="00527D3F">
      <w:pPr>
        <w:spacing w:line="480" w:lineRule="auto"/>
        <w:jc w:val="both"/>
      </w:pPr>
    </w:p>
    <w:p w14:paraId="74C29F36" w14:textId="2DD168EA" w:rsidR="00527D3F" w:rsidRDefault="00527D3F" w:rsidP="00527D3F">
      <w:pPr>
        <w:spacing w:line="480" w:lineRule="auto"/>
        <w:jc w:val="both"/>
        <w:rPr>
          <w:b/>
          <w:bCs/>
          <w:i/>
          <w:iCs/>
        </w:rPr>
      </w:pPr>
    </w:p>
    <w:p w14:paraId="6962D353" w14:textId="383DAC16" w:rsidR="00527D3F" w:rsidRDefault="00527D3F" w:rsidP="00527D3F">
      <w:pPr>
        <w:spacing w:line="480" w:lineRule="auto"/>
        <w:jc w:val="both"/>
        <w:rPr>
          <w:b/>
          <w:bCs/>
          <w:i/>
          <w:iCs/>
        </w:rPr>
      </w:pPr>
    </w:p>
    <w:p w14:paraId="6FC2A262" w14:textId="18DC8D7A" w:rsidR="0066543C" w:rsidRDefault="0066543C" w:rsidP="00527D3F">
      <w:pPr>
        <w:spacing w:line="480" w:lineRule="auto"/>
        <w:jc w:val="both"/>
        <w:rPr>
          <w:b/>
          <w:bCs/>
          <w:i/>
          <w:iCs/>
        </w:rPr>
      </w:pPr>
    </w:p>
    <w:p w14:paraId="50C320BA" w14:textId="77777777" w:rsidR="00653641" w:rsidRDefault="00653641" w:rsidP="00A5633B">
      <w:pPr>
        <w:spacing w:after="240" w:line="480" w:lineRule="auto"/>
        <w:ind w:firstLine="720"/>
        <w:jc w:val="both"/>
      </w:pPr>
    </w:p>
    <w:p w14:paraId="68CB6EFD" w14:textId="77777777" w:rsidR="00653641" w:rsidRDefault="00653641" w:rsidP="00A5633B">
      <w:pPr>
        <w:spacing w:after="240" w:line="480" w:lineRule="auto"/>
        <w:ind w:firstLine="720"/>
        <w:jc w:val="both"/>
      </w:pPr>
    </w:p>
    <w:p w14:paraId="779CA750" w14:textId="746DB3AE" w:rsidR="00527D3F" w:rsidRDefault="00527D3F" w:rsidP="00A5633B">
      <w:pPr>
        <w:spacing w:after="240" w:line="480" w:lineRule="auto"/>
        <w:ind w:firstLine="720"/>
        <w:jc w:val="both"/>
      </w:pPr>
      <w:r>
        <w:t xml:space="preserve">For Figure 5.1, some elements in particular categories have been italicized, implying </w:t>
      </w:r>
      <w:r w:rsidR="00953786">
        <w:t>t</w:t>
      </w:r>
      <w:r>
        <w:t>hat they have either been significantly ben influential or they been significantly influenced the study. These include gender and work experience under moderating variable (MV), presence of MIL under DV, and other factors under the confounding variable.</w:t>
      </w:r>
    </w:p>
    <w:p w14:paraId="4FCBA172" w14:textId="77777777" w:rsidR="00527D3F" w:rsidRDefault="00527D3F" w:rsidP="00A5633B">
      <w:pPr>
        <w:spacing w:after="240" w:line="480" w:lineRule="auto"/>
        <w:ind w:firstLine="720"/>
        <w:jc w:val="both"/>
      </w:pPr>
      <w:r>
        <w:t>Originally, the arrow pointed from IV towards DV showed that social support (family, friends, and significant others) significantly influences meaning in life (search and presence of MIL). After the study, however, the arrow from IV towards DV is doted, showing that social support significantly influences some aspect of MIL and precisely the presence of meaning in life.</w:t>
      </w:r>
    </w:p>
    <w:p w14:paraId="51FD7625" w14:textId="77777777" w:rsidR="00527D3F" w:rsidRDefault="00527D3F" w:rsidP="00A5633B">
      <w:pPr>
        <w:spacing w:after="240" w:line="480" w:lineRule="auto"/>
        <w:ind w:firstLine="720"/>
        <w:jc w:val="both"/>
      </w:pPr>
      <w:r>
        <w:t xml:space="preserve">Also, another arrow originally moved from the moderating variable (MV) upwards to the original arrow that moved from IV towards DV. It implied that the relationship between IV and DV is moderated by all aspects of the MV (age, gender, marital status, form, work experience, and dropping from school). However, this was not the case after examining the findings. The dotted line from MV towards the IV indicates that MV did not moderate the relationship between IV and DV, but instead, it had a significant influence on social support (and specifically its aspects of gender and work experience). </w:t>
      </w:r>
    </w:p>
    <w:p w14:paraId="03AA3A38" w14:textId="17270971" w:rsidR="00527D3F" w:rsidRDefault="00527D3F" w:rsidP="00A5633B">
      <w:pPr>
        <w:spacing w:after="240" w:line="480" w:lineRule="auto"/>
        <w:ind w:firstLine="720"/>
        <w:jc w:val="both"/>
      </w:pPr>
      <w:r>
        <w:t xml:space="preserve">Finally, two original arrows moved from confounding variables towards IV and DV; showing that the attachment style of life indirectly had a significant influence on social support and meaning in life. After the study, this was not proven instead IV was found to be influenced by MV whereas the factors that significantly influence DV were not established. Therefore, the dotted lines from the confounding variable towards DV indicate that there are other factors (other than the attachment style of life) that influence MIL among the students at Matrix Algebra </w:t>
      </w:r>
      <w:r w:rsidR="00FF7FB7">
        <w:t>S</w:t>
      </w:r>
      <w:r>
        <w:t>chool.</w:t>
      </w:r>
    </w:p>
    <w:p w14:paraId="659F7BA2" w14:textId="1A13702E" w:rsidR="00527D3F" w:rsidRPr="00A5633B" w:rsidRDefault="00157EEB" w:rsidP="00A75F2D">
      <w:pPr>
        <w:pStyle w:val="Heading1"/>
        <w:spacing w:before="0" w:after="240" w:line="480" w:lineRule="auto"/>
        <w:jc w:val="center"/>
        <w:rPr>
          <w:sz w:val="24"/>
        </w:rPr>
      </w:pPr>
      <w:r>
        <w:br w:type="page"/>
      </w:r>
      <w:bookmarkStart w:id="99" w:name="_Toc65715948"/>
      <w:r w:rsidR="00527D3F" w:rsidRPr="00A5633B">
        <w:rPr>
          <w:sz w:val="24"/>
        </w:rPr>
        <w:t>CHAPTER SIX</w:t>
      </w:r>
      <w:bookmarkEnd w:id="99"/>
    </w:p>
    <w:p w14:paraId="3256E379" w14:textId="07BBAF16" w:rsidR="00527D3F" w:rsidRPr="00A5633B" w:rsidRDefault="00527D3F" w:rsidP="00A75F2D">
      <w:pPr>
        <w:pStyle w:val="Heading1"/>
        <w:spacing w:before="0" w:after="240" w:line="480" w:lineRule="auto"/>
        <w:jc w:val="center"/>
        <w:rPr>
          <w:sz w:val="24"/>
        </w:rPr>
      </w:pPr>
      <w:bookmarkStart w:id="100" w:name="_Toc65715949"/>
      <w:r w:rsidRPr="00A5633B">
        <w:rPr>
          <w:sz w:val="24"/>
        </w:rPr>
        <w:t>SUMMARY, CONCLUSION, AND RECOMMENDATIONS</w:t>
      </w:r>
      <w:bookmarkEnd w:id="100"/>
    </w:p>
    <w:p w14:paraId="46388C66" w14:textId="604ED6F2" w:rsidR="006255B3" w:rsidRPr="00A5633B" w:rsidRDefault="006255B3" w:rsidP="00A75F2D">
      <w:pPr>
        <w:pStyle w:val="Heading2"/>
        <w:spacing w:before="0" w:after="240" w:line="480" w:lineRule="auto"/>
        <w:rPr>
          <w:sz w:val="24"/>
        </w:rPr>
      </w:pPr>
      <w:bookmarkStart w:id="101" w:name="_Toc65715950"/>
      <w:r w:rsidRPr="00A5633B">
        <w:rPr>
          <w:sz w:val="24"/>
        </w:rPr>
        <w:t>6.1 Introduction</w:t>
      </w:r>
      <w:bookmarkEnd w:id="101"/>
      <w:r w:rsidRPr="00A5633B">
        <w:rPr>
          <w:sz w:val="24"/>
        </w:rPr>
        <w:t xml:space="preserve"> </w:t>
      </w:r>
    </w:p>
    <w:p w14:paraId="4A6168D5" w14:textId="5D7BC408" w:rsidR="00527D3F" w:rsidRDefault="00527D3F" w:rsidP="00A75F2D">
      <w:pPr>
        <w:spacing w:after="240" w:line="480" w:lineRule="auto"/>
        <w:ind w:firstLine="720"/>
        <w:jc w:val="both"/>
      </w:pPr>
      <w:r>
        <w:t>This chapter sums up the study findings of the influence that social support has on meaning in life among secondary sch</w:t>
      </w:r>
      <w:r w:rsidR="007C778A">
        <w:t>ool students at Matrix Algebra S</w:t>
      </w:r>
      <w:r>
        <w:t>chool. Also, it gives a general conclusion following the study objectives; and specific recommendations to Matrix Algebra school administration, to counseling psychologists, students, and future researchers.</w:t>
      </w:r>
    </w:p>
    <w:p w14:paraId="15FF7EFC" w14:textId="77777777" w:rsidR="00527D3F" w:rsidRDefault="00527D3F" w:rsidP="00A75F2D">
      <w:pPr>
        <w:spacing w:after="240" w:line="480" w:lineRule="auto"/>
        <w:jc w:val="both"/>
      </w:pPr>
    </w:p>
    <w:p w14:paraId="05B74797" w14:textId="4255CB3C" w:rsidR="00527D3F" w:rsidRPr="00A5633B" w:rsidRDefault="00527D3F" w:rsidP="00A75F2D">
      <w:pPr>
        <w:pStyle w:val="Heading2"/>
        <w:spacing w:before="0" w:after="240" w:line="480" w:lineRule="auto"/>
        <w:rPr>
          <w:sz w:val="24"/>
        </w:rPr>
      </w:pPr>
      <w:bookmarkStart w:id="102" w:name="_Toc65715951"/>
      <w:r w:rsidRPr="00A5633B">
        <w:rPr>
          <w:sz w:val="24"/>
        </w:rPr>
        <w:t>6.</w:t>
      </w:r>
      <w:r w:rsidR="006255B3" w:rsidRPr="00A5633B">
        <w:rPr>
          <w:sz w:val="24"/>
        </w:rPr>
        <w:t>2</w:t>
      </w:r>
      <w:r w:rsidRPr="00A5633B">
        <w:rPr>
          <w:sz w:val="24"/>
        </w:rPr>
        <w:t xml:space="preserve"> Summary</w:t>
      </w:r>
      <w:bookmarkEnd w:id="102"/>
      <w:r w:rsidRPr="00A5633B">
        <w:rPr>
          <w:sz w:val="24"/>
        </w:rPr>
        <w:t xml:space="preserve"> </w:t>
      </w:r>
    </w:p>
    <w:p w14:paraId="63422E9D" w14:textId="77F39D19" w:rsidR="00527D3F" w:rsidRDefault="00527D3F" w:rsidP="00A75F2D">
      <w:pPr>
        <w:spacing w:after="240" w:line="480" w:lineRule="auto"/>
        <w:ind w:firstLine="720"/>
        <w:jc w:val="both"/>
      </w:pPr>
      <w:r>
        <w:t xml:space="preserve">This study was based on a problem that deviant behavior resulting from a state of meaninglessness is on </w:t>
      </w:r>
      <w:r w:rsidR="003D199F">
        <w:t xml:space="preserve">the </w:t>
      </w:r>
      <w:r>
        <w:t xml:space="preserve">increase among students and yet the influence of stakeholders like teachers and parents on meaning in life (MIL) is not fully examined. The academic guess was that students' friends or peers, family members, and significant others like teachers or counselors (social support) influence MIL and behavior among students. </w:t>
      </w:r>
      <w:r w:rsidR="00CC357F">
        <w:t xml:space="preserve">It was revealed that students have high social support (M= 5.10 &amp; SD = 1.21) and high meaning in life (M = 5.68 &amp; SD = 0.78). </w:t>
      </w:r>
      <w:r>
        <w:t xml:space="preserve">However, the findings show that social support (SS) </w:t>
      </w:r>
      <w:r w:rsidR="000D18C3">
        <w:t xml:space="preserve">significantly </w:t>
      </w:r>
      <w:r>
        <w:t>influence</w:t>
      </w:r>
      <w:r w:rsidR="00CC357F">
        <w:t>d</w:t>
      </w:r>
      <w:r>
        <w:t xml:space="preserve"> the presence of MIL</w:t>
      </w:r>
      <w:r w:rsidR="007C778A">
        <w:t xml:space="preserve"> (</w:t>
      </w:r>
      <w:r w:rsidR="007C778A">
        <w:rPr>
          <w:i/>
          <w:iCs/>
        </w:rPr>
        <w:t>X</w:t>
      </w:r>
      <w:r w:rsidR="007C778A" w:rsidRPr="007C778A">
        <w:rPr>
          <w:i/>
          <w:iCs/>
          <w:vertAlign w:val="superscript"/>
        </w:rPr>
        <w:t>2</w:t>
      </w:r>
      <w:r w:rsidR="007C778A">
        <w:t xml:space="preserve"> = 14.00</w:t>
      </w:r>
      <w:r w:rsidR="00CC357F">
        <w:t xml:space="preserve">, </w:t>
      </w:r>
      <w:r w:rsidR="007C778A">
        <w:rPr>
          <w:i/>
          <w:iCs/>
        </w:rPr>
        <w:t>ρ</w:t>
      </w:r>
      <w:r w:rsidR="007C778A">
        <w:t xml:space="preserve"> = 0.01)</w:t>
      </w:r>
      <w:r>
        <w:t xml:space="preserve">, but it has no significant influence either on the search for </w:t>
      </w:r>
      <w:r w:rsidR="007C778A">
        <w:t>MIL (</w:t>
      </w:r>
      <w:r w:rsidR="007C778A">
        <w:rPr>
          <w:i/>
          <w:iCs/>
        </w:rPr>
        <w:t>X</w:t>
      </w:r>
      <w:r w:rsidR="007C778A" w:rsidRPr="007C778A">
        <w:rPr>
          <w:i/>
          <w:iCs/>
          <w:vertAlign w:val="superscript"/>
        </w:rPr>
        <w:t>2</w:t>
      </w:r>
      <w:r w:rsidR="007C778A">
        <w:rPr>
          <w:i/>
          <w:iCs/>
          <w:vertAlign w:val="superscript"/>
        </w:rPr>
        <w:t xml:space="preserve"> </w:t>
      </w:r>
      <w:r w:rsidR="007C778A">
        <w:t xml:space="preserve">= 7.04, </w:t>
      </w:r>
      <w:r w:rsidR="007C778A">
        <w:rPr>
          <w:i/>
          <w:iCs/>
        </w:rPr>
        <w:t>ρ</w:t>
      </w:r>
      <w:r w:rsidR="007C778A">
        <w:t xml:space="preserve"> = </w:t>
      </w:r>
      <w:r w:rsidR="007C778A" w:rsidRPr="007A67FB">
        <w:rPr>
          <w:color w:val="000000"/>
        </w:rPr>
        <w:t>0.13</w:t>
      </w:r>
      <w:r w:rsidR="007C778A">
        <w:rPr>
          <w:color w:val="000000"/>
        </w:rPr>
        <w:t xml:space="preserve">) </w:t>
      </w:r>
      <w:r>
        <w:t>or</w:t>
      </w:r>
      <w:r w:rsidR="007C778A">
        <w:t xml:space="preserve"> </w:t>
      </w:r>
      <w:r>
        <w:t>on total MIL</w:t>
      </w:r>
      <w:r w:rsidR="007C778A">
        <w:t xml:space="preserve"> (</w:t>
      </w:r>
      <w:r w:rsidR="007C778A">
        <w:rPr>
          <w:i/>
          <w:iCs/>
        </w:rPr>
        <w:t>X</w:t>
      </w:r>
      <w:r w:rsidR="007C778A" w:rsidRPr="007C778A">
        <w:rPr>
          <w:i/>
          <w:iCs/>
          <w:vertAlign w:val="superscript"/>
        </w:rPr>
        <w:t>2</w:t>
      </w:r>
      <w:r w:rsidR="007C778A">
        <w:rPr>
          <w:i/>
          <w:iCs/>
          <w:vertAlign w:val="superscript"/>
        </w:rPr>
        <w:t xml:space="preserve"> </w:t>
      </w:r>
      <w:r w:rsidR="007C778A">
        <w:t xml:space="preserve">= 0.93, </w:t>
      </w:r>
      <w:r w:rsidR="007C778A">
        <w:rPr>
          <w:i/>
          <w:iCs/>
        </w:rPr>
        <w:t>ρ</w:t>
      </w:r>
      <w:r w:rsidR="007C778A">
        <w:t xml:space="preserve"> = </w:t>
      </w:r>
      <w:r w:rsidR="007C778A" w:rsidRPr="007A67FB">
        <w:rPr>
          <w:color w:val="000000"/>
        </w:rPr>
        <w:t>0.62</w:t>
      </w:r>
      <w:r w:rsidR="007C778A">
        <w:rPr>
          <w:color w:val="000000"/>
        </w:rPr>
        <w:t>)</w:t>
      </w:r>
      <w:r>
        <w:t>; and consequently, on behavior among students.</w:t>
      </w:r>
    </w:p>
    <w:p w14:paraId="7D03372A" w14:textId="308A0C47" w:rsidR="00527D3F" w:rsidRDefault="00527D3F" w:rsidP="00A5633B">
      <w:pPr>
        <w:spacing w:after="240" w:line="480" w:lineRule="auto"/>
        <w:ind w:firstLine="720"/>
        <w:jc w:val="both"/>
      </w:pPr>
      <w:r>
        <w:t>Secondly, the study followed a theory that working, having a positive attitude towards suffering, and having positive relationships with loves ones lead one to develop meaning in life (MIL).</w:t>
      </w:r>
      <w:r w:rsidR="001667C1">
        <w:t xml:space="preserve"> The findings however revealed </w:t>
      </w:r>
      <w:r>
        <w:t>with</w:t>
      </w:r>
      <w:r w:rsidR="001667C1">
        <w:t>out</w:t>
      </w:r>
      <w:r>
        <w:t xml:space="preserve"> exception t</w:t>
      </w:r>
      <w:r w:rsidR="001667C1">
        <w:t>hat</w:t>
      </w:r>
      <w:r>
        <w:t xml:space="preserve"> working experience</w:t>
      </w:r>
      <w:r w:rsidR="001667C1">
        <w:t xml:space="preserve"> (</w:t>
      </w:r>
      <w:r w:rsidR="001667C1" w:rsidRPr="009C03BC">
        <w:rPr>
          <w:i/>
          <w:iCs/>
        </w:rPr>
        <w:t>X</w:t>
      </w:r>
      <w:r w:rsidR="001667C1" w:rsidRPr="009C03BC">
        <w:rPr>
          <w:i/>
          <w:iCs/>
          <w:vertAlign w:val="superscript"/>
        </w:rPr>
        <w:t>2</w:t>
      </w:r>
      <w:r w:rsidR="001667C1">
        <w:t xml:space="preserve"> = 2.21, </w:t>
      </w:r>
      <w:r w:rsidR="001667C1" w:rsidRPr="009C03BC">
        <w:rPr>
          <w:i/>
          <w:iCs/>
        </w:rPr>
        <w:t>ρ</w:t>
      </w:r>
      <w:r w:rsidR="001667C1">
        <w:t xml:space="preserve"> = 0.33)</w:t>
      </w:r>
      <w:r>
        <w:t xml:space="preserve"> having relationships with loved ones (</w:t>
      </w:r>
      <w:r w:rsidR="001667C1">
        <w:t xml:space="preserve">people one stay with </w:t>
      </w:r>
      <w:r w:rsidR="001667C1" w:rsidRPr="009C03BC">
        <w:rPr>
          <w:i/>
          <w:iCs/>
        </w:rPr>
        <w:t>X</w:t>
      </w:r>
      <w:r w:rsidR="001667C1" w:rsidRPr="009C03BC">
        <w:rPr>
          <w:i/>
          <w:iCs/>
          <w:vertAlign w:val="superscript"/>
        </w:rPr>
        <w:t>2</w:t>
      </w:r>
      <w:r w:rsidR="001667C1">
        <w:t xml:space="preserve"> = 1.84, </w:t>
      </w:r>
      <w:r w:rsidR="001667C1" w:rsidRPr="009C03BC">
        <w:rPr>
          <w:i/>
          <w:iCs/>
        </w:rPr>
        <w:t>ρ</w:t>
      </w:r>
      <w:r w:rsidR="001667C1">
        <w:t xml:space="preserve"> = 0.61</w:t>
      </w:r>
      <w:r>
        <w:t>) and suffering (</w:t>
      </w:r>
      <w:r w:rsidR="001667C1">
        <w:t xml:space="preserve">marital status or separation </w:t>
      </w:r>
      <w:r w:rsidR="001667C1" w:rsidRPr="009C03BC">
        <w:rPr>
          <w:i/>
          <w:iCs/>
        </w:rPr>
        <w:t>X</w:t>
      </w:r>
      <w:r w:rsidR="001667C1" w:rsidRPr="009C03BC">
        <w:rPr>
          <w:i/>
          <w:iCs/>
          <w:vertAlign w:val="superscript"/>
        </w:rPr>
        <w:t>2</w:t>
      </w:r>
      <w:r w:rsidR="001667C1">
        <w:t xml:space="preserve"> = 5.55, </w:t>
      </w:r>
      <w:r w:rsidR="001667C1" w:rsidRPr="009C03BC">
        <w:rPr>
          <w:i/>
          <w:iCs/>
        </w:rPr>
        <w:t>ρ</w:t>
      </w:r>
      <w:r w:rsidR="001667C1">
        <w:t xml:space="preserve"> = 0.06; &amp; </w:t>
      </w:r>
      <w:r>
        <w:t>dropp</w:t>
      </w:r>
      <w:r w:rsidR="001667C1">
        <w:t>ing</w:t>
      </w:r>
      <w:r>
        <w:t xml:space="preserve"> out of school</w:t>
      </w:r>
      <w:r w:rsidR="001667C1">
        <w:t xml:space="preserve"> </w:t>
      </w:r>
      <w:r w:rsidR="001667C1" w:rsidRPr="009C03BC">
        <w:rPr>
          <w:i/>
          <w:iCs/>
        </w:rPr>
        <w:t>X</w:t>
      </w:r>
      <w:r w:rsidR="001667C1" w:rsidRPr="009C03BC">
        <w:rPr>
          <w:i/>
          <w:iCs/>
          <w:vertAlign w:val="superscript"/>
        </w:rPr>
        <w:t>2</w:t>
      </w:r>
      <w:r w:rsidR="001667C1">
        <w:t xml:space="preserve"> = 0.08, </w:t>
      </w:r>
      <w:r w:rsidR="001667C1" w:rsidRPr="009C03BC">
        <w:rPr>
          <w:i/>
          <w:iCs/>
        </w:rPr>
        <w:t>ρ</w:t>
      </w:r>
      <w:r w:rsidR="001667C1">
        <w:t xml:space="preserve"> = 0.78</w:t>
      </w:r>
      <w:r>
        <w:t>) have no significant influence on MIL. Thus, logotherapy could not fully account for the cause of meaninglessness or deviant behaviors like drug abuse and school drop-outs among students.</w:t>
      </w:r>
    </w:p>
    <w:p w14:paraId="7F68494E" w14:textId="29720A83" w:rsidR="00527D3F" w:rsidRDefault="00527D3F" w:rsidP="00A5633B">
      <w:pPr>
        <w:spacing w:after="240" w:line="480" w:lineRule="auto"/>
        <w:ind w:firstLine="720"/>
        <w:jc w:val="both"/>
      </w:pPr>
      <w:r>
        <w:t>Finally, it was not clear in this study as to whom participants referred as their friends, family, or significant others. For instance, friends could have meant: staying with parents or siblings who are friendly,</w:t>
      </w:r>
      <w:r w:rsidR="008A4AD4">
        <w:t xml:space="preserve"> perceiving to be with</w:t>
      </w:r>
      <w:r>
        <w:t xml:space="preserve"> agreeable peers, or even significant others whom they found loving. Likewise, the family could have meant their parents and siblings or couples could have used it about their spouses and children. This implies that there could have been an overlap in the categories of social support. Similarly, adopted students could have chosen to refer to their significant others as friends or family. </w:t>
      </w:r>
    </w:p>
    <w:p w14:paraId="5ED129B3" w14:textId="77777777" w:rsidR="00527D3F" w:rsidRDefault="00527D3F" w:rsidP="00A5633B">
      <w:pPr>
        <w:spacing w:after="240" w:line="480" w:lineRule="auto"/>
        <w:jc w:val="both"/>
      </w:pPr>
    </w:p>
    <w:p w14:paraId="19399551" w14:textId="0F7F10CE" w:rsidR="00527D3F" w:rsidRPr="00A5633B" w:rsidRDefault="00527D3F" w:rsidP="00A5633B">
      <w:pPr>
        <w:pStyle w:val="Heading2"/>
        <w:spacing w:before="0" w:after="240" w:line="480" w:lineRule="auto"/>
        <w:rPr>
          <w:sz w:val="24"/>
        </w:rPr>
      </w:pPr>
      <w:bookmarkStart w:id="103" w:name="_Toc65715952"/>
      <w:r w:rsidRPr="00A5633B">
        <w:rPr>
          <w:sz w:val="24"/>
        </w:rPr>
        <w:t>6.</w:t>
      </w:r>
      <w:r w:rsidR="006255B3" w:rsidRPr="00A5633B">
        <w:rPr>
          <w:sz w:val="24"/>
        </w:rPr>
        <w:t>3</w:t>
      </w:r>
      <w:r w:rsidRPr="00A5633B">
        <w:rPr>
          <w:sz w:val="24"/>
        </w:rPr>
        <w:t xml:space="preserve"> Conclusion</w:t>
      </w:r>
      <w:bookmarkEnd w:id="103"/>
    </w:p>
    <w:p w14:paraId="5121FD5F" w14:textId="03E22D7A" w:rsidR="00527D3F" w:rsidRDefault="00527D3F" w:rsidP="00A5633B">
      <w:pPr>
        <w:spacing w:after="240" w:line="480" w:lineRule="auto"/>
        <w:ind w:firstLine="720"/>
        <w:jc w:val="both"/>
      </w:pPr>
      <w:r>
        <w:t xml:space="preserve">The establishment of social support (IV) according to study objective one showed that students have high social support (more especially </w:t>
      </w:r>
      <w:r w:rsidR="00CC357F">
        <w:t xml:space="preserve">those with </w:t>
      </w:r>
      <w:r>
        <w:t>friends</w:t>
      </w:r>
      <w:r w:rsidR="00CC357F">
        <w:t xml:space="preserve"> and those who do not work</w:t>
      </w:r>
      <w:r>
        <w:t>), and generally a high degree of meaning in life (DV) concerning the study objective two. However, the examination of the influence of IV on DV was not found significant</w:t>
      </w:r>
      <w:r w:rsidR="00CC357F">
        <w:t xml:space="preserve"> for total </w:t>
      </w:r>
      <w:r>
        <w:t>meaning in life (MIL). It is therefore right to conclude that there are other factors (other than social support), which are responsible for total MIL and consequently for the state of deviant behaviors among students at matrix Algebra Education Center.</w:t>
      </w:r>
    </w:p>
    <w:p w14:paraId="78428580" w14:textId="77777777" w:rsidR="006D364D" w:rsidRDefault="00527D3F" w:rsidP="00A5633B">
      <w:pPr>
        <w:spacing w:after="240" w:line="480" w:lineRule="auto"/>
        <w:ind w:firstLine="720"/>
        <w:jc w:val="both"/>
      </w:pPr>
      <w:r>
        <w:t xml:space="preserve">Also, the quality of relationships with loved ones and participants' attitudes, which are key to interpreting the logotherapy theory of how </w:t>
      </w:r>
      <w:r w:rsidR="006D364D">
        <w:t xml:space="preserve">work, </w:t>
      </w:r>
      <w:r>
        <w:t xml:space="preserve">relationships or love and suffering leads to MIL could not be explored fully in this study. </w:t>
      </w:r>
      <w:r w:rsidR="006D364D">
        <w:t xml:space="preserve">It is conclusive that another psychological theory could have worked better in this </w:t>
      </w:r>
      <w:r>
        <w:t xml:space="preserve">quantitative </w:t>
      </w:r>
      <w:r w:rsidR="006D364D">
        <w:t>study than logotherapy.</w:t>
      </w:r>
    </w:p>
    <w:p w14:paraId="20020127" w14:textId="2CAFC789" w:rsidR="00527D3F" w:rsidRDefault="006D364D" w:rsidP="00A5633B">
      <w:pPr>
        <w:spacing w:after="240" w:line="480" w:lineRule="auto"/>
        <w:ind w:firstLine="720"/>
        <w:jc w:val="both"/>
      </w:pPr>
      <w:r>
        <w:t xml:space="preserve">Finally, the issue of overlap of meaning and lack of clarity as to what specifically participants referred to as their friends, family or significant others can better be solved by a qualitative study. It is conclusive that the method used in this study </w:t>
      </w:r>
      <w:r w:rsidR="00527D3F">
        <w:t>limited the exploration of the study's demographics, theory, and categories of social support.</w:t>
      </w:r>
    </w:p>
    <w:p w14:paraId="3F136D1A" w14:textId="77777777" w:rsidR="00BC2866" w:rsidRDefault="00BC2866" w:rsidP="00A5633B">
      <w:pPr>
        <w:spacing w:after="240" w:line="480" w:lineRule="auto"/>
        <w:jc w:val="both"/>
      </w:pPr>
    </w:p>
    <w:p w14:paraId="040B0D3A" w14:textId="5E3A458E" w:rsidR="00527D3F" w:rsidRPr="00A5633B" w:rsidRDefault="00527D3F" w:rsidP="00A5633B">
      <w:pPr>
        <w:pStyle w:val="Heading2"/>
        <w:spacing w:before="0" w:after="240" w:line="480" w:lineRule="auto"/>
        <w:rPr>
          <w:sz w:val="24"/>
        </w:rPr>
      </w:pPr>
      <w:bookmarkStart w:id="104" w:name="_Toc65715953"/>
      <w:r w:rsidRPr="00A5633B">
        <w:rPr>
          <w:sz w:val="24"/>
        </w:rPr>
        <w:t>6.</w:t>
      </w:r>
      <w:r w:rsidR="006255B3" w:rsidRPr="00A5633B">
        <w:rPr>
          <w:sz w:val="24"/>
        </w:rPr>
        <w:t>4</w:t>
      </w:r>
      <w:r w:rsidRPr="00A5633B">
        <w:rPr>
          <w:sz w:val="24"/>
        </w:rPr>
        <w:t xml:space="preserve"> Recommendations</w:t>
      </w:r>
      <w:bookmarkEnd w:id="104"/>
    </w:p>
    <w:p w14:paraId="37072E08" w14:textId="43D4F3B9" w:rsidR="00527D3F" w:rsidRDefault="00527D3F" w:rsidP="00A5633B">
      <w:pPr>
        <w:spacing w:after="240" w:line="480" w:lineRule="auto"/>
        <w:ind w:firstLine="720"/>
        <w:jc w:val="both"/>
      </w:pPr>
      <w:r>
        <w:rPr>
          <w:b/>
          <w:bCs/>
        </w:rPr>
        <w:t>For Matrix Algebra school administration:</w:t>
      </w:r>
      <w:r>
        <w:t xml:space="preserve"> Since the findings showed that social support has a positive significant influence on the presence of meaning in life, but not on the search for purpose, significance, and coherence (MIL), the school </w:t>
      </w:r>
      <w:r w:rsidR="00AC63CE">
        <w:t>a</w:t>
      </w:r>
      <w:r>
        <w:t>dm</w:t>
      </w:r>
      <w:r w:rsidR="00AC63CE">
        <w:t>ini</w:t>
      </w:r>
      <w:r>
        <w:t>stration should take action. This study recommends that the administration should design practical ways like school debates, study tours to institutions of innovation or higher learning, and invitation of counseling psychologists (motivational speakers) to stir curiosity for learning and boost students' search for MIL and behavior change. Consequently, this could tackle the vacuum of apathy that could be grooming the state of meaninglessness or deviant behaviors among the students.</w:t>
      </w:r>
    </w:p>
    <w:p w14:paraId="297DB915" w14:textId="77777777" w:rsidR="00527D3F" w:rsidRDefault="00527D3F" w:rsidP="00A5633B">
      <w:pPr>
        <w:spacing w:after="240" w:line="480" w:lineRule="auto"/>
        <w:ind w:firstLine="720"/>
        <w:jc w:val="both"/>
      </w:pPr>
      <w:r>
        <w:rPr>
          <w:b/>
          <w:bCs/>
        </w:rPr>
        <w:t>For psychologists and counselors:</w:t>
      </w:r>
      <w:r>
        <w:t xml:space="preserve"> Unfortunately, the theory of logotherapy could not fully examine the psychological state of meaninglessness in form of deviant behaviors among students. This study, therefore, recommends that psychologists and school counselors explore other theories (behaviorist and cognitive), and they should also emphasize peer counseling and peer mediation in schools. These could aid to ascertain the cause and treatment of deviant behaviors (like school drop-outs and drug abuse) among students in informal secondary schools. </w:t>
      </w:r>
    </w:p>
    <w:p w14:paraId="57321BBE" w14:textId="77777777" w:rsidR="00527D3F" w:rsidRDefault="00527D3F" w:rsidP="00A5633B">
      <w:pPr>
        <w:spacing w:after="240" w:line="480" w:lineRule="auto"/>
        <w:ind w:firstLine="720"/>
        <w:jc w:val="both"/>
      </w:pPr>
      <w:r>
        <w:rPr>
          <w:b/>
          <w:bCs/>
        </w:rPr>
        <w:t xml:space="preserve">For students in informal secondary schools: </w:t>
      </w:r>
      <w:r>
        <w:t>This study recommends that students in informal secondary schools should positively embrace work as they study since it stood out as a positive and significant aid to having MIL. Also, friendship highly associated with social support, and social support significantly influenced the presence of MIL. Students are recommended to actively embrace peer mediation and peer counseling as a source of positive friendship that could aid them to curb meaninglessness and deviant behaviors among themselves.</w:t>
      </w:r>
    </w:p>
    <w:p w14:paraId="7F6E20C1" w14:textId="0C92C15B" w:rsidR="00D936FE" w:rsidRDefault="00527D3F" w:rsidP="00A5633B">
      <w:pPr>
        <w:spacing w:after="240" w:line="480" w:lineRule="auto"/>
        <w:ind w:firstLine="720"/>
        <w:jc w:val="both"/>
      </w:pPr>
      <w:r>
        <w:rPr>
          <w:b/>
          <w:bCs/>
        </w:rPr>
        <w:t>For future researchers:</w:t>
      </w:r>
      <w:r>
        <w:t xml:space="preserve"> Remarkably, the use of a quantitative design led to mathematical findings which gave little explanations for the choices that made participants report having either low, moderate, or high social support (SS) and meaning in life (MIL). This study, therefore, recommends a qualitative study that can explore the attitudes, perceptions, and understanding of students towards SS (family, friends, and significant others). Further exploration is needed for their perception towards the theory of logotherapy (especially the attitudes towards suffering and quality of relationships); and the exploration of searching and presence of MIL in the context of SS and demographic variables. </w:t>
      </w:r>
    </w:p>
    <w:p w14:paraId="12F682E7" w14:textId="77777777" w:rsidR="00A5633B" w:rsidRDefault="00A5633B">
      <w:pPr>
        <w:rPr>
          <w:b/>
        </w:rPr>
      </w:pPr>
      <w:r>
        <w:rPr>
          <w:b/>
        </w:rPr>
        <w:br w:type="page"/>
      </w:r>
    </w:p>
    <w:p w14:paraId="74234B64" w14:textId="52F5404C" w:rsidR="005D2B12" w:rsidRPr="009F5464" w:rsidRDefault="009F5464" w:rsidP="009F5464">
      <w:pPr>
        <w:pStyle w:val="Heading1"/>
        <w:spacing w:before="0" w:after="240" w:line="480" w:lineRule="auto"/>
        <w:jc w:val="center"/>
        <w:rPr>
          <w:sz w:val="24"/>
        </w:rPr>
      </w:pPr>
      <w:bookmarkStart w:id="105" w:name="_Toc65715954"/>
      <w:r w:rsidRPr="009F5464">
        <w:rPr>
          <w:sz w:val="24"/>
        </w:rPr>
        <w:t>REFERENCES</w:t>
      </w:r>
      <w:bookmarkEnd w:id="105"/>
    </w:p>
    <w:p w14:paraId="09103C49" w14:textId="77777777" w:rsidR="005D2B12" w:rsidRPr="00830467" w:rsidRDefault="005D2B12" w:rsidP="009F5464">
      <w:pPr>
        <w:spacing w:after="240" w:line="480" w:lineRule="auto"/>
        <w:ind w:left="720" w:hanging="720"/>
      </w:pPr>
      <w:r w:rsidRPr="00830467">
        <w:t xml:space="preserve">Achour, M., &amp; Nor, M. R. M. (2014). The Effects of Social Support and Resilience on Life Satisfaction of Secondary School Students. </w:t>
      </w:r>
      <w:r w:rsidRPr="00830467">
        <w:rPr>
          <w:i/>
        </w:rPr>
        <w:t>Journal of /Academic and Applied Studies 4</w:t>
      </w:r>
      <w:r w:rsidRPr="00830467">
        <w:t xml:space="preserve">(1), 12-20. Retrieved from WWW.academians.org12Acceted </w:t>
      </w:r>
    </w:p>
    <w:p w14:paraId="4EE560DC" w14:textId="77777777" w:rsidR="005D2B12" w:rsidRPr="00830467" w:rsidRDefault="005D2B12" w:rsidP="00830467">
      <w:pPr>
        <w:spacing w:line="480" w:lineRule="auto"/>
        <w:ind w:left="720" w:hanging="720"/>
      </w:pPr>
      <w:r w:rsidRPr="00830467">
        <w:t xml:space="preserve">Agwu, E. M., Draper, S., &amp; de Ste-Croix, M. (2017). Social Support, Body Image Perception, and Depressive Symptoms, among University Students in Nigeria, by Gender and Ethnicity. </w:t>
      </w:r>
      <w:r w:rsidRPr="00830467">
        <w:rPr>
          <w:i/>
        </w:rPr>
        <w:t>Science Journal of Public Health, 5</w:t>
      </w:r>
      <w:r w:rsidRPr="00830467">
        <w:t xml:space="preserve">(3), 263-274. DOI: 10.11648/j.sjph.20170503.25 </w:t>
      </w:r>
    </w:p>
    <w:p w14:paraId="50C1B56F" w14:textId="77777777" w:rsidR="005D2B12" w:rsidRPr="00830467" w:rsidRDefault="005D2B12" w:rsidP="00830467">
      <w:pPr>
        <w:spacing w:line="480" w:lineRule="auto"/>
        <w:ind w:left="720" w:hanging="720"/>
        <w:rPr>
          <w:lang w:eastAsia="en-GB"/>
        </w:rPr>
      </w:pPr>
      <w:r w:rsidRPr="00830467">
        <w:rPr>
          <w:lang w:eastAsia="en-GB"/>
        </w:rPr>
        <w:t xml:space="preserve">Ahmed, M. (2019). Fundamentalism, Extremism and Terrorism; an analysis. </w:t>
      </w:r>
      <w:r w:rsidRPr="00830467">
        <w:rPr>
          <w:i/>
          <w:iCs/>
          <w:lang w:eastAsia="en-GB"/>
        </w:rPr>
        <w:t>Journal of Islamic Civilization and Culture</w:t>
      </w:r>
      <w:r w:rsidRPr="00830467">
        <w:rPr>
          <w:lang w:eastAsia="en-GB"/>
        </w:rPr>
        <w:t xml:space="preserve">, </w:t>
      </w:r>
      <w:r w:rsidRPr="00830467">
        <w:rPr>
          <w:i/>
          <w:iCs/>
          <w:lang w:eastAsia="en-GB"/>
        </w:rPr>
        <w:t>2</w:t>
      </w:r>
      <w:r w:rsidRPr="00830467">
        <w:rPr>
          <w:lang w:eastAsia="en-GB"/>
        </w:rPr>
        <w:t>(2).</w:t>
      </w:r>
    </w:p>
    <w:p w14:paraId="325A312D" w14:textId="77777777" w:rsidR="005D2B12" w:rsidRPr="00830467" w:rsidRDefault="005D2B12" w:rsidP="00830467">
      <w:pPr>
        <w:spacing w:line="480" w:lineRule="auto"/>
        <w:ind w:left="720" w:hanging="720"/>
        <w:rPr>
          <w:lang w:eastAsia="en-GB"/>
        </w:rPr>
      </w:pPr>
      <w:r w:rsidRPr="00830467">
        <w:rPr>
          <w:lang w:eastAsia="en-GB"/>
        </w:rPr>
        <w:t xml:space="preserve">Alorani, O. I., &amp; Alradaydeh, M. F. (2018). Spiritual Well-being, Perceived Social Support, and Life Satisfaction among University Students. </w:t>
      </w:r>
      <w:r w:rsidRPr="00830467">
        <w:rPr>
          <w:i/>
          <w:lang w:eastAsia="en-GB"/>
        </w:rPr>
        <w:t>International Journal of Adolescence and Youth, 23</w:t>
      </w:r>
      <w:r w:rsidRPr="00830467">
        <w:rPr>
          <w:lang w:eastAsia="en-GB"/>
        </w:rPr>
        <w:t xml:space="preserve">(3), 291-298, DOI: </w:t>
      </w:r>
      <w:hyperlink r:id="rId9" w:history="1">
        <w:r w:rsidRPr="00830467">
          <w:rPr>
            <w:lang w:eastAsia="en-GB"/>
          </w:rPr>
          <w:t>10.1080/02673843.2017.1352522</w:t>
        </w:r>
      </w:hyperlink>
      <w:r w:rsidRPr="00830467">
        <w:rPr>
          <w:lang w:eastAsia="en-GB"/>
        </w:rPr>
        <w:t xml:space="preserve"> </w:t>
      </w:r>
    </w:p>
    <w:p w14:paraId="491D5A9F" w14:textId="77777777" w:rsidR="005D2B12" w:rsidRPr="00830467" w:rsidRDefault="005D2B12" w:rsidP="00830467">
      <w:pPr>
        <w:spacing w:line="480" w:lineRule="auto"/>
        <w:ind w:left="720" w:hanging="720"/>
        <w:rPr>
          <w:lang w:eastAsia="en-GB"/>
        </w:rPr>
      </w:pPr>
      <w:r w:rsidRPr="00830467">
        <w:rPr>
          <w:lang w:eastAsia="en-GB"/>
        </w:rPr>
        <w:t xml:space="preserve">Alorani, O. I., &amp; Alradaydeh. M. F. (2018). Spiritual Well-being, Perceived Social Support, and Life Satisfaction among University Students. </w:t>
      </w:r>
      <w:r w:rsidRPr="00830467">
        <w:rPr>
          <w:i/>
          <w:lang w:eastAsia="en-GB"/>
        </w:rPr>
        <w:t>International Journal of adolescence and Youth, 23</w:t>
      </w:r>
      <w:r w:rsidRPr="00830467">
        <w:rPr>
          <w:lang w:eastAsia="en-GB"/>
        </w:rPr>
        <w:t>(3), 291-298, DOI: 10.1080/02673843.2017.1352522</w:t>
      </w:r>
    </w:p>
    <w:p w14:paraId="062A6659" w14:textId="77777777" w:rsidR="005D2B12" w:rsidRPr="00830467" w:rsidRDefault="005D2B12" w:rsidP="00830467">
      <w:pPr>
        <w:spacing w:line="480" w:lineRule="auto"/>
        <w:ind w:left="720" w:hanging="720"/>
      </w:pPr>
      <w:r w:rsidRPr="00830467">
        <w:t xml:space="preserve">Alusubaie, M. M., Stain, H. J., Webster, L. A. D., &amp; Wadman, R. (2019). The Role of Sources of Social Support on Depression and Quality of Life for University Students. </w:t>
      </w:r>
      <w:r w:rsidRPr="00830467">
        <w:rPr>
          <w:i/>
        </w:rPr>
        <w:t>International Journal of Adolescence and Youth,</w:t>
      </w:r>
      <w:r w:rsidRPr="00830467">
        <w:t xml:space="preserve"> 1-13.</w:t>
      </w:r>
    </w:p>
    <w:p w14:paraId="23A51CFB" w14:textId="77777777" w:rsidR="005D2B12" w:rsidRPr="00830467" w:rsidRDefault="005D2B12" w:rsidP="00830467">
      <w:pPr>
        <w:spacing w:line="480" w:lineRule="auto"/>
        <w:ind w:left="720" w:hanging="720"/>
      </w:pPr>
      <w:r w:rsidRPr="00830467">
        <w:t xml:space="preserve">APA. (2017). </w:t>
      </w:r>
      <w:r w:rsidRPr="00830467">
        <w:rPr>
          <w:i/>
        </w:rPr>
        <w:t>APA Ethical principles of psychologist and code of conduct</w:t>
      </w:r>
      <w:r w:rsidRPr="00830467">
        <w:t xml:space="preserve">, Washington, DC: Author https://www.apa.org/ethics/code/ethics-code-2017.pdf </w:t>
      </w:r>
    </w:p>
    <w:p w14:paraId="105588F3" w14:textId="77777777" w:rsidR="005D2B12" w:rsidRPr="00830467" w:rsidRDefault="005D2B12" w:rsidP="00830467">
      <w:pPr>
        <w:spacing w:line="480" w:lineRule="auto"/>
        <w:ind w:left="720" w:hanging="720"/>
        <w:rPr>
          <w:lang w:eastAsia="en-GB"/>
        </w:rPr>
      </w:pPr>
      <w:r w:rsidRPr="00830467">
        <w:rPr>
          <w:lang w:eastAsia="en-GB"/>
        </w:rPr>
        <w:t xml:space="preserve">Bandura, A. (Ed.). (2017). </w:t>
      </w:r>
      <w:r w:rsidRPr="00830467">
        <w:rPr>
          <w:i/>
          <w:iCs/>
          <w:lang w:eastAsia="en-GB"/>
        </w:rPr>
        <w:t>Psychological Modelling: Conflicting Theories</w:t>
      </w:r>
      <w:r w:rsidRPr="00830467">
        <w:rPr>
          <w:lang w:eastAsia="en-GB"/>
        </w:rPr>
        <w:t>. n.p. Transaction Publishers.</w:t>
      </w:r>
    </w:p>
    <w:p w14:paraId="3C739BDC" w14:textId="77777777" w:rsidR="005D2B12" w:rsidRPr="00830467" w:rsidRDefault="005D2B12" w:rsidP="00830467">
      <w:pPr>
        <w:spacing w:line="480" w:lineRule="auto"/>
        <w:ind w:left="720" w:hanging="720"/>
        <w:rPr>
          <w:lang w:eastAsia="en-GB"/>
        </w:rPr>
      </w:pPr>
      <w:r w:rsidRPr="00830467">
        <w:rPr>
          <w:lang w:eastAsia="en-GB"/>
        </w:rPr>
        <w:t xml:space="preserve">Bauman, S., Toomey, R. B., &amp; Walker, J. L. (2013). Associations among Bullying, Cyberbullying, and suicide in High School Students. </w:t>
      </w:r>
      <w:r w:rsidRPr="00830467">
        <w:rPr>
          <w:i/>
          <w:lang w:eastAsia="en-GB"/>
        </w:rPr>
        <w:t>Journal of Adolescences, 36</w:t>
      </w:r>
      <w:r w:rsidRPr="00830467">
        <w:rPr>
          <w:lang w:eastAsia="en-GB"/>
        </w:rPr>
        <w:t>(2), 341-350.</w:t>
      </w:r>
    </w:p>
    <w:p w14:paraId="3A2F08A2" w14:textId="77777777" w:rsidR="005D2B12" w:rsidRPr="00830467" w:rsidRDefault="005D2B12" w:rsidP="00830467">
      <w:pPr>
        <w:spacing w:line="480" w:lineRule="auto"/>
        <w:ind w:left="720" w:hanging="720"/>
        <w:rPr>
          <w:lang w:eastAsia="en-GB"/>
        </w:rPr>
      </w:pPr>
      <w:r w:rsidRPr="00830467">
        <w:rPr>
          <w:lang w:eastAsia="en-GB"/>
        </w:rPr>
        <w:t xml:space="preserve">Botha, A. (2013). Assessing the vulnerability of Kenyan youths to radicalization and extremism. </w:t>
      </w:r>
      <w:r w:rsidRPr="00830467">
        <w:rPr>
          <w:i/>
          <w:iCs/>
          <w:lang w:eastAsia="en-GB"/>
        </w:rPr>
        <w:t>Institute for Security Studies Papers</w:t>
      </w:r>
      <w:r w:rsidRPr="00830467">
        <w:rPr>
          <w:lang w:eastAsia="en-GB"/>
        </w:rPr>
        <w:t xml:space="preserve">, </w:t>
      </w:r>
      <w:r w:rsidRPr="00830467">
        <w:rPr>
          <w:i/>
          <w:iCs/>
          <w:lang w:eastAsia="en-GB"/>
        </w:rPr>
        <w:t>2013</w:t>
      </w:r>
      <w:r w:rsidRPr="00830467">
        <w:rPr>
          <w:lang w:eastAsia="en-GB"/>
        </w:rPr>
        <w:t>(245), 28-28.</w:t>
      </w:r>
    </w:p>
    <w:p w14:paraId="396B1428" w14:textId="77777777" w:rsidR="005D2B12" w:rsidRPr="00830467" w:rsidRDefault="005D2B12" w:rsidP="00830467">
      <w:pPr>
        <w:spacing w:line="480" w:lineRule="auto"/>
        <w:ind w:left="720" w:hanging="720"/>
      </w:pPr>
      <w:r w:rsidRPr="00830467">
        <w:t xml:space="preserve">Bowlby. J. (1969). Attachment and Loss V. 3 (Vol.1). </w:t>
      </w:r>
      <w:r w:rsidRPr="00830467">
        <w:rPr>
          <w:i/>
        </w:rPr>
        <w:t xml:space="preserve">Random House. Furman, W., &amp; Buhrmester, D. (2009). Methods and Measures: the network of relationships inventory: Behavioural systems version. International Journal of Behavioural Development, 33, </w:t>
      </w:r>
      <w:r w:rsidRPr="00830467">
        <w:t>470-478.</w:t>
      </w:r>
    </w:p>
    <w:p w14:paraId="5BF10C2F" w14:textId="77777777" w:rsidR="005D2B12" w:rsidRPr="00830467" w:rsidRDefault="005D2B12" w:rsidP="00830467">
      <w:pPr>
        <w:spacing w:line="480" w:lineRule="auto"/>
        <w:ind w:left="720" w:hanging="720"/>
      </w:pPr>
      <w:r w:rsidRPr="00830467">
        <w:t xml:space="preserve">Brown, E. (2015). </w:t>
      </w:r>
      <w:r w:rsidRPr="00830467">
        <w:rPr>
          <w:i/>
        </w:rPr>
        <w:t>Social Protection: Topic Guide. Birmingham,</w:t>
      </w:r>
      <w:r w:rsidRPr="00830467">
        <w:t xml:space="preserve"> UK: GSDRC, University of Birmingham.</w:t>
      </w:r>
    </w:p>
    <w:p w14:paraId="496D561E" w14:textId="77777777" w:rsidR="005D2B12" w:rsidRPr="00830467" w:rsidRDefault="005D2B12" w:rsidP="00830467">
      <w:pPr>
        <w:spacing w:line="480" w:lineRule="auto"/>
        <w:ind w:left="720" w:hanging="720"/>
      </w:pPr>
      <w:r w:rsidRPr="00830467">
        <w:t xml:space="preserve">Cathy, Y. (2017). Intellectualism and Testimony. </w:t>
      </w:r>
      <w:r w:rsidRPr="00830467">
        <w:rPr>
          <w:i/>
          <w:iCs/>
        </w:rPr>
        <w:t>Analysis</w:t>
      </w:r>
      <w:r w:rsidRPr="00830467">
        <w:t xml:space="preserve">, </w:t>
      </w:r>
      <w:r w:rsidRPr="00830467">
        <w:rPr>
          <w:i/>
          <w:iCs/>
        </w:rPr>
        <w:t>77</w:t>
      </w:r>
      <w:r w:rsidRPr="00830467">
        <w:t>(2), 259–266. Retrieved from https://ezproxy.lib.tangaza.ac.ke:2073/10.1093/analys/anx066</w:t>
      </w:r>
    </w:p>
    <w:p w14:paraId="028D9E16" w14:textId="77777777" w:rsidR="005D2B12" w:rsidRPr="00830467" w:rsidRDefault="005D2B12" w:rsidP="00830467">
      <w:pPr>
        <w:spacing w:line="480" w:lineRule="auto"/>
        <w:ind w:left="720" w:hanging="720"/>
        <w:jc w:val="both"/>
      </w:pPr>
      <w:r w:rsidRPr="00830467">
        <w:t xml:space="preserve">Corey, G. (2013). </w:t>
      </w:r>
      <w:r w:rsidRPr="00830467">
        <w:rPr>
          <w:i/>
        </w:rPr>
        <w:t>Theory and practices of Counselling and Psychology</w:t>
      </w:r>
      <w:r w:rsidRPr="00830467">
        <w:t xml:space="preserve"> (9</w:t>
      </w:r>
      <w:r w:rsidRPr="00830467">
        <w:rPr>
          <w:vertAlign w:val="superscript"/>
        </w:rPr>
        <w:t>th</w:t>
      </w:r>
      <w:r w:rsidRPr="00830467">
        <w:t xml:space="preserve"> ed.). Canada: Brooks/cole, Cengage Learning.</w:t>
      </w:r>
    </w:p>
    <w:p w14:paraId="0DF655A9" w14:textId="77777777" w:rsidR="005D2B12" w:rsidRPr="00830467" w:rsidRDefault="005D2B12" w:rsidP="00830467">
      <w:pPr>
        <w:spacing w:line="480" w:lineRule="auto"/>
        <w:ind w:left="720" w:hanging="720"/>
      </w:pPr>
      <w:r w:rsidRPr="00830467">
        <w:t xml:space="preserve">Creswell, J. W., &amp; Creswell, J. D., </w:t>
      </w:r>
      <w:r w:rsidRPr="00830467">
        <w:rPr>
          <w:i/>
        </w:rPr>
        <w:t xml:space="preserve">Research Design: Qualitative, Quantitative, and Mixed Methods Approaches. </w:t>
      </w:r>
      <w:r w:rsidRPr="00830467">
        <w:t>Sage Publications.</w:t>
      </w:r>
    </w:p>
    <w:p w14:paraId="3E40F98E" w14:textId="77777777" w:rsidR="005D2B12" w:rsidRPr="00830467" w:rsidRDefault="005D2B12" w:rsidP="00830467">
      <w:pPr>
        <w:spacing w:line="480" w:lineRule="auto"/>
        <w:ind w:left="720" w:hanging="720"/>
        <w:rPr>
          <w:lang w:eastAsia="en-GB"/>
        </w:rPr>
      </w:pPr>
      <w:r w:rsidRPr="00830467">
        <w:rPr>
          <w:lang w:eastAsia="en-GB"/>
        </w:rPr>
        <w:t>Datu, J. A. D., King, R. B., Valdez, J. P. M., &amp; Eala, M. S. M. (2018). Grit Associated with Lower Depression via Meaning among Filipino High School Students.</w:t>
      </w:r>
      <w:r w:rsidRPr="00830467">
        <w:rPr>
          <w:i/>
          <w:lang w:eastAsia="en-GB"/>
        </w:rPr>
        <w:t xml:space="preserve"> Youth and Society, 51</w:t>
      </w:r>
      <w:r w:rsidRPr="00830467">
        <w:rPr>
          <w:lang w:eastAsia="en-GB"/>
        </w:rPr>
        <w:t>(6), 865-876. DOI: 10.1177/0044118X18760402</w:t>
      </w:r>
    </w:p>
    <w:p w14:paraId="5DB2A02A" w14:textId="77777777" w:rsidR="005D2B12" w:rsidRPr="00830467" w:rsidRDefault="005D2B12" w:rsidP="00830467">
      <w:pPr>
        <w:spacing w:line="480" w:lineRule="auto"/>
        <w:ind w:left="720" w:hanging="720"/>
        <w:rPr>
          <w:lang w:eastAsia="en-GB"/>
        </w:rPr>
      </w:pPr>
      <w:r w:rsidRPr="00830467">
        <w:rPr>
          <w:lang w:eastAsia="en-GB"/>
        </w:rPr>
        <w:t xml:space="preserve">Deb, S., Thomas, S., Bose, A., &amp; Aswathi, T. (2019). Happiness, Meaning, and Satisfaction in Life as Perceived by Indian University Students and their Association with Spirituality. </w:t>
      </w:r>
      <w:r w:rsidRPr="00830467">
        <w:rPr>
          <w:i/>
          <w:iCs/>
          <w:lang w:eastAsia="en-GB"/>
        </w:rPr>
        <w:t>Journal of religion and health</w:t>
      </w:r>
      <w:r w:rsidRPr="00830467">
        <w:rPr>
          <w:lang w:eastAsia="en-GB"/>
        </w:rPr>
        <w:t>, 1-17.</w:t>
      </w:r>
    </w:p>
    <w:p w14:paraId="28B75475" w14:textId="77777777" w:rsidR="005D2B12" w:rsidRPr="00830467" w:rsidRDefault="005D2B12" w:rsidP="00830467">
      <w:pPr>
        <w:spacing w:line="480" w:lineRule="auto"/>
        <w:ind w:left="720" w:hanging="720"/>
      </w:pPr>
      <w:r w:rsidRPr="00830467">
        <w:rPr>
          <w:rStyle w:val="ref-overlay"/>
        </w:rPr>
        <w:t>Debrikova</w:t>
      </w:r>
      <w:r w:rsidRPr="00830467">
        <w:t xml:space="preserve">, P., Pcolkova, D., Alturabi, L. K., &amp; West, D. J. (2015). Effects of social support and meaning of life on quality-of-life care for terminally ill patients, </w:t>
      </w:r>
      <w:r w:rsidRPr="00830467">
        <w:rPr>
          <w:i/>
        </w:rPr>
        <w:t>on-line publication 32</w:t>
      </w:r>
      <w:r w:rsidRPr="00830467">
        <w:t xml:space="preserve"> (7), 767-771.  DOI: 10.1177/1049909114546208. </w:t>
      </w:r>
    </w:p>
    <w:p w14:paraId="1C2FE73F" w14:textId="77777777" w:rsidR="005D2B12" w:rsidRPr="00830467" w:rsidRDefault="005D2B12" w:rsidP="00830467">
      <w:pPr>
        <w:spacing w:line="480" w:lineRule="auto"/>
        <w:ind w:left="720" w:hanging="720"/>
      </w:pPr>
      <w:r w:rsidRPr="00830467">
        <w:t xml:space="preserve">Devi, P. S. (2017). </w:t>
      </w:r>
      <w:r w:rsidRPr="00830467">
        <w:rPr>
          <w:i/>
        </w:rPr>
        <w:t>Research Methodology: A Handbook for Beginners</w:t>
      </w:r>
      <w:r w:rsidRPr="00830467">
        <w:t>. Chennai: Notion Press.</w:t>
      </w:r>
    </w:p>
    <w:p w14:paraId="74C70E16" w14:textId="77777777" w:rsidR="005D2B12" w:rsidRPr="00830467" w:rsidRDefault="005D2B12" w:rsidP="00830467">
      <w:pPr>
        <w:spacing w:line="480" w:lineRule="auto"/>
        <w:ind w:left="720" w:hanging="720"/>
      </w:pPr>
      <w:r w:rsidRPr="00830467">
        <w:t xml:space="preserve">Dezutter, L., Waterman, A. S., Schwartz, S. J., Luyckx, K., Beyers, W., Meca, A., Kim, S. Y., Whitbourne, S. K., Zamboanga, B. L., Lee, R. M., Hardy, S. A. Forthun, L. F., Ritchie, R. A., Weisskirch, R. S., Brown, E. J., Caraway, S. J. (2014). Meaning in Life Emerging Adulthood: A Person-Oriented Approach. </w:t>
      </w:r>
      <w:r w:rsidRPr="00830467">
        <w:rPr>
          <w:i/>
        </w:rPr>
        <w:t>J Pers, 82</w:t>
      </w:r>
      <w:r w:rsidRPr="00830467">
        <w:t>(1), 57-68.</w:t>
      </w:r>
    </w:p>
    <w:p w14:paraId="137456A9" w14:textId="77777777" w:rsidR="005D2B12" w:rsidRPr="00830467" w:rsidRDefault="005D2B12" w:rsidP="00830467">
      <w:pPr>
        <w:spacing w:line="480" w:lineRule="auto"/>
        <w:ind w:left="720" w:hanging="720"/>
        <w:rPr>
          <w:rFonts w:eastAsia="ArialUnicodeMS-Identity-H"/>
        </w:rPr>
      </w:pPr>
      <w:r w:rsidRPr="00830467">
        <w:t xml:space="preserve">Dyck, K. T., &amp; Holtzman, S. (2013). Understanding Humour styles and Well-being: The Importance of Social Relationships and Gender. </w:t>
      </w:r>
      <w:r w:rsidRPr="00830467">
        <w:rPr>
          <w:i/>
          <w:iCs/>
        </w:rPr>
        <w:t>Personality and Individual Differences</w:t>
      </w:r>
      <w:r w:rsidRPr="00830467">
        <w:t xml:space="preserve">, </w:t>
      </w:r>
      <w:r w:rsidRPr="00830467">
        <w:rPr>
          <w:i/>
          <w:iCs/>
        </w:rPr>
        <w:t>55</w:t>
      </w:r>
      <w:r w:rsidRPr="00830467">
        <w:t xml:space="preserve">(1), 53-58. </w:t>
      </w:r>
      <w:r w:rsidRPr="00830467">
        <w:rPr>
          <w:rFonts w:eastAsia="ArialUnicodeMS-Identity-H"/>
        </w:rPr>
        <w:t xml:space="preserve"> </w:t>
      </w:r>
    </w:p>
    <w:p w14:paraId="712D3DD3" w14:textId="77777777" w:rsidR="005D2B12" w:rsidRPr="00830467" w:rsidRDefault="005D2B12" w:rsidP="00830467">
      <w:pPr>
        <w:spacing w:line="480" w:lineRule="auto"/>
        <w:ind w:left="720" w:hanging="720"/>
        <w:rPr>
          <w:lang w:eastAsia="en-GB"/>
        </w:rPr>
      </w:pPr>
      <w:r w:rsidRPr="00830467">
        <w:rPr>
          <w:lang w:eastAsia="en-GB"/>
        </w:rPr>
        <w:t xml:space="preserve">Embleton, L., Atwoli, L., Ayuku, D., &amp; Braitstein, P. (2013). The journey of addiction: Barriers to and facilitators of drug use cessation among street children and youths in Western Kenya. </w:t>
      </w:r>
      <w:r w:rsidRPr="00830467">
        <w:rPr>
          <w:i/>
          <w:iCs/>
          <w:lang w:eastAsia="en-GB"/>
        </w:rPr>
        <w:t>PLoS One</w:t>
      </w:r>
      <w:r w:rsidRPr="00830467">
        <w:rPr>
          <w:lang w:eastAsia="en-GB"/>
        </w:rPr>
        <w:t xml:space="preserve">, </w:t>
      </w:r>
      <w:r w:rsidRPr="00830467">
        <w:rPr>
          <w:i/>
          <w:iCs/>
          <w:lang w:eastAsia="en-GB"/>
        </w:rPr>
        <w:t>8</w:t>
      </w:r>
      <w:r w:rsidRPr="00830467">
        <w:rPr>
          <w:lang w:eastAsia="en-GB"/>
        </w:rPr>
        <w:t>(1), e53435.</w:t>
      </w:r>
    </w:p>
    <w:p w14:paraId="6FA9BCD6" w14:textId="77777777" w:rsidR="005D2B12" w:rsidRPr="00830467" w:rsidRDefault="005D2B12" w:rsidP="00830467">
      <w:pPr>
        <w:spacing w:line="480" w:lineRule="auto"/>
        <w:ind w:left="720" w:hanging="720"/>
      </w:pPr>
      <w:r w:rsidRPr="00830467">
        <w:t xml:space="preserve">Frankl, V. E. (1962). Psychiatry and Man’s Quest for Meaning. </w:t>
      </w:r>
      <w:r w:rsidRPr="00830467">
        <w:rPr>
          <w:i/>
        </w:rPr>
        <w:t>Journal of Religion and Health,</w:t>
      </w:r>
      <w:r w:rsidRPr="00830467">
        <w:t xml:space="preserve"> 93-103.</w:t>
      </w:r>
    </w:p>
    <w:p w14:paraId="5DBE613D" w14:textId="77777777" w:rsidR="005D2B12" w:rsidRPr="00830467" w:rsidRDefault="005D2B12" w:rsidP="00830467">
      <w:pPr>
        <w:spacing w:line="480" w:lineRule="auto"/>
        <w:ind w:left="720" w:hanging="720"/>
      </w:pPr>
      <w:r w:rsidRPr="00830467">
        <w:t xml:space="preserve">Frankl, V. E. (2017). </w:t>
      </w:r>
      <w:r w:rsidRPr="00830467">
        <w:rPr>
          <w:i/>
        </w:rPr>
        <w:t>Man's search for meaning: An introduction to Logotherapy</w:t>
      </w:r>
      <w:r w:rsidRPr="00830467">
        <w:t xml:space="preserve"> (3</w:t>
      </w:r>
      <w:r w:rsidRPr="00830467">
        <w:rPr>
          <w:vertAlign w:val="superscript"/>
        </w:rPr>
        <w:t>rd</w:t>
      </w:r>
      <w:r w:rsidRPr="00830467">
        <w:t xml:space="preserve"> print) India: St. Paul Press Training School</w:t>
      </w:r>
    </w:p>
    <w:p w14:paraId="6BA558F8" w14:textId="77777777" w:rsidR="005D2B12" w:rsidRPr="00830467" w:rsidRDefault="005D2B12" w:rsidP="00830467">
      <w:pPr>
        <w:spacing w:line="480" w:lineRule="auto"/>
        <w:ind w:left="720" w:hanging="720"/>
      </w:pPr>
      <w:r w:rsidRPr="00830467">
        <w:t xml:space="preserve">Garcia-Alandete, J. (2014). Does Meaning in Life Predict Psychological Well-Being? An analysis using a Spanish version of the Purpose-In-Life test and the Ruff’s Scales (ENGLISH). </w:t>
      </w:r>
      <w:r w:rsidRPr="00830467">
        <w:rPr>
          <w:i/>
        </w:rPr>
        <w:t>The European Journal of Counselling Psychology, 3</w:t>
      </w:r>
      <w:r w:rsidRPr="00830467">
        <w:t>(2), 89-98. DOI: 10.5964/ejcop.v3i2.27</w:t>
      </w:r>
    </w:p>
    <w:p w14:paraId="41530CF1" w14:textId="77777777" w:rsidR="005D2B12" w:rsidRPr="00830467" w:rsidRDefault="005D2B12" w:rsidP="00830467">
      <w:pPr>
        <w:spacing w:line="480" w:lineRule="auto"/>
        <w:ind w:left="720" w:hanging="720"/>
      </w:pPr>
      <w:r w:rsidRPr="00830467">
        <w:t xml:space="preserve">Gathaiya, N. W., Mwaura, J., &amp; Wagoro, M. C. A. (2018). A Cross-sectional Study on factors Associated with Relapse in Patients with Schizophrenia at Mathari Hospital, Nairobi, Kenya. </w:t>
      </w:r>
      <w:r w:rsidRPr="00830467">
        <w:rPr>
          <w:i/>
        </w:rPr>
        <w:t>Annals of Clinical and Laboratory Research 6</w:t>
      </w:r>
      <w:r w:rsidRPr="00830467">
        <w:t>(1), 218. DOI: 10.21767/2386-5180.1000218</w:t>
      </w:r>
    </w:p>
    <w:p w14:paraId="2A24544A" w14:textId="77777777" w:rsidR="005D2B12" w:rsidRPr="00830467" w:rsidRDefault="005D2B12" w:rsidP="00830467">
      <w:pPr>
        <w:spacing w:line="480" w:lineRule="auto"/>
        <w:ind w:left="720" w:hanging="720"/>
        <w:rPr>
          <w:color w:val="000000" w:themeColor="text1"/>
        </w:rPr>
      </w:pPr>
      <w:r w:rsidRPr="00830467">
        <w:t xml:space="preserve">Gleason, M. E. J., &amp; Iida, M. (2015). Social support. In M. Mikulincer, P. R. Shaver, J. A. Simpson, &amp; J. F. Dovidio (Eds.), </w:t>
      </w:r>
      <w:r w:rsidRPr="00830467">
        <w:rPr>
          <w:rStyle w:val="Emphasis"/>
        </w:rPr>
        <w:t>APA handbooks in psychology. APA Handbook of Personality and Social Psychology. Interpersonal relations, (3),</w:t>
      </w:r>
      <w:r w:rsidRPr="00830467">
        <w:t xml:space="preserve"> 351-370. Retrieved from</w:t>
      </w:r>
      <w:r w:rsidRPr="00830467">
        <w:rPr>
          <w:color w:val="000000" w:themeColor="text1"/>
        </w:rPr>
        <w:t xml:space="preserve"> </w:t>
      </w:r>
      <w:hyperlink r:id="rId10" w:tgtFrame="_blank" w:history="1">
        <w:r w:rsidRPr="00830467">
          <w:rPr>
            <w:rStyle w:val="Hyperlink"/>
            <w:color w:val="000000" w:themeColor="text1"/>
            <w:u w:val="none"/>
          </w:rPr>
          <w:t>http://dx.doi.org/10.1037/14344-013</w:t>
        </w:r>
      </w:hyperlink>
      <w:r w:rsidRPr="00830467">
        <w:rPr>
          <w:color w:val="000000" w:themeColor="text1"/>
        </w:rPr>
        <w:t xml:space="preserve"> </w:t>
      </w:r>
    </w:p>
    <w:p w14:paraId="4EC27373" w14:textId="77777777" w:rsidR="005D2B12" w:rsidRPr="00830467" w:rsidRDefault="005D2B12" w:rsidP="00830467">
      <w:pPr>
        <w:pStyle w:val="body-paragraph"/>
        <w:spacing w:line="480" w:lineRule="auto"/>
        <w:ind w:left="720" w:hanging="720"/>
      </w:pPr>
      <w:r w:rsidRPr="00830467">
        <w:t xml:space="preserve">Goodman, M. L., Gibson, D. C., Keiser, P. H., Gitari, S., &amp; Raimer-Goodman, L. (2019). Family, Belonging and Meaning in Life among Semi-rural Kenyans. </w:t>
      </w:r>
      <w:r w:rsidRPr="00830467">
        <w:rPr>
          <w:i/>
          <w:iCs/>
        </w:rPr>
        <w:t>Journal of Happiness Studies</w:t>
      </w:r>
      <w:r w:rsidRPr="00830467">
        <w:t xml:space="preserve">, </w:t>
      </w:r>
      <w:r w:rsidRPr="00830467">
        <w:rPr>
          <w:i/>
          <w:iCs/>
        </w:rPr>
        <w:t>20</w:t>
      </w:r>
      <w:r w:rsidRPr="00830467">
        <w:t>(5), 1627–1645. Retrieved from https://ezproxy.lib.tangaza.ac.ke:2108/10.1007/s10902-018-0017-9</w:t>
      </w:r>
    </w:p>
    <w:p w14:paraId="14D3D115" w14:textId="77777777" w:rsidR="005D2B12" w:rsidRPr="00830467" w:rsidRDefault="005D2B12" w:rsidP="00830467">
      <w:pPr>
        <w:pStyle w:val="body-paragraph"/>
        <w:spacing w:line="480" w:lineRule="auto"/>
        <w:ind w:left="720" w:hanging="720"/>
        <w:rPr>
          <w:rStyle w:val="Strong"/>
          <w:b w:val="0"/>
        </w:rPr>
      </w:pPr>
      <w:r w:rsidRPr="00830467">
        <w:t xml:space="preserve">Goodman, M. L., Johnson, T. M., Guillot-Wright, S., Porter, K. A., Keiser, P. H., &amp; Gitari, S. (2017). How do Kenyan orphan girls experience less meaningful lives and how much does it matter for “health”? </w:t>
      </w:r>
      <w:r w:rsidRPr="00830467">
        <w:rPr>
          <w:iCs/>
        </w:rPr>
        <w:t>Quality of Life Research:</w:t>
      </w:r>
      <w:r w:rsidRPr="00830467">
        <w:rPr>
          <w:i/>
          <w:iCs/>
        </w:rPr>
        <w:t xml:space="preserve"> An International Journal of Quality of Life Aspects of Treatment, Care and Rehabilitation</w:t>
      </w:r>
      <w:r w:rsidRPr="00830467">
        <w:t xml:space="preserve">, </w:t>
      </w:r>
      <w:r w:rsidRPr="00830467">
        <w:rPr>
          <w:i/>
          <w:iCs/>
        </w:rPr>
        <w:t>26</w:t>
      </w:r>
      <w:r w:rsidRPr="00830467">
        <w:t>(6), 1551–1559. Retrieved from https://ezproxy.lib.tangaza.ac.ke:2108/10.1007/s11136-017-1511-y</w:t>
      </w:r>
    </w:p>
    <w:p w14:paraId="1D08BEFD" w14:textId="77777777" w:rsidR="005D2B12" w:rsidRPr="00830467" w:rsidRDefault="005D2B12" w:rsidP="00830467">
      <w:pPr>
        <w:spacing w:line="480" w:lineRule="auto"/>
        <w:ind w:left="720" w:hanging="720"/>
        <w:rPr>
          <w:lang w:eastAsia="en-GB"/>
        </w:rPr>
      </w:pPr>
      <w:r w:rsidRPr="00830467">
        <w:rPr>
          <w:lang w:eastAsia="en-GB"/>
        </w:rPr>
        <w:t xml:space="preserve">Granqvist, P., Dezutter, J., &amp; Dewitte, L. (2019). Meaning through Attachment: An Integrative Framework. </w:t>
      </w:r>
      <w:r w:rsidRPr="00830467">
        <w:rPr>
          <w:i/>
          <w:lang w:eastAsia="en-GB"/>
        </w:rPr>
        <w:t>Psychological Reports, 122</w:t>
      </w:r>
      <w:r w:rsidRPr="00830467">
        <w:rPr>
          <w:lang w:eastAsia="en-GB"/>
        </w:rPr>
        <w:t>(6).</w:t>
      </w:r>
    </w:p>
    <w:p w14:paraId="7393B7C3" w14:textId="77777777" w:rsidR="005D2B12" w:rsidRPr="00830467" w:rsidRDefault="005D2B12" w:rsidP="00830467">
      <w:pPr>
        <w:spacing w:line="480" w:lineRule="auto"/>
        <w:ind w:left="720" w:hanging="720"/>
        <w:jc w:val="both"/>
      </w:pPr>
      <w:r w:rsidRPr="00830467">
        <w:t xml:space="preserve">Hadden, B. W., Smith, C. V. I., &amp; Say, G. (2019). Today as a Good Day (and Meaningful) Day: Daily Meaning in Life as a Potential Basic Need. </w:t>
      </w:r>
      <w:r w:rsidRPr="00830467">
        <w:rPr>
          <w:i/>
        </w:rPr>
        <w:t xml:space="preserve">J Happiness Stud, </w:t>
      </w:r>
      <w:r w:rsidRPr="00830467">
        <w:t xml:space="preserve">20, 185-202. Retrieved </w:t>
      </w:r>
      <w:r w:rsidRPr="00830467">
        <w:rPr>
          <w:color w:val="000000" w:themeColor="text1"/>
        </w:rPr>
        <w:t xml:space="preserve">from </w:t>
      </w:r>
      <w:hyperlink r:id="rId11" w:history="1">
        <w:r w:rsidRPr="00830467">
          <w:rPr>
            <w:rStyle w:val="Hyperlink"/>
            <w:color w:val="000000" w:themeColor="text1"/>
          </w:rPr>
          <w:t>http://doi.org/10.1007/s10902-017-9946-y</w:t>
        </w:r>
      </w:hyperlink>
    </w:p>
    <w:p w14:paraId="04FDBB77" w14:textId="77777777" w:rsidR="005D2B12" w:rsidRPr="00830467" w:rsidRDefault="005D2B12" w:rsidP="00830467">
      <w:pPr>
        <w:spacing w:line="480" w:lineRule="auto"/>
        <w:ind w:left="720" w:hanging="720"/>
      </w:pPr>
      <w:r w:rsidRPr="00830467">
        <w:t xml:space="preserve">Hakulinen, C., Puilli-Raback, L., Jokela, M., Ferrie, J. E., Aalto, A. M., Virtanen, M., &amp; ELOVAINO, M. (2016). Structural and Functional Aspects of Social Support as Predictors of Mental and Physical Health Trajectories: Whitehall II Cohort Study. </w:t>
      </w:r>
      <w:r w:rsidRPr="00830467">
        <w:rPr>
          <w:i/>
        </w:rPr>
        <w:t>J Epidemiol Community Health, 70</w:t>
      </w:r>
      <w:r w:rsidRPr="00830467">
        <w:t>(7), 710-715.</w:t>
      </w:r>
    </w:p>
    <w:p w14:paraId="150D6F04" w14:textId="77777777" w:rsidR="005D2B12" w:rsidRPr="00830467" w:rsidRDefault="005D2B12" w:rsidP="00830467">
      <w:pPr>
        <w:spacing w:line="480" w:lineRule="auto"/>
        <w:ind w:left="720" w:hanging="720"/>
      </w:pPr>
      <w:r w:rsidRPr="00830467">
        <w:t xml:space="preserve">Harling, G., Morris, K. A., Manderson, L., Perkins, J., Berkman, L. F. (2020). Age and Gender Difference in Social Network Composition and Social Support among Older Rural South Africans: Findings from the HAALSI Study. </w:t>
      </w:r>
      <w:r w:rsidRPr="00830467">
        <w:rPr>
          <w:i/>
        </w:rPr>
        <w:t>The Journals of Gerontology, 75</w:t>
      </w:r>
      <w:r w:rsidRPr="00830467">
        <w:t>(1), 148–159.</w:t>
      </w:r>
    </w:p>
    <w:p w14:paraId="3F68BB6E" w14:textId="77777777" w:rsidR="005D2B12" w:rsidRPr="00830467" w:rsidRDefault="005D2B12" w:rsidP="00830467">
      <w:pPr>
        <w:spacing w:line="480" w:lineRule="auto"/>
        <w:ind w:left="720" w:hanging="720"/>
        <w:jc w:val="both"/>
      </w:pPr>
      <w:r w:rsidRPr="00830467">
        <w:t xml:space="preserve">Hsieh, C. M., &amp; Tsai, B. K. (2019). Effects of Social Support on the Stress-Health Relationship: Gender Comparison among Military Personnel. </w:t>
      </w:r>
      <w:r w:rsidRPr="00830467">
        <w:rPr>
          <w:i/>
        </w:rPr>
        <w:t>International Journal of Environmental; Research and Public Health, 16</w:t>
      </w:r>
      <w:r w:rsidRPr="00830467">
        <w:t>(8), 1317.</w:t>
      </w:r>
    </w:p>
    <w:p w14:paraId="2FEB2FAC" w14:textId="77777777" w:rsidR="005D2B12" w:rsidRPr="00830467" w:rsidRDefault="005D2B12" w:rsidP="00830467">
      <w:pPr>
        <w:spacing w:line="480" w:lineRule="auto"/>
        <w:ind w:left="720" w:hanging="720"/>
        <w:rPr>
          <w:lang w:eastAsia="en-GB"/>
        </w:rPr>
      </w:pPr>
      <w:r w:rsidRPr="00830467">
        <w:rPr>
          <w:lang w:eastAsia="en-GB"/>
        </w:rPr>
        <w:t xml:space="preserve">Ilali, E. A., Loleti, G. A., Charati, J. Y., &amp; Khatir, M. A. (2019). The Relationship between Attachment Styles and Meaning in Life in Elders. </w:t>
      </w:r>
      <w:r w:rsidRPr="00830467">
        <w:rPr>
          <w:i/>
          <w:lang w:eastAsia="en-GB"/>
        </w:rPr>
        <w:t>Pharmacophore, 10</w:t>
      </w:r>
      <w:r w:rsidRPr="00830467">
        <w:rPr>
          <w:lang w:eastAsia="en-GB"/>
        </w:rPr>
        <w:t>(5).</w:t>
      </w:r>
    </w:p>
    <w:p w14:paraId="6C90A29D" w14:textId="77777777" w:rsidR="005D2B12" w:rsidRPr="00830467" w:rsidRDefault="005D2B12" w:rsidP="00830467">
      <w:pPr>
        <w:spacing w:line="480" w:lineRule="auto"/>
        <w:ind w:left="720" w:hanging="720"/>
      </w:pPr>
      <w:r w:rsidRPr="00830467">
        <w:t xml:space="preserve">Julom, A. M., &amp; de Guzman, R. (2013). The Effectiveness of Logotherapy Program in Alleviating the Sense of Meaninglessness of Paralyzed In-patients. </w:t>
      </w:r>
      <w:r w:rsidRPr="00830467">
        <w:rPr>
          <w:i/>
        </w:rPr>
        <w:t>International Journal of Psychology and Psychological Therapy, 13</w:t>
      </w:r>
      <w:r w:rsidRPr="00830467">
        <w:t>(3), 357-371.</w:t>
      </w:r>
    </w:p>
    <w:p w14:paraId="03BB45AB" w14:textId="77777777" w:rsidR="005D2B12" w:rsidRPr="00830467" w:rsidRDefault="005D2B12" w:rsidP="00830467">
      <w:pPr>
        <w:pStyle w:val="body-paragraph"/>
        <w:spacing w:line="480" w:lineRule="auto"/>
        <w:ind w:left="720" w:hanging="720"/>
      </w:pPr>
      <w:r w:rsidRPr="00830467">
        <w:t xml:space="preserve">Kagwe, C. M. (2019). </w:t>
      </w:r>
      <w:r w:rsidRPr="00830467">
        <w:rPr>
          <w:i/>
        </w:rPr>
        <w:t>Meaningful and Purposeful Transition to Institutions of Higher Learning: A Kenyan Perspective</w:t>
      </w:r>
      <w:r w:rsidRPr="00830467">
        <w:t>, Nairobi: CUEA Press.</w:t>
      </w:r>
    </w:p>
    <w:p w14:paraId="426C6280" w14:textId="77777777" w:rsidR="005D2B12" w:rsidRPr="00830467" w:rsidRDefault="005D2B12" w:rsidP="00830467">
      <w:pPr>
        <w:spacing w:line="480" w:lineRule="auto"/>
        <w:ind w:left="720" w:hanging="720"/>
        <w:rPr>
          <w:lang w:eastAsia="en-GB"/>
        </w:rPr>
      </w:pPr>
      <w:r w:rsidRPr="00830467">
        <w:rPr>
          <w:lang w:eastAsia="en-GB"/>
        </w:rPr>
        <w:t xml:space="preserve">Kalesan, B., Lagast, K., Villarreal, M., Pino, E., Fagan, J., &amp; Galea, S. (2017). School shootings during 2013–2015 in the USA. </w:t>
      </w:r>
      <w:r w:rsidRPr="00830467">
        <w:rPr>
          <w:i/>
          <w:iCs/>
          <w:lang w:eastAsia="en-GB"/>
        </w:rPr>
        <w:t>Injury prevention</w:t>
      </w:r>
      <w:r w:rsidRPr="00830467">
        <w:rPr>
          <w:lang w:eastAsia="en-GB"/>
        </w:rPr>
        <w:t xml:space="preserve">, </w:t>
      </w:r>
      <w:r w:rsidRPr="00830467">
        <w:rPr>
          <w:i/>
          <w:iCs/>
          <w:lang w:eastAsia="en-GB"/>
        </w:rPr>
        <w:t>23</w:t>
      </w:r>
      <w:r w:rsidRPr="00830467">
        <w:rPr>
          <w:lang w:eastAsia="en-GB"/>
        </w:rPr>
        <w:t>(5), 321-327.</w:t>
      </w:r>
    </w:p>
    <w:p w14:paraId="0AA4F4EA" w14:textId="77777777" w:rsidR="005D2B12" w:rsidRPr="00830467" w:rsidRDefault="005D2B12" w:rsidP="00830467">
      <w:pPr>
        <w:pStyle w:val="body-paragraph"/>
        <w:spacing w:line="480" w:lineRule="auto"/>
        <w:ind w:left="720" w:hanging="720"/>
      </w:pPr>
      <w:r w:rsidRPr="00830467">
        <w:t xml:space="preserve">Kamunyu, R. N., Ndungo, C., &amp; Wango, G. (2016). Reasons Why University Students Do Not Seek Counselling Services in Kenya. </w:t>
      </w:r>
      <w:r w:rsidRPr="00830467">
        <w:rPr>
          <w:i/>
          <w:iCs/>
        </w:rPr>
        <w:t>Journal of Education and Practice</w:t>
      </w:r>
      <w:r w:rsidRPr="00830467">
        <w:t xml:space="preserve">, </w:t>
      </w:r>
      <w:r w:rsidRPr="00830467">
        <w:rPr>
          <w:i/>
          <w:iCs/>
        </w:rPr>
        <w:t>7</w:t>
      </w:r>
      <w:r w:rsidRPr="00830467">
        <w:t>(15), 142–145. Retrieved from http://ezproxy.lib.tangaza.ac.ke:2055/login.aspx?direct=true&amp;db=eric&amp;AN=EJ1103132&amp;site=ehost-live</w:t>
      </w:r>
    </w:p>
    <w:p w14:paraId="75547046" w14:textId="77777777" w:rsidR="005D2B12" w:rsidRPr="00830467" w:rsidRDefault="005D2B12" w:rsidP="00830467">
      <w:pPr>
        <w:spacing w:line="480" w:lineRule="auto"/>
        <w:ind w:left="720" w:hanging="720"/>
      </w:pPr>
      <w:r w:rsidRPr="00830467">
        <w:t xml:space="preserve">Kanco. (2019). </w:t>
      </w:r>
      <w:r w:rsidRPr="00830467">
        <w:rPr>
          <w:i/>
        </w:rPr>
        <w:t>Mental Health Status in Kenya</w:t>
      </w:r>
      <w:r w:rsidRPr="00830467">
        <w:t>. Retrieved on 2/12/2019 from https://kanco.org/mental-health-status-in-kenya/</w:t>
      </w:r>
    </w:p>
    <w:p w14:paraId="43642145" w14:textId="77777777" w:rsidR="005D2B12" w:rsidRPr="00830467" w:rsidRDefault="005D2B12" w:rsidP="00830467">
      <w:pPr>
        <w:spacing w:line="480" w:lineRule="auto"/>
        <w:ind w:left="720" w:hanging="720"/>
      </w:pPr>
      <w:r w:rsidRPr="00830467">
        <w:t xml:space="preserve">Kerubo, I. P. (2016). </w:t>
      </w:r>
      <w:r w:rsidRPr="00830467">
        <w:rPr>
          <w:i/>
        </w:rPr>
        <w:t xml:space="preserve">African Indigenous Education as Practiced by the Maasai of Kenya: a Research Project Presented in Partial Fulfilment of the required for the Award of Master's Degree in History of Education. </w:t>
      </w:r>
      <w:r w:rsidRPr="00830467">
        <w:t>University of Nairobi: (n.p.).</w:t>
      </w:r>
    </w:p>
    <w:p w14:paraId="735D2702" w14:textId="77777777" w:rsidR="005D2B12" w:rsidRPr="00830467" w:rsidRDefault="005D2B12" w:rsidP="00830467">
      <w:pPr>
        <w:spacing w:line="480" w:lineRule="auto"/>
        <w:ind w:left="720" w:hanging="720"/>
      </w:pPr>
      <w:r w:rsidRPr="00830467">
        <w:t xml:space="preserve">Kim, B., Jee, S., Lee, J., An, S., &amp; Lee, S M. (2018). Relationship between Social Support and Student Burnout: A Meta-analytic Approach. </w:t>
      </w:r>
      <w:r w:rsidRPr="00830467">
        <w:rPr>
          <w:i/>
        </w:rPr>
        <w:t>Stress and Health, 34</w:t>
      </w:r>
      <w:r w:rsidRPr="00830467">
        <w:t>(1), 127-134.</w:t>
      </w:r>
    </w:p>
    <w:p w14:paraId="57AE7ADA" w14:textId="77777777" w:rsidR="005D2B12" w:rsidRPr="00830467" w:rsidRDefault="005D2B12" w:rsidP="00830467">
      <w:pPr>
        <w:spacing w:line="480" w:lineRule="auto"/>
        <w:ind w:left="720" w:hanging="720"/>
        <w:rPr>
          <w:lang w:eastAsia="en-GB"/>
        </w:rPr>
      </w:pPr>
      <w:r w:rsidRPr="00830467">
        <w:rPr>
          <w:lang w:eastAsia="en-GB"/>
        </w:rPr>
        <w:t xml:space="preserve">Koech, J., Bitok, J., Rutto, D., Koech, S., Okoth, J. O., Korir, B., &amp; Ngala, H. (2016). Factors Influencing Career Choices among Undergraduate Students in public Universities in Kenya: A Case Study of the University of Eldoret. </w:t>
      </w:r>
      <w:r w:rsidRPr="00830467">
        <w:rPr>
          <w:i/>
          <w:iCs/>
          <w:lang w:eastAsia="en-GB"/>
        </w:rPr>
        <w:t>International Journal of Contemporary Applied Sciences</w:t>
      </w:r>
      <w:r w:rsidRPr="00830467">
        <w:rPr>
          <w:lang w:eastAsia="en-GB"/>
        </w:rPr>
        <w:t xml:space="preserve">, </w:t>
      </w:r>
      <w:r w:rsidRPr="00830467">
        <w:rPr>
          <w:i/>
          <w:iCs/>
          <w:lang w:eastAsia="en-GB"/>
        </w:rPr>
        <w:t>3</w:t>
      </w:r>
      <w:r w:rsidRPr="00830467">
        <w:rPr>
          <w:lang w:eastAsia="en-GB"/>
        </w:rPr>
        <w:t>(2), 50-63.</w:t>
      </w:r>
    </w:p>
    <w:p w14:paraId="5BABD23D" w14:textId="77777777" w:rsidR="005D2B12" w:rsidRPr="00830467" w:rsidRDefault="005D2B12" w:rsidP="00830467">
      <w:pPr>
        <w:spacing w:before="100" w:beforeAutospacing="1" w:after="100" w:afterAutospacing="1" w:line="480" w:lineRule="auto"/>
        <w:ind w:left="720" w:hanging="720"/>
        <w:rPr>
          <w:color w:val="000000" w:themeColor="text1"/>
          <w:lang w:eastAsia="en-GB"/>
        </w:rPr>
      </w:pPr>
      <w:r w:rsidRPr="00830467">
        <w:rPr>
          <w:lang w:eastAsia="en-GB"/>
        </w:rPr>
        <w:t xml:space="preserve">Kort-Butler, L. A. (2017). Social Support Theory. </w:t>
      </w:r>
      <w:r w:rsidRPr="00830467">
        <w:rPr>
          <w:i/>
          <w:lang w:eastAsia="en-GB"/>
        </w:rPr>
        <w:t xml:space="preserve">Wiley Online Library, </w:t>
      </w:r>
      <w:r w:rsidRPr="00830467">
        <w:rPr>
          <w:lang w:eastAsia="en-GB"/>
        </w:rPr>
        <w:t>Retrieved on 6</w:t>
      </w:r>
      <w:r w:rsidRPr="00830467">
        <w:rPr>
          <w:vertAlign w:val="superscript"/>
          <w:lang w:eastAsia="en-GB"/>
        </w:rPr>
        <w:t>th</w:t>
      </w:r>
      <w:r w:rsidRPr="00830467">
        <w:rPr>
          <w:lang w:eastAsia="en-GB"/>
        </w:rPr>
        <w:t xml:space="preserve"> February 2020 from https:/doi.org/10.1002/9781118524275.ejdj0066 </w:t>
      </w:r>
    </w:p>
    <w:p w14:paraId="69AD4E37" w14:textId="77777777" w:rsidR="005D2B12" w:rsidRPr="00830467" w:rsidRDefault="005D2B12" w:rsidP="00830467">
      <w:pPr>
        <w:spacing w:line="480" w:lineRule="auto"/>
        <w:ind w:left="720" w:hanging="720"/>
      </w:pPr>
      <w:r w:rsidRPr="00830467">
        <w:t xml:space="preserve">Krause, N., &amp; Hayward, R. D. (2014). Assessing stability and change in a second-order confirmatory factor model of meaning in life. </w:t>
      </w:r>
      <w:r w:rsidRPr="00830467">
        <w:rPr>
          <w:i/>
        </w:rPr>
        <w:t>Journal of Happiness Studies</w:t>
      </w:r>
      <w:r w:rsidRPr="00830467">
        <w:t>, 15, 237– 253.</w:t>
      </w:r>
    </w:p>
    <w:p w14:paraId="389E8EF0" w14:textId="77777777" w:rsidR="005D2B12" w:rsidRPr="00830467" w:rsidRDefault="005D2B12" w:rsidP="00830467">
      <w:pPr>
        <w:spacing w:line="480" w:lineRule="auto"/>
        <w:ind w:left="720" w:hanging="720"/>
        <w:rPr>
          <w:lang w:eastAsia="en-GB"/>
        </w:rPr>
      </w:pPr>
      <w:r w:rsidRPr="00830467">
        <w:rPr>
          <w:lang w:eastAsia="en-GB"/>
        </w:rPr>
        <w:t xml:space="preserve">Krejcie, R. V., &amp; Morgan, D. W. (1970). Determining Sample Size for Research Activities. </w:t>
      </w:r>
      <w:r w:rsidRPr="00830467">
        <w:rPr>
          <w:i/>
          <w:lang w:eastAsia="en-GB"/>
        </w:rPr>
        <w:t>Educational and Psychological Measurement, 30</w:t>
      </w:r>
      <w:r w:rsidRPr="00830467">
        <w:rPr>
          <w:lang w:eastAsia="en-GB"/>
        </w:rPr>
        <w:t>(3), 607-610.</w:t>
      </w:r>
    </w:p>
    <w:p w14:paraId="35DE69CD" w14:textId="77777777" w:rsidR="005D2B12" w:rsidRPr="00830467" w:rsidRDefault="005D2B12" w:rsidP="00830467">
      <w:pPr>
        <w:spacing w:line="480" w:lineRule="auto"/>
        <w:ind w:left="720" w:hanging="720"/>
        <w:rPr>
          <w:lang w:eastAsia="en-GB"/>
        </w:rPr>
      </w:pPr>
      <w:r w:rsidRPr="00830467">
        <w:rPr>
          <w:lang w:eastAsia="en-GB"/>
        </w:rPr>
        <w:t xml:space="preserve">Kubayi, N. A., &amp; Surujlal, J. (2014). Social Support for Physical Activity Participation among Secondary School Students in Hlanganani rural Area of Limpopo Province, South Africa. </w:t>
      </w:r>
      <w:r w:rsidRPr="00830467">
        <w:rPr>
          <w:i/>
          <w:lang w:eastAsia="en-GB"/>
        </w:rPr>
        <w:t>African Journal for Physical Health Education, Recreation and Dance, 20</w:t>
      </w:r>
      <w:r w:rsidRPr="00830467">
        <w:rPr>
          <w:lang w:eastAsia="en-GB"/>
        </w:rPr>
        <w:t>(2), 196-205.</w:t>
      </w:r>
    </w:p>
    <w:p w14:paraId="308DA46E" w14:textId="77777777" w:rsidR="005D2B12" w:rsidRPr="00830467" w:rsidRDefault="005D2B12" w:rsidP="00830467">
      <w:pPr>
        <w:spacing w:line="480" w:lineRule="auto"/>
        <w:ind w:left="720" w:hanging="720"/>
      </w:pPr>
      <w:r w:rsidRPr="00830467">
        <w:t xml:space="preserve">Kugbey, N., Osei-Boadi, S., &amp; Atefoe, E. A. (2015). The Influence of Social Support on the Levels of Depression, Anxiety, and Stress among Students in Ghana. </w:t>
      </w:r>
      <w:r w:rsidRPr="00830467">
        <w:rPr>
          <w:i/>
        </w:rPr>
        <w:t>Journal of Education and Practice, 6</w:t>
      </w:r>
      <w:r w:rsidRPr="00830467">
        <w:t>(25), 2222-288X.</w:t>
      </w:r>
    </w:p>
    <w:p w14:paraId="44E9EA53" w14:textId="77777777" w:rsidR="005D2B12" w:rsidRPr="00830467" w:rsidRDefault="005D2B12" w:rsidP="00830467">
      <w:pPr>
        <w:spacing w:line="480" w:lineRule="auto"/>
        <w:ind w:left="720" w:hanging="720"/>
      </w:pPr>
      <w:r w:rsidRPr="00830467">
        <w:t xml:space="preserve">Kumar, R. (2014). </w:t>
      </w:r>
      <w:r w:rsidRPr="00830467">
        <w:rPr>
          <w:i/>
        </w:rPr>
        <w:t>Research Methodology: A Steep-by-steep Guide for Beginner</w:t>
      </w:r>
      <w:r w:rsidRPr="00830467">
        <w:t xml:space="preserve"> (4</w:t>
      </w:r>
      <w:r w:rsidRPr="00830467">
        <w:rPr>
          <w:vertAlign w:val="superscript"/>
        </w:rPr>
        <w:t>th</w:t>
      </w:r>
      <w:r w:rsidRPr="00830467">
        <w:t xml:space="preserve"> ed). Washington DC: Sage Publications Ltd.</w:t>
      </w:r>
    </w:p>
    <w:p w14:paraId="5CCF4E3D" w14:textId="77777777" w:rsidR="005D2B12" w:rsidRPr="00830467" w:rsidRDefault="005D2B12" w:rsidP="00830467">
      <w:pPr>
        <w:spacing w:line="480" w:lineRule="auto"/>
        <w:ind w:left="720" w:hanging="720"/>
      </w:pPr>
      <w:r w:rsidRPr="00830467">
        <w:t xml:space="preserve">Marroquin, B., De Rutte, J., May, C. L., &amp; Wisco, B. E. (2019). Emotion Regulation in Context: Social Connectedness Moderates Concurrent and Prospective Associations with Depressive Symptoms. </w:t>
      </w:r>
      <w:r w:rsidRPr="00830467">
        <w:rPr>
          <w:i/>
          <w:iCs/>
        </w:rPr>
        <w:t>Journal of Social &amp; Clinical Psychology</w:t>
      </w:r>
      <w:r w:rsidRPr="00830467">
        <w:t xml:space="preserve">, </w:t>
      </w:r>
      <w:r w:rsidRPr="00830467">
        <w:rPr>
          <w:i/>
          <w:iCs/>
        </w:rPr>
        <w:t>38</w:t>
      </w:r>
      <w:r w:rsidRPr="00830467">
        <w:t>(7), 605–626. Retrieved from https://ezproxy.lib.tangaza.ac.ke:2073/10.1521/jscp.2019.38.7.605</w:t>
      </w:r>
    </w:p>
    <w:p w14:paraId="17F95D11" w14:textId="77777777" w:rsidR="005D2B12" w:rsidRPr="00830467" w:rsidRDefault="005D2B12" w:rsidP="00830467">
      <w:pPr>
        <w:spacing w:line="480" w:lineRule="auto"/>
        <w:ind w:left="720" w:hanging="720"/>
        <w:rPr>
          <w:lang w:eastAsia="en-GB"/>
        </w:rPr>
      </w:pPr>
      <w:r w:rsidRPr="00830467">
        <w:rPr>
          <w:lang w:eastAsia="en-GB"/>
        </w:rPr>
        <w:t>Martela, F., &amp; Steger, M. F. (2016).</w:t>
      </w:r>
      <w:r w:rsidRPr="00830467">
        <w:rPr>
          <w:i/>
          <w:lang w:eastAsia="en-GB"/>
        </w:rPr>
        <w:t xml:space="preserve"> The three meanings of meaning in life: Distinguishing coherence, purpose, and significance. </w:t>
      </w:r>
      <w:r w:rsidRPr="00830467">
        <w:rPr>
          <w:i/>
          <w:iCs/>
          <w:lang w:eastAsia="en-GB"/>
        </w:rPr>
        <w:t>The Journal of Positive Psychology</w:t>
      </w:r>
      <w:r w:rsidRPr="00830467">
        <w:rPr>
          <w:i/>
          <w:lang w:eastAsia="en-GB"/>
        </w:rPr>
        <w:t xml:space="preserve">, </w:t>
      </w:r>
      <w:r w:rsidRPr="00830467">
        <w:rPr>
          <w:i/>
          <w:iCs/>
          <w:lang w:eastAsia="en-GB"/>
        </w:rPr>
        <w:t>11</w:t>
      </w:r>
      <w:r w:rsidRPr="00830467">
        <w:rPr>
          <w:lang w:eastAsia="en-GB"/>
        </w:rPr>
        <w:t>(5), 531-545.</w:t>
      </w:r>
    </w:p>
    <w:p w14:paraId="54742606" w14:textId="77777777" w:rsidR="005D2B12" w:rsidRPr="00830467" w:rsidRDefault="005D2B12" w:rsidP="00830467">
      <w:pPr>
        <w:autoSpaceDE w:val="0"/>
        <w:autoSpaceDN w:val="0"/>
        <w:adjustRightInd w:val="0"/>
        <w:spacing w:line="480" w:lineRule="auto"/>
        <w:ind w:left="720" w:hanging="720"/>
        <w:rPr>
          <w:rStyle w:val="authors"/>
        </w:rPr>
      </w:pPr>
      <w:r w:rsidRPr="00830467">
        <w:rPr>
          <w:rStyle w:val="authors"/>
        </w:rPr>
        <w:t>Mason. H. D. (2013). Meaning in Life within an African Context: A \mixed method Study. Journal of Psychology in Africa, 23(4), 635-638. DOI: 10.1080/14330237.2013.10820679</w:t>
      </w:r>
    </w:p>
    <w:p w14:paraId="06E38DA6" w14:textId="77777777" w:rsidR="005D2B12" w:rsidRPr="00830467" w:rsidRDefault="005D2B12" w:rsidP="00830467">
      <w:pPr>
        <w:spacing w:line="480" w:lineRule="auto"/>
        <w:ind w:left="720" w:hanging="720"/>
        <w:rPr>
          <w:lang w:eastAsia="en-GB"/>
        </w:rPr>
      </w:pPr>
      <w:r w:rsidRPr="00830467">
        <w:rPr>
          <w:lang w:eastAsia="en-GB"/>
        </w:rPr>
        <w:t xml:space="preserve">McDonagh, A. (2019). Attachment Styles and Level of Self Esteem, Perceived Social Support and Stress during First Year. </w:t>
      </w:r>
    </w:p>
    <w:p w14:paraId="62BDC822" w14:textId="77777777" w:rsidR="005D2B12" w:rsidRPr="00830467" w:rsidRDefault="005D2B12" w:rsidP="00830467">
      <w:pPr>
        <w:spacing w:line="480" w:lineRule="auto"/>
        <w:ind w:left="720" w:hanging="720"/>
        <w:rPr>
          <w:lang w:eastAsia="en-GB"/>
        </w:rPr>
      </w:pPr>
      <w:r w:rsidRPr="00830467">
        <w:rPr>
          <w:lang w:eastAsia="en-GB"/>
        </w:rPr>
        <w:t xml:space="preserve">McLeod, S., Berry, K., Hodgson, C., &amp; Wearden, A. (2020). Attachment and Social Support in Romantic Dyada: A Systematic Review. </w:t>
      </w:r>
      <w:r w:rsidRPr="00830467">
        <w:rPr>
          <w:i/>
          <w:lang w:eastAsia="en-GB"/>
        </w:rPr>
        <w:t>Journal of Clinical Psychology, 67</w:t>
      </w:r>
      <w:r w:rsidRPr="00830467">
        <w:rPr>
          <w:lang w:eastAsia="en-GB"/>
        </w:rPr>
        <w:t>(1), 59-101.</w:t>
      </w:r>
    </w:p>
    <w:p w14:paraId="25B3AE59" w14:textId="77777777" w:rsidR="005D2B12" w:rsidRPr="00830467" w:rsidRDefault="005D2B12" w:rsidP="00830467">
      <w:pPr>
        <w:spacing w:line="480" w:lineRule="auto"/>
        <w:ind w:left="720" w:hanging="720"/>
      </w:pPr>
      <w:r w:rsidRPr="00830467">
        <w:t xml:space="preserve">Mental Health “Amendment” Act, 2018. (2018). </w:t>
      </w:r>
      <w:r w:rsidRPr="00830467">
        <w:rPr>
          <w:i/>
        </w:rPr>
        <w:t>Special Issue: Kenya Gazette Supplement No. 136 (Senate Bill No.32)</w:t>
      </w:r>
      <w:r w:rsidRPr="00830467">
        <w:t>, Nairobi: The Government Printer.</w:t>
      </w:r>
    </w:p>
    <w:p w14:paraId="793458AE" w14:textId="77777777" w:rsidR="005D2B12" w:rsidRPr="00830467" w:rsidRDefault="005D2B12" w:rsidP="00830467">
      <w:pPr>
        <w:spacing w:line="480" w:lineRule="auto"/>
        <w:ind w:left="720" w:hanging="720"/>
      </w:pPr>
      <w:r w:rsidRPr="00830467">
        <w:t xml:space="preserve">Miriago, J. E. (2018). Economic Vulnerability and Christian Youth Radicalization in Kenya: An Ecumenical Response. </w:t>
      </w:r>
      <w:r w:rsidRPr="00830467">
        <w:rPr>
          <w:i/>
          <w:iCs/>
        </w:rPr>
        <w:t>Astra Salvensis</w:t>
      </w:r>
      <w:r w:rsidRPr="00830467">
        <w:t>, 583–585. Retrieved from http://ezproxy.lib.tangaza.ac.ke:2054/login.aspx?direct=true&amp;db=aph&amp;AN=129346916&amp;site=ehost-live</w:t>
      </w:r>
    </w:p>
    <w:p w14:paraId="683B0EEF" w14:textId="77777777" w:rsidR="005D2B12" w:rsidRPr="00830467" w:rsidRDefault="005D2B12" w:rsidP="00830467">
      <w:pPr>
        <w:spacing w:line="480" w:lineRule="auto"/>
        <w:ind w:left="720" w:hanging="720"/>
        <w:rPr>
          <w:lang w:eastAsia="en-GB"/>
        </w:rPr>
      </w:pPr>
      <w:r w:rsidRPr="00830467">
        <w:rPr>
          <w:lang w:eastAsia="en-GB"/>
        </w:rPr>
        <w:t xml:space="preserve">Moeini, B., Barati, M., Farhadian, M., &amp; Ara, M. H. (2018). The Association between Social Support and Happiness among the Elderly in Iran. </w:t>
      </w:r>
      <w:r w:rsidRPr="00830467">
        <w:rPr>
          <w:i/>
          <w:iCs/>
          <w:lang w:eastAsia="en-GB"/>
        </w:rPr>
        <w:t>Korean Journal of Family Medicine</w:t>
      </w:r>
      <w:r w:rsidRPr="00830467">
        <w:rPr>
          <w:lang w:eastAsia="en-GB"/>
        </w:rPr>
        <w:t xml:space="preserve">, </w:t>
      </w:r>
      <w:r w:rsidRPr="00830467">
        <w:rPr>
          <w:i/>
          <w:iCs/>
          <w:lang w:eastAsia="en-GB"/>
        </w:rPr>
        <w:t>39</w:t>
      </w:r>
      <w:r w:rsidRPr="00830467">
        <w:rPr>
          <w:lang w:eastAsia="en-GB"/>
        </w:rPr>
        <w:t>(4), 260.</w:t>
      </w:r>
    </w:p>
    <w:p w14:paraId="3CB8CD40" w14:textId="77777777" w:rsidR="005D2B12" w:rsidRPr="00830467" w:rsidRDefault="005D2B12" w:rsidP="00830467">
      <w:pPr>
        <w:spacing w:line="480" w:lineRule="auto"/>
        <w:ind w:left="720" w:hanging="720"/>
        <w:rPr>
          <w:lang w:eastAsia="en-GB"/>
        </w:rPr>
      </w:pPr>
      <w:r w:rsidRPr="00830467">
        <w:rPr>
          <w:lang w:eastAsia="en-GB"/>
        </w:rPr>
        <w:t xml:space="preserve">Moloney, M. (2015). </w:t>
      </w:r>
      <w:r w:rsidRPr="00830467">
        <w:rPr>
          <w:i/>
          <w:lang w:eastAsia="en-GB"/>
        </w:rPr>
        <w:t>Skills for Counselling Young People: A Practical Approach</w:t>
      </w:r>
      <w:r w:rsidRPr="00830467">
        <w:rPr>
          <w:lang w:eastAsia="en-GB"/>
        </w:rPr>
        <w:t>, Nairobi-Kenya: Paulines Publications Africa.</w:t>
      </w:r>
    </w:p>
    <w:p w14:paraId="18A6F5B5" w14:textId="77777777" w:rsidR="005D2B12" w:rsidRPr="00830467" w:rsidRDefault="005D2B12" w:rsidP="00830467">
      <w:pPr>
        <w:spacing w:line="480" w:lineRule="auto"/>
        <w:ind w:left="720" w:hanging="720"/>
        <w:jc w:val="both"/>
      </w:pPr>
      <w:r w:rsidRPr="00830467">
        <w:t xml:space="preserve">Mukulincer, M., &amp; Shaver, P. R. (2013). Attachment Orientations and Meaning in Life. In </w:t>
      </w:r>
      <w:r w:rsidRPr="00830467">
        <w:rPr>
          <w:i/>
        </w:rPr>
        <w:t xml:space="preserve">The Experience of Meaning in Life </w:t>
      </w:r>
      <w:r w:rsidRPr="00830467">
        <w:t xml:space="preserve">(pp. 287-304). Springer, Dordrecht. </w:t>
      </w:r>
    </w:p>
    <w:p w14:paraId="582CD1FB" w14:textId="77777777" w:rsidR="005D2B12" w:rsidRPr="00830467" w:rsidRDefault="005D2B12" w:rsidP="00830467">
      <w:pPr>
        <w:spacing w:line="480" w:lineRule="auto"/>
        <w:ind w:left="720" w:hanging="720"/>
      </w:pPr>
      <w:r w:rsidRPr="00830467">
        <w:t xml:space="preserve">Mvumbi, F. N., &amp; Ngumbi, E. K. (2015). </w:t>
      </w:r>
      <w:r w:rsidRPr="00830467">
        <w:rPr>
          <w:i/>
        </w:rPr>
        <w:t>Companion to Research Methodology: Focus on Humanities, Education and Social Sciences.</w:t>
      </w:r>
      <w:r w:rsidRPr="00830467">
        <w:t xml:space="preserve"> Nairobi: CUEA Press – The Catholic University of eastern Africa.</w:t>
      </w:r>
    </w:p>
    <w:p w14:paraId="4A8070FC" w14:textId="77777777" w:rsidR="005D2B12" w:rsidRPr="00830467" w:rsidRDefault="005D2B12" w:rsidP="00830467">
      <w:pPr>
        <w:spacing w:line="480" w:lineRule="auto"/>
        <w:ind w:left="720" w:hanging="720"/>
      </w:pPr>
      <w:r w:rsidRPr="00830467">
        <w:t xml:space="preserve">Mwangi, C. N., Okatcha, F. M., Kinai, T. K., &amp; Ireri, A. M. (2015). Relationship between Academic Resilience and Academic Achievement among Secondary School Students in Kiambu County. </w:t>
      </w:r>
      <w:r w:rsidRPr="00830467">
        <w:rPr>
          <w:i/>
        </w:rPr>
        <w:t xml:space="preserve">International Journal of School and Cognitive Psychology, </w:t>
      </w:r>
      <w:r w:rsidRPr="00830467">
        <w:t>2, 003. DOI: 10.4172/2469-9837.S2-003</w:t>
      </w:r>
    </w:p>
    <w:p w14:paraId="3C7B557B" w14:textId="77777777" w:rsidR="005D2B12" w:rsidRPr="00830467" w:rsidRDefault="005D2B12" w:rsidP="00830467">
      <w:pPr>
        <w:spacing w:line="480" w:lineRule="auto"/>
        <w:ind w:left="720" w:hanging="720"/>
        <w:rPr>
          <w:lang w:eastAsia="en-GB"/>
        </w:rPr>
      </w:pPr>
      <w:r w:rsidRPr="00830467">
        <w:t xml:space="preserve">Nabiswa, J., Bernard, L., Misigo, &amp; Koril, B. (2017). Students Deviance and Prevention Strategies to boost Academic Performance in Secondary Schools: A Case Study of Bugoma County, Kenya. </w:t>
      </w:r>
      <w:r w:rsidRPr="00830467">
        <w:rPr>
          <w:i/>
        </w:rPr>
        <w:t>Education Research Journal, 7</w:t>
      </w:r>
      <w:r w:rsidRPr="00830467">
        <w:t xml:space="preserve">(6), 141-151. Retrieved from </w:t>
      </w:r>
      <w:r w:rsidRPr="00830467">
        <w:rPr>
          <w:lang w:eastAsia="en-GB"/>
        </w:rPr>
        <w:t xml:space="preserve">http://resjournals.com/journals/educational-research-journal.html </w:t>
      </w:r>
    </w:p>
    <w:p w14:paraId="628B12AB" w14:textId="77777777" w:rsidR="005D2B12" w:rsidRPr="00830467" w:rsidRDefault="005D2B12" w:rsidP="00830467">
      <w:pPr>
        <w:spacing w:line="480" w:lineRule="auto"/>
        <w:ind w:left="720" w:hanging="720"/>
        <w:rPr>
          <w:i/>
        </w:rPr>
      </w:pPr>
      <w:r w:rsidRPr="00830467">
        <w:t xml:space="preserve">Naghiyaee, M., Bahmani, B., &amp; Asgari, A. (2020). The Psychometric Properties of the Meaning in Life Questionnaire (MLQ) in Patients with Life-Threatening Illnesses. </w:t>
      </w:r>
      <w:r w:rsidRPr="00830467">
        <w:rPr>
          <w:i/>
        </w:rPr>
        <w:t>The Scientific World Journal, 2020.</w:t>
      </w:r>
    </w:p>
    <w:p w14:paraId="0C5812CD" w14:textId="77777777" w:rsidR="005D2B12" w:rsidRPr="00830467" w:rsidRDefault="005D2B12" w:rsidP="00830467">
      <w:pPr>
        <w:spacing w:line="480" w:lineRule="auto"/>
        <w:ind w:left="720" w:hanging="720"/>
        <w:rPr>
          <w:lang w:eastAsia="en-GB"/>
        </w:rPr>
      </w:pPr>
      <w:r w:rsidRPr="00830467">
        <w:rPr>
          <w:lang w:eastAsia="en-GB"/>
        </w:rPr>
        <w:t xml:space="preserve">Nakigudde, J., Musisi. S., Ehnvall, A., Airaksinen, E., &amp; Agren, H. (2009). Adaptation of the Multidimensional Scale of Perceived Social Support in a Ugandan Setting, </w:t>
      </w:r>
      <w:r w:rsidRPr="00830467">
        <w:rPr>
          <w:i/>
          <w:lang w:eastAsia="en-GB"/>
        </w:rPr>
        <w:t>African Health Science 9</w:t>
      </w:r>
      <w:r w:rsidRPr="00830467">
        <w:rPr>
          <w:lang w:eastAsia="en-GB"/>
        </w:rPr>
        <w:t xml:space="preserve">(5), 35-41. Retrieved on 13 January 2020 from </w:t>
      </w:r>
      <w:hyperlink r:id="rId12" w:history="1">
        <w:r w:rsidRPr="00830467">
          <w:rPr>
            <w:rStyle w:val="Hyperlink"/>
            <w:color w:val="000000" w:themeColor="text1"/>
            <w:u w:val="none"/>
          </w:rPr>
          <w:t>http://www.researchgate.net/publication/51443902_Adaptation_of_the_multidimensional_scale_of_percieved_social_support_in_a_Ugandan_setting/download</w:t>
        </w:r>
      </w:hyperlink>
      <w:r w:rsidRPr="00830467">
        <w:rPr>
          <w:color w:val="000000" w:themeColor="text1"/>
          <w:lang w:eastAsia="en-GB"/>
        </w:rPr>
        <w:t xml:space="preserve"> </w:t>
      </w:r>
    </w:p>
    <w:p w14:paraId="29D5EC6F" w14:textId="77777777" w:rsidR="005D2B12" w:rsidRPr="00830467" w:rsidRDefault="005D2B12" w:rsidP="00830467">
      <w:pPr>
        <w:spacing w:line="480" w:lineRule="auto"/>
        <w:ind w:left="720" w:hanging="720"/>
        <w:rPr>
          <w:lang w:eastAsia="en-GB"/>
        </w:rPr>
      </w:pPr>
      <w:r w:rsidRPr="00830467">
        <w:rPr>
          <w:lang w:eastAsia="en-GB"/>
        </w:rPr>
        <w:t xml:space="preserve">National Council for Population and Development (NCPD). (2017). </w:t>
      </w:r>
      <w:r w:rsidRPr="00830467">
        <w:rPr>
          <w:i/>
          <w:lang w:eastAsia="en-GB"/>
        </w:rPr>
        <w:t>2015 Kenya National Adolescents and Youth Survey (NAYS).</w:t>
      </w:r>
      <w:r w:rsidRPr="00830467">
        <w:rPr>
          <w:lang w:eastAsia="en-GB"/>
        </w:rPr>
        <w:t xml:space="preserve"> Nairobi, Kenya: NCPD.</w:t>
      </w:r>
    </w:p>
    <w:p w14:paraId="0EDC2D60" w14:textId="77777777" w:rsidR="005D2B12" w:rsidRPr="00830467" w:rsidRDefault="005D2B12" w:rsidP="00830467">
      <w:pPr>
        <w:autoSpaceDE w:val="0"/>
        <w:autoSpaceDN w:val="0"/>
        <w:adjustRightInd w:val="0"/>
        <w:spacing w:line="480" w:lineRule="auto"/>
        <w:ind w:left="720" w:hanging="720"/>
        <w:rPr>
          <w:rStyle w:val="doilink"/>
          <w:color w:val="000000" w:themeColor="text1"/>
        </w:rPr>
      </w:pPr>
      <w:r w:rsidRPr="00830467">
        <w:rPr>
          <w:rStyle w:val="authors"/>
        </w:rPr>
        <w:t>Nell, W.</w:t>
      </w:r>
      <w:r w:rsidRPr="00830467">
        <w:rPr>
          <w:shd w:val="clear" w:color="auto" w:fill="FFFFFF"/>
        </w:rPr>
        <w:t xml:space="preserve"> </w:t>
      </w:r>
      <w:r w:rsidRPr="00830467">
        <w:rPr>
          <w:rStyle w:val="Date1"/>
        </w:rPr>
        <w:t>(2014)</w:t>
      </w:r>
      <w:r w:rsidRPr="00830467">
        <w:rPr>
          <w:shd w:val="clear" w:color="auto" w:fill="FFFFFF"/>
        </w:rPr>
        <w:t xml:space="preserve"> </w:t>
      </w:r>
      <w:r w:rsidRPr="00830467">
        <w:rPr>
          <w:rStyle w:val="arttitle"/>
        </w:rPr>
        <w:t>Sources of Life Meaning among South African University Students.</w:t>
      </w:r>
      <w:r w:rsidRPr="00830467">
        <w:rPr>
          <w:shd w:val="clear" w:color="auto" w:fill="FFFFFF"/>
        </w:rPr>
        <w:t xml:space="preserve"> </w:t>
      </w:r>
      <w:r w:rsidRPr="00830467">
        <w:rPr>
          <w:rStyle w:val="serialtitle"/>
          <w:i/>
        </w:rPr>
        <w:t>Journal of Psychology in Africa</w:t>
      </w:r>
      <w:r w:rsidRPr="00830467">
        <w:rPr>
          <w:rStyle w:val="serialtitle"/>
        </w:rPr>
        <w:t>,</w:t>
      </w:r>
      <w:r w:rsidRPr="00830467">
        <w:rPr>
          <w:shd w:val="clear" w:color="auto" w:fill="FFFFFF"/>
        </w:rPr>
        <w:t xml:space="preserve"> </w:t>
      </w:r>
      <w:r w:rsidRPr="00830467">
        <w:rPr>
          <w:rStyle w:val="volumeissue"/>
          <w:i/>
        </w:rPr>
        <w:t>24</w:t>
      </w:r>
      <w:r w:rsidRPr="00830467">
        <w:rPr>
          <w:rStyle w:val="volumeissue"/>
        </w:rPr>
        <w:t>(1),</w:t>
      </w:r>
      <w:r w:rsidRPr="00830467">
        <w:rPr>
          <w:shd w:val="clear" w:color="auto" w:fill="FFFFFF"/>
        </w:rPr>
        <w:t xml:space="preserve"> </w:t>
      </w:r>
      <w:r w:rsidRPr="00830467">
        <w:rPr>
          <w:rStyle w:val="pagerange"/>
        </w:rPr>
        <w:t>82-91.</w:t>
      </w:r>
      <w:r w:rsidRPr="00830467">
        <w:rPr>
          <w:shd w:val="clear" w:color="auto" w:fill="FFFFFF"/>
        </w:rPr>
        <w:t xml:space="preserve"> </w:t>
      </w:r>
      <w:r w:rsidRPr="00830467">
        <w:rPr>
          <w:rStyle w:val="doilink"/>
        </w:rPr>
        <w:t>DOI</w:t>
      </w:r>
      <w:r w:rsidRPr="00830467">
        <w:rPr>
          <w:rStyle w:val="doilink"/>
          <w:color w:val="000000" w:themeColor="text1"/>
        </w:rPr>
        <w:t xml:space="preserve">: </w:t>
      </w:r>
      <w:hyperlink r:id="rId13" w:history="1">
        <w:r w:rsidRPr="00830467">
          <w:rPr>
            <w:rStyle w:val="Hyperlink"/>
            <w:color w:val="000000" w:themeColor="text1"/>
            <w:u w:val="none"/>
          </w:rPr>
          <w:t>10.1080/14330237.2014.904087</w:t>
        </w:r>
      </w:hyperlink>
    </w:p>
    <w:p w14:paraId="2FC5878E" w14:textId="77777777" w:rsidR="005D2B12" w:rsidRPr="00830467" w:rsidRDefault="005D2B12" w:rsidP="00830467">
      <w:pPr>
        <w:spacing w:line="480" w:lineRule="auto"/>
        <w:ind w:left="720" w:hanging="720"/>
      </w:pPr>
      <w:r w:rsidRPr="00830467">
        <w:t xml:space="preserve">Ngaru, P. N., &amp; Kagema, M. (2017). The Influence of Social Support on the Psychological Well Being of Students at the University of Nairobi. </w:t>
      </w:r>
      <w:r w:rsidRPr="00830467">
        <w:rPr>
          <w:i/>
        </w:rPr>
        <w:t>International Journal of Psychology, 2</w:t>
      </w:r>
      <w:r w:rsidRPr="00830467">
        <w:t>(1), 1-13.</w:t>
      </w:r>
    </w:p>
    <w:p w14:paraId="47EE1798" w14:textId="77777777" w:rsidR="005D2B12" w:rsidRPr="00830467" w:rsidRDefault="005D2B12" w:rsidP="00830467">
      <w:pPr>
        <w:spacing w:line="480" w:lineRule="auto"/>
        <w:rPr>
          <w:lang w:eastAsia="en-GB"/>
        </w:rPr>
      </w:pPr>
      <w:r w:rsidRPr="00830467">
        <w:rPr>
          <w:lang w:eastAsia="en-GB"/>
        </w:rPr>
        <w:t>Nyaga, M. N. (2017). Youth Radicalisation in Kenya University Perspective, n.p.</w:t>
      </w:r>
    </w:p>
    <w:p w14:paraId="140C073A" w14:textId="77777777" w:rsidR="005D2B12" w:rsidRPr="00830467" w:rsidRDefault="005D2B12" w:rsidP="00830467">
      <w:pPr>
        <w:spacing w:before="100" w:beforeAutospacing="1" w:after="100" w:afterAutospacing="1" w:line="480" w:lineRule="auto"/>
        <w:ind w:left="720" w:hanging="720"/>
        <w:rPr>
          <w:lang w:eastAsia="en-GB"/>
        </w:rPr>
      </w:pPr>
      <w:r w:rsidRPr="00830467">
        <w:rPr>
          <w:lang w:eastAsia="en-GB"/>
        </w:rPr>
        <w:t xml:space="preserve">Oladipo, S. E., &amp; Onuoha, U. C. (2014). How Purposeful are seminarians in life? </w:t>
      </w:r>
      <w:r w:rsidRPr="00830467">
        <w:rPr>
          <w:i/>
          <w:lang w:eastAsia="en-GB"/>
        </w:rPr>
        <w:t xml:space="preserve">British Journal of Education, Society &amp; Behavioural Science, 4 </w:t>
      </w:r>
      <w:r w:rsidRPr="00830467">
        <w:rPr>
          <w:lang w:eastAsia="en-GB"/>
        </w:rPr>
        <w:t>(5), 625-632. Retrieved from http://www.journalrepository.org/media/journals/BJESBS_21/2014/Jan/Oladipo452013BJESBS6393_1.pdf</w:t>
      </w:r>
    </w:p>
    <w:p w14:paraId="2C7DE9DA" w14:textId="170A157D" w:rsidR="005D2B12" w:rsidRPr="00830467" w:rsidRDefault="005D2B12" w:rsidP="00830467">
      <w:pPr>
        <w:spacing w:before="100" w:beforeAutospacing="1" w:after="100" w:afterAutospacing="1" w:line="480" w:lineRule="auto"/>
        <w:ind w:left="720" w:hanging="720"/>
        <w:rPr>
          <w:lang w:eastAsia="en-GB"/>
        </w:rPr>
      </w:pPr>
      <w:r w:rsidRPr="00830467">
        <w:rPr>
          <w:lang w:eastAsia="en-GB"/>
        </w:rPr>
        <w:t>Onono, J., Mutua, P., &amp;</w:t>
      </w:r>
      <w:r w:rsidR="003D199F" w:rsidRPr="00830467">
        <w:rPr>
          <w:lang w:eastAsia="en-GB"/>
        </w:rPr>
        <w:t xml:space="preserve"> </w:t>
      </w:r>
      <w:r w:rsidRPr="00830467">
        <w:rPr>
          <w:lang w:eastAsia="en-GB"/>
        </w:rPr>
        <w:t xml:space="preserve">Gathura, P. (2019). Knowledge of Pastoralists on Livestock Disease and Exposure Assessment to Brucellosis within Rural and Seri-urban Areas on Kajiado, Kenya. </w:t>
      </w:r>
      <w:r w:rsidRPr="00830467">
        <w:rPr>
          <w:i/>
          <w:lang w:eastAsia="en-GB"/>
        </w:rPr>
        <w:t>Fl000Research, 8</w:t>
      </w:r>
      <w:r w:rsidRPr="00830467">
        <w:rPr>
          <w:lang w:eastAsia="en-GB"/>
        </w:rPr>
        <w:t>(1916), 1916.</w:t>
      </w:r>
    </w:p>
    <w:p w14:paraId="7581295B" w14:textId="77777777" w:rsidR="005D2B12" w:rsidRPr="00830467" w:rsidRDefault="005D2B12" w:rsidP="00830467">
      <w:pPr>
        <w:spacing w:before="100" w:beforeAutospacing="1" w:after="100" w:afterAutospacing="1" w:line="480" w:lineRule="auto"/>
        <w:ind w:left="720" w:hanging="720"/>
      </w:pPr>
      <w:r w:rsidRPr="00830467">
        <w:t xml:space="preserve">Oommen, T. K. (2018). Education in Independent India: Distortions in Its Vision. </w:t>
      </w:r>
      <w:r w:rsidRPr="00830467">
        <w:rPr>
          <w:i/>
          <w:iCs/>
        </w:rPr>
        <w:t>Contemporary Education Dialogue</w:t>
      </w:r>
      <w:r w:rsidRPr="00830467">
        <w:t xml:space="preserve">, </w:t>
      </w:r>
      <w:r w:rsidRPr="00830467">
        <w:rPr>
          <w:i/>
          <w:iCs/>
        </w:rPr>
        <w:t>15</w:t>
      </w:r>
      <w:r w:rsidRPr="00830467">
        <w:t>(1), 5–20. Retrieved from http://ezproxy.lib.tangaza.ac.ke:2054/login.aspx?direct=true&amp;db=eric&amp;AN=EJ1166268&amp;site=ehost-live</w:t>
      </w:r>
    </w:p>
    <w:p w14:paraId="771C8E1A" w14:textId="77777777" w:rsidR="005D2B12" w:rsidRPr="00830467" w:rsidRDefault="005D2B12" w:rsidP="00830467">
      <w:pPr>
        <w:spacing w:before="100" w:beforeAutospacing="1" w:after="100" w:afterAutospacing="1" w:line="480" w:lineRule="auto"/>
        <w:ind w:left="720" w:hanging="720"/>
      </w:pPr>
      <w:r w:rsidRPr="00830467">
        <w:t xml:space="preserve">Panahi, S., Suraya, A., Yunus, M. &amp; Roslan, S. (2013). Correlates of Psychological Well-being among Graduate Students in Malaysia. </w:t>
      </w:r>
      <w:r w:rsidRPr="00830467">
        <w:rPr>
          <w:i/>
        </w:rPr>
        <w:t>Report and Opinion, 5</w:t>
      </w:r>
      <w:r w:rsidRPr="00830467">
        <w:t>(8), 39-49.</w:t>
      </w:r>
    </w:p>
    <w:p w14:paraId="1D847A00" w14:textId="77777777" w:rsidR="005D2B12" w:rsidRPr="00830467" w:rsidRDefault="005D2B12" w:rsidP="00830467">
      <w:pPr>
        <w:spacing w:before="100" w:beforeAutospacing="1" w:after="100" w:afterAutospacing="1" w:line="480" w:lineRule="auto"/>
        <w:ind w:left="720" w:hanging="720"/>
        <w:rPr>
          <w:lang w:eastAsia="en-GB"/>
        </w:rPr>
      </w:pPr>
      <w:r w:rsidRPr="00830467">
        <w:rPr>
          <w:lang w:eastAsia="en-GB"/>
        </w:rPr>
        <w:t xml:space="preserve">Pandya, S. P. (2019). Meditation for Meaning in Life and Happiness of Older Adults: A Multi-city Experiment of the Brahma Kumaris’ Raja Yoga Practice. </w:t>
      </w:r>
      <w:r w:rsidRPr="00830467">
        <w:rPr>
          <w:i/>
          <w:iCs/>
          <w:lang w:eastAsia="en-GB"/>
        </w:rPr>
        <w:t>Journal of Religion, Spirituality &amp; Aging</w:t>
      </w:r>
      <w:r w:rsidRPr="00830467">
        <w:rPr>
          <w:lang w:eastAsia="en-GB"/>
        </w:rPr>
        <w:t xml:space="preserve">, </w:t>
      </w:r>
      <w:r w:rsidRPr="00830467">
        <w:rPr>
          <w:i/>
          <w:iCs/>
          <w:lang w:eastAsia="en-GB"/>
        </w:rPr>
        <w:t>31</w:t>
      </w:r>
      <w:r w:rsidRPr="00830467">
        <w:rPr>
          <w:lang w:eastAsia="en-GB"/>
        </w:rPr>
        <w:t>(3), 282-304.</w:t>
      </w:r>
    </w:p>
    <w:p w14:paraId="7E4923E5" w14:textId="77777777" w:rsidR="005D2B12" w:rsidRPr="00830467" w:rsidRDefault="005D2B12" w:rsidP="00830467">
      <w:pPr>
        <w:spacing w:line="480" w:lineRule="auto"/>
        <w:ind w:left="720" w:hanging="720"/>
        <w:jc w:val="both"/>
      </w:pPr>
      <w:r w:rsidRPr="00830467">
        <w:t xml:space="preserve">Park, C. L. (2016). Meaning-making in the Context of Disasters. </w:t>
      </w:r>
      <w:r w:rsidRPr="00830467">
        <w:rPr>
          <w:i/>
        </w:rPr>
        <w:t xml:space="preserve">Journal of Clinical Psychology. </w:t>
      </w:r>
      <w:r w:rsidRPr="00830467">
        <w:t>DOI: 10.1002/jclp.22270</w:t>
      </w:r>
    </w:p>
    <w:p w14:paraId="56F2F67C" w14:textId="77777777" w:rsidR="005D2B12" w:rsidRPr="00830467" w:rsidRDefault="005D2B12" w:rsidP="00830467">
      <w:pPr>
        <w:spacing w:line="480" w:lineRule="auto"/>
        <w:ind w:left="720" w:hanging="720"/>
      </w:pPr>
      <w:r w:rsidRPr="00830467">
        <w:t xml:space="preserve">Pezirkianidis, C., Galanakis, M., Karakasidou, I., &amp; Stalikas, A. (2016). Validation of the Meaning in Life Questionnaire (MLQ) in a Greek Sample. </w:t>
      </w:r>
      <w:r w:rsidRPr="00830467">
        <w:rPr>
          <w:i/>
        </w:rPr>
        <w:t>Psychology, 7</w:t>
      </w:r>
      <w:r w:rsidRPr="00830467">
        <w:t>(13), 1518 – 1530.</w:t>
      </w:r>
    </w:p>
    <w:p w14:paraId="41E6DB46" w14:textId="77777777" w:rsidR="005D2B12" w:rsidRPr="00830467" w:rsidRDefault="005D2B12" w:rsidP="00830467">
      <w:pPr>
        <w:spacing w:before="100" w:beforeAutospacing="1" w:after="100" w:afterAutospacing="1" w:line="480" w:lineRule="auto"/>
        <w:ind w:left="720" w:hanging="720"/>
      </w:pPr>
      <w:r w:rsidRPr="00830467">
        <w:t xml:space="preserve">Ramakrishnan, P., Baccari, A., Ramachandran, U., Ahmed, S. F., &amp; Koenig, H. G. (2018). Teachers’ and Parents’ Perspectives on a Curricular Subject of “Religion and Spirituality” for Indian Schools: A Pilot Study toward School Mental Health Program. </w:t>
      </w:r>
      <w:r w:rsidRPr="00830467">
        <w:rPr>
          <w:i/>
          <w:iCs/>
        </w:rPr>
        <w:t>Journal of Religion and Health</w:t>
      </w:r>
      <w:r w:rsidRPr="00830467">
        <w:t xml:space="preserve">, </w:t>
      </w:r>
      <w:r w:rsidRPr="00830467">
        <w:rPr>
          <w:i/>
          <w:iCs/>
        </w:rPr>
        <w:t>57</w:t>
      </w:r>
      <w:r w:rsidRPr="00830467">
        <w:t>(4), 1330–1349. Retrieved from https://ezproxy.lib.tangaza.ac.ke:2073/10.1007/s10943-017-0474-1</w:t>
      </w:r>
    </w:p>
    <w:p w14:paraId="5076D94E" w14:textId="77777777" w:rsidR="005D2B12" w:rsidRPr="00830467" w:rsidRDefault="005D2B12" w:rsidP="00830467">
      <w:pPr>
        <w:spacing w:line="480" w:lineRule="auto"/>
        <w:ind w:left="720" w:hanging="720"/>
      </w:pPr>
      <w:r w:rsidRPr="00830467">
        <w:t>Reforming National Laws. (2020). Retrieved March 6, 2020, from https://endcorporalpunishment.org/reforming-national-laws/</w:t>
      </w:r>
    </w:p>
    <w:p w14:paraId="7A7B6D1C" w14:textId="77777777" w:rsidR="005D2B12" w:rsidRPr="00830467" w:rsidRDefault="005D2B12" w:rsidP="00830467">
      <w:pPr>
        <w:spacing w:line="480" w:lineRule="auto"/>
        <w:ind w:left="720" w:hanging="720"/>
      </w:pPr>
      <w:r w:rsidRPr="00830467">
        <w:t>Regional Pastoral Livelihoods Resilience Project (Kenya). (2020). Retrieved</w:t>
      </w:r>
      <w:r w:rsidRPr="00830467">
        <w:rPr>
          <w:i/>
        </w:rPr>
        <w:t xml:space="preserve"> </w:t>
      </w:r>
      <w:r w:rsidRPr="00830467">
        <w:t>March 7, 2020, from http://www.resilience.go.ke/kajiado/</w:t>
      </w:r>
    </w:p>
    <w:p w14:paraId="6C15BAF6" w14:textId="77777777" w:rsidR="005D2B12" w:rsidRPr="00830467" w:rsidRDefault="005D2B12" w:rsidP="00830467">
      <w:pPr>
        <w:spacing w:line="480" w:lineRule="auto"/>
      </w:pPr>
      <w:r w:rsidRPr="00830467">
        <w:t>Robert, C., &amp; Hyatt, L. (2019). Kumar, R. (2014). Mvumbi, F. N., &amp; Ngumbi, E. K. (2015).</w:t>
      </w:r>
    </w:p>
    <w:p w14:paraId="18B26FDF" w14:textId="77777777" w:rsidR="005D2B12" w:rsidRPr="00830467" w:rsidRDefault="005D2B12" w:rsidP="00830467">
      <w:pPr>
        <w:spacing w:line="480" w:lineRule="auto"/>
        <w:ind w:left="720" w:hanging="720"/>
      </w:pPr>
      <w:r w:rsidRPr="00830467">
        <w:t xml:space="preserve">Robert, C., &amp; Hyatt, L. (2019). </w:t>
      </w:r>
      <w:r w:rsidRPr="00830467">
        <w:rPr>
          <w:i/>
        </w:rPr>
        <w:t xml:space="preserve">The Desertation Journey: A Practical and Comperative Guide to Planning, Writing, and Defending Your Dissertation </w:t>
      </w:r>
      <w:r w:rsidRPr="00830467">
        <w:t>(3</w:t>
      </w:r>
      <w:r w:rsidRPr="00830467">
        <w:rPr>
          <w:vertAlign w:val="superscript"/>
        </w:rPr>
        <w:t>rd</w:t>
      </w:r>
      <w:r w:rsidRPr="00830467">
        <w:t xml:space="preserve"> ed). USA: Corwin, a Sage Publishing Company.</w:t>
      </w:r>
    </w:p>
    <w:p w14:paraId="107A8546" w14:textId="77777777" w:rsidR="005D2B12" w:rsidRPr="00830467" w:rsidRDefault="005D2B12" w:rsidP="00830467">
      <w:pPr>
        <w:spacing w:line="480" w:lineRule="auto"/>
        <w:ind w:left="720" w:hanging="720"/>
      </w:pPr>
      <w:r w:rsidRPr="00830467">
        <w:t xml:space="preserve">Robert, S., Sohrabi, F., Shahrak, M. A., Talepasand, S., Nokani, M., &amp; Hasani, M. (2015). The Effects of Group logotherapy on Meaning in Life and Depression Levels of Iranian Students. </w:t>
      </w:r>
      <w:r w:rsidRPr="00830467">
        <w:rPr>
          <w:i/>
        </w:rPr>
        <w:t>International journal for the advancement of counselling, 37</w:t>
      </w:r>
      <w:r w:rsidRPr="00830467">
        <w:t>(1), 54-62. DOI: 10.1007/s10447-014-9225-0</w:t>
      </w:r>
    </w:p>
    <w:p w14:paraId="475777F1" w14:textId="77777777" w:rsidR="005D2B12" w:rsidRPr="00830467" w:rsidRDefault="005D2B12" w:rsidP="00830467">
      <w:pPr>
        <w:pStyle w:val="Default"/>
        <w:spacing w:line="480" w:lineRule="auto"/>
        <w:ind w:left="720" w:hanging="720"/>
        <w:rPr>
          <w:rFonts w:ascii="Times New Roman" w:hAnsi="Times New Roman" w:cs="Times New Roman"/>
        </w:rPr>
      </w:pPr>
      <w:r w:rsidRPr="00830467">
        <w:rPr>
          <w:rFonts w:ascii="Times New Roman" w:hAnsi="Times New Roman" w:cs="Times New Roman"/>
        </w:rPr>
        <w:t xml:space="preserve">Roy, F., Baumeister, Kathleen, D., Vohs, Jennifer, L., Aaker, &amp; Garbinsky, E. N. (2013) Some Key Differences Between a Happy Life and a Meaningful Life. </w:t>
      </w:r>
      <w:r w:rsidRPr="00830467">
        <w:rPr>
          <w:rFonts w:ascii="Times New Roman" w:hAnsi="Times New Roman" w:cs="Times New Roman"/>
          <w:i/>
        </w:rPr>
        <w:t>The Journal of Positive Psychology,</w:t>
      </w:r>
      <w:r w:rsidRPr="00830467">
        <w:rPr>
          <w:rFonts w:ascii="Times New Roman" w:hAnsi="Times New Roman" w:cs="Times New Roman"/>
        </w:rPr>
        <w:t xml:space="preserve"> </w:t>
      </w:r>
      <w:r w:rsidRPr="00830467">
        <w:rPr>
          <w:rFonts w:ascii="Times New Roman" w:hAnsi="Times New Roman" w:cs="Times New Roman"/>
          <w:i/>
        </w:rPr>
        <w:t>8</w:t>
      </w:r>
      <w:r w:rsidRPr="00830467">
        <w:rPr>
          <w:rFonts w:ascii="Times New Roman" w:hAnsi="Times New Roman" w:cs="Times New Roman"/>
        </w:rPr>
        <w:t>(6), 505-516. DOI: 10.1080/17439760.2013.830764</w:t>
      </w:r>
    </w:p>
    <w:p w14:paraId="01A12428" w14:textId="77777777" w:rsidR="005D2B12" w:rsidRPr="00830467" w:rsidRDefault="005D2B12" w:rsidP="00830467">
      <w:pPr>
        <w:pStyle w:val="Default"/>
        <w:spacing w:line="480" w:lineRule="auto"/>
        <w:ind w:left="720" w:hanging="720"/>
        <w:rPr>
          <w:rFonts w:ascii="Times New Roman" w:hAnsi="Times New Roman" w:cs="Times New Roman"/>
          <w:bCs/>
          <w:color w:val="auto"/>
        </w:rPr>
      </w:pPr>
      <w:r w:rsidRPr="00830467">
        <w:rPr>
          <w:rFonts w:ascii="Times New Roman" w:hAnsi="Times New Roman" w:cs="Times New Roman"/>
          <w:bCs/>
          <w:color w:val="auto"/>
        </w:rPr>
        <w:t xml:space="preserve">Sadoughi, M., &amp; Hesampour, F. (2016). Relationship between Social Support and Loneliness and Academic Adjustment among University Students. </w:t>
      </w:r>
      <w:r w:rsidRPr="00830467">
        <w:rPr>
          <w:rFonts w:ascii="Times New Roman" w:hAnsi="Times New Roman" w:cs="Times New Roman"/>
          <w:bCs/>
          <w:i/>
          <w:color w:val="auto"/>
        </w:rPr>
        <w:t>International Journal of Academic Research in Psychology, 3</w:t>
      </w:r>
      <w:r w:rsidRPr="00830467">
        <w:rPr>
          <w:rFonts w:ascii="Times New Roman" w:hAnsi="Times New Roman" w:cs="Times New Roman"/>
          <w:bCs/>
          <w:color w:val="auto"/>
        </w:rPr>
        <w:t>(2), 2312-1882.</w:t>
      </w:r>
    </w:p>
    <w:p w14:paraId="1DF4D093" w14:textId="77777777" w:rsidR="005D2B12" w:rsidRPr="00830467" w:rsidRDefault="005D2B12" w:rsidP="00830467">
      <w:pPr>
        <w:spacing w:before="100" w:beforeAutospacing="1" w:after="100" w:afterAutospacing="1" w:line="480" w:lineRule="auto"/>
        <w:ind w:left="720" w:hanging="720"/>
      </w:pPr>
      <w:r w:rsidRPr="00830467">
        <w:t xml:space="preserve">Sahin-Baltaci, H., &amp; Karatas, Z. (2015). Perceived Social Support, Depression and Life Satisfaction as the Predictor of the Resilience of Secondary School Students: The Case of Burdur. </w:t>
      </w:r>
      <w:r w:rsidRPr="00830467">
        <w:rPr>
          <w:i/>
        </w:rPr>
        <w:t>Eurasian Journal of Educational Research</w:t>
      </w:r>
      <w:r w:rsidRPr="00830467">
        <w:t>, 60, 111-130. DOI:  10.14689/ejer.2015.60.7</w:t>
      </w:r>
    </w:p>
    <w:p w14:paraId="53F25A2A" w14:textId="3AD4F1E9" w:rsidR="005D2B12" w:rsidRPr="00830467" w:rsidRDefault="005D2B12" w:rsidP="00830467">
      <w:pPr>
        <w:spacing w:before="100" w:beforeAutospacing="1" w:after="100" w:afterAutospacing="1" w:line="480" w:lineRule="auto"/>
        <w:ind w:left="720" w:hanging="720"/>
      </w:pPr>
      <w:r w:rsidRPr="00830467">
        <w:t xml:space="preserve">Samson, B., &amp; Allida, V. (2018). Moral Decline in Schools: Reflection on Public Secondary Schools in Iganga District, Uganda. </w:t>
      </w:r>
      <w:r w:rsidRPr="00830467">
        <w:rPr>
          <w:i/>
        </w:rPr>
        <w:t>Baraton Interdisciplinary Research Journal,</w:t>
      </w:r>
      <w:r w:rsidRPr="00830467">
        <w:t xml:space="preserve"> 8,1</w:t>
      </w:r>
      <w:r w:rsidR="00751108" w:rsidRPr="00830467">
        <w:t>-</w:t>
      </w:r>
      <w:r w:rsidRPr="00830467">
        <w:t>9</w:t>
      </w:r>
    </w:p>
    <w:p w14:paraId="1379DC88" w14:textId="77777777" w:rsidR="005D2B12" w:rsidRPr="00830467" w:rsidRDefault="005D2B12" w:rsidP="00830467">
      <w:pPr>
        <w:spacing w:before="100" w:beforeAutospacing="1" w:after="100" w:afterAutospacing="1" w:line="480" w:lineRule="auto"/>
        <w:ind w:left="720" w:hanging="720"/>
      </w:pPr>
      <w:r w:rsidRPr="00830467">
        <w:t xml:space="preserve">Sandra, L. L. (2013). </w:t>
      </w:r>
      <w:r w:rsidRPr="00830467">
        <w:rPr>
          <w:i/>
        </w:rPr>
        <w:t>Factors Influencing the Implementation of Adult Literacy Education Programmes: A Case of Kajiado County</w:t>
      </w:r>
      <w:r w:rsidRPr="00830467">
        <w:t xml:space="preserve"> (Doctoral Dissertation, University of Nairobi). </w:t>
      </w:r>
    </w:p>
    <w:p w14:paraId="450E1257" w14:textId="77777777" w:rsidR="005D2B12" w:rsidRPr="00830467" w:rsidRDefault="005D2B12" w:rsidP="00830467">
      <w:pPr>
        <w:spacing w:line="480" w:lineRule="auto"/>
        <w:ind w:left="720" w:hanging="720"/>
      </w:pPr>
      <w:r w:rsidRPr="00830467">
        <w:t xml:space="preserve">Selvam, S. G. (2017). </w:t>
      </w:r>
      <w:r w:rsidRPr="00830467">
        <w:rPr>
          <w:i/>
        </w:rPr>
        <w:t>Empirical research: A study guide</w:t>
      </w:r>
      <w:r w:rsidRPr="00830467">
        <w:t>. Nairobi: Paulines Publications Africa.</w:t>
      </w:r>
    </w:p>
    <w:p w14:paraId="47E271A4" w14:textId="77777777" w:rsidR="005D2B12" w:rsidRPr="00830467" w:rsidRDefault="005D2B12" w:rsidP="00830467">
      <w:pPr>
        <w:spacing w:line="480" w:lineRule="auto"/>
        <w:ind w:left="720" w:hanging="720"/>
        <w:rPr>
          <w:rStyle w:val="ref-overlay"/>
        </w:rPr>
      </w:pPr>
      <w:r w:rsidRPr="00830467">
        <w:rPr>
          <w:rStyle w:val="ref-overlay"/>
        </w:rPr>
        <w:t xml:space="preserve">Selvan, S. G. (2014). Influence of family on how youth related to God: A systematic review of Psychology literature. In S. Fernando &amp; Pudumai Doss (eds.), </w:t>
      </w:r>
      <w:r w:rsidRPr="00830467">
        <w:rPr>
          <w:rStyle w:val="ref-overlay"/>
          <w:i/>
        </w:rPr>
        <w:t>Youth and Family in Todays’ India</w:t>
      </w:r>
      <w:r w:rsidRPr="00830467">
        <w:rPr>
          <w:rStyle w:val="ref-overlay"/>
        </w:rPr>
        <w:t xml:space="preserve"> (pp.65-80). Chennai: Don Bosco Publications. Retrieved from </w:t>
      </w:r>
      <w:hyperlink r:id="rId14" w:history="1">
        <w:r w:rsidRPr="00830467">
          <w:rPr>
            <w:rStyle w:val="Hyperlink"/>
            <w:color w:val="000000" w:themeColor="text1"/>
            <w:u w:val="none"/>
          </w:rPr>
          <w:t>https://www.sahayaselvam.org/2014/08/28/influence-of-the-family-on-how-youth-relate-to-god-a-systematic-review-of-psychology-literature/</w:t>
        </w:r>
      </w:hyperlink>
    </w:p>
    <w:p w14:paraId="552E78D8" w14:textId="77777777" w:rsidR="005D2B12" w:rsidRPr="00830467" w:rsidRDefault="005D2B12" w:rsidP="00830467">
      <w:pPr>
        <w:spacing w:line="480" w:lineRule="auto"/>
        <w:ind w:left="720" w:hanging="720"/>
      </w:pPr>
      <w:r w:rsidRPr="00830467">
        <w:t xml:space="preserve">Siquara, G. M., dos Santos Lima, C., &amp; Abreu, N. (2018). Working memory and intelligence quotient: Which best predicts on school achievement? </w:t>
      </w:r>
      <w:r w:rsidRPr="00830467">
        <w:rPr>
          <w:i/>
          <w:iCs/>
        </w:rPr>
        <w:t>PSICO</w:t>
      </w:r>
      <w:r w:rsidRPr="00830467">
        <w:t xml:space="preserve">, </w:t>
      </w:r>
      <w:r w:rsidRPr="00830467">
        <w:rPr>
          <w:i/>
          <w:iCs/>
        </w:rPr>
        <w:t>49</w:t>
      </w:r>
      <w:r w:rsidRPr="00830467">
        <w:t>(4), 365–374. Retrieved from https://ezproxy.lib.tangaza.ac.ke:2073/10.15448/1980-8623.2018.4.27943</w:t>
      </w:r>
    </w:p>
    <w:p w14:paraId="72DECF42" w14:textId="77777777" w:rsidR="005D2B12" w:rsidRPr="00830467" w:rsidRDefault="005D2B12" w:rsidP="00830467">
      <w:pPr>
        <w:spacing w:line="480" w:lineRule="auto"/>
        <w:ind w:left="720" w:hanging="720"/>
      </w:pPr>
      <w:r w:rsidRPr="00830467">
        <w:t xml:space="preserve">Steger,M., Frazier, P., Oishi, S., Kaler, M. E. (2006). The meaning in Lie Questionnaire: Assessing the Presence of and Search for Meaning in Life. </w:t>
      </w:r>
      <w:r w:rsidRPr="00830467">
        <w:rPr>
          <w:i/>
        </w:rPr>
        <w:t>Journal of Counselling Psychology, 53</w:t>
      </w:r>
      <w:r w:rsidRPr="00830467">
        <w:t>(1) 80-93. DOI: 10.1037/0022-0167.53.1.80</w:t>
      </w:r>
    </w:p>
    <w:p w14:paraId="5E35A24E" w14:textId="77777777" w:rsidR="005D2B12" w:rsidRPr="00830467" w:rsidRDefault="005D2B12" w:rsidP="00830467">
      <w:pPr>
        <w:spacing w:line="480" w:lineRule="auto"/>
        <w:ind w:left="720" w:hanging="720"/>
      </w:pPr>
      <w:r w:rsidRPr="00830467">
        <w:t xml:space="preserve">Stewart, R. C., Umar, E., Tomenson, B., &amp; Creed, F. (2014). Validation of the Multi-dimensional Scale of Perceived Social Support (MSPSS) and the Relationship between Social Support, Intimate Partner Violence and Antenatal Depression in Malawi, </w:t>
      </w:r>
      <w:r w:rsidRPr="00830467">
        <w:rPr>
          <w:i/>
        </w:rPr>
        <w:t>BMC</w:t>
      </w:r>
      <w:r w:rsidRPr="00830467">
        <w:t xml:space="preserve"> </w:t>
      </w:r>
      <w:r w:rsidRPr="00830467">
        <w:rPr>
          <w:i/>
        </w:rPr>
        <w:t>Psychiatry, 14</w:t>
      </w:r>
      <w:r w:rsidRPr="00830467">
        <w:t xml:space="preserve">(1), 180. </w:t>
      </w:r>
    </w:p>
    <w:p w14:paraId="4AA0612D" w14:textId="77777777" w:rsidR="005D2B12" w:rsidRPr="00830467" w:rsidRDefault="005D2B12" w:rsidP="00830467">
      <w:pPr>
        <w:spacing w:line="480" w:lineRule="auto"/>
        <w:ind w:left="720" w:hanging="720"/>
        <w:rPr>
          <w:lang w:eastAsia="en-GB"/>
        </w:rPr>
      </w:pPr>
      <w:r w:rsidRPr="00830467">
        <w:rPr>
          <w:lang w:eastAsia="en-GB"/>
        </w:rPr>
        <w:t>Suri, S., Garg, S., &amp; Tholia, G. (2019). Attachment Style, Perceived Social Support and Loneliness among College Students.</w:t>
      </w:r>
    </w:p>
    <w:p w14:paraId="05BCE932" w14:textId="77777777" w:rsidR="005D2B12" w:rsidRPr="00830467" w:rsidRDefault="005D2B12" w:rsidP="00830467">
      <w:pPr>
        <w:pStyle w:val="body-paragraph"/>
        <w:spacing w:line="480" w:lineRule="auto"/>
        <w:ind w:left="720" w:hanging="720"/>
      </w:pPr>
      <w:r w:rsidRPr="00830467">
        <w:t xml:space="preserve">Tan, L., Chen, J., Xia, T., &amp; Hu, J. (2018). Predictors of Suicidal Ideation among Children and Adolescents: Roles of Mental Health Status and Meaning in Life. </w:t>
      </w:r>
      <w:r w:rsidRPr="00830467">
        <w:rPr>
          <w:i/>
          <w:iCs/>
        </w:rPr>
        <w:t>Child &amp; Youth Care Forum</w:t>
      </w:r>
      <w:r w:rsidRPr="00830467">
        <w:t xml:space="preserve">, </w:t>
      </w:r>
      <w:r w:rsidRPr="00830467">
        <w:rPr>
          <w:i/>
          <w:iCs/>
        </w:rPr>
        <w:t>47</w:t>
      </w:r>
      <w:r w:rsidRPr="00830467">
        <w:t>(2), 219–231. Retrieved from https://ezproxy.lib.tangaza.ac.ke:2073/10.1007/s10566-017-9427-9</w:t>
      </w:r>
    </w:p>
    <w:p w14:paraId="3B4AE194" w14:textId="77777777" w:rsidR="005D2B12" w:rsidRPr="00830467" w:rsidRDefault="005D2B12" w:rsidP="00830467">
      <w:pPr>
        <w:spacing w:line="480" w:lineRule="auto"/>
        <w:ind w:left="720" w:hanging="720"/>
      </w:pPr>
      <w:r w:rsidRPr="00830467">
        <w:t xml:space="preserve">Tedgard, E., Rastam, M., &amp; Wirtberg, I. (2018). Struggling with one's own parenting after an upbringing with substance-abusing parents. </w:t>
      </w:r>
      <w:r w:rsidRPr="00830467">
        <w:rPr>
          <w:i/>
          <w:iCs/>
        </w:rPr>
        <w:t>International Journal of Qualitative Studies on Health and Well-Being</w:t>
      </w:r>
      <w:r w:rsidRPr="00830467">
        <w:t xml:space="preserve">, </w:t>
      </w:r>
      <w:r w:rsidRPr="00830467">
        <w:rPr>
          <w:i/>
          <w:iCs/>
        </w:rPr>
        <w:t>13</w:t>
      </w:r>
      <w:r w:rsidRPr="00830467">
        <w:t>(1), 1435100. Retrieved from https://ezproxy.lib.tangaza.ac.ke:2073/10.1080/17482631.2018.1435100</w:t>
      </w:r>
    </w:p>
    <w:p w14:paraId="42BCD05E" w14:textId="77777777" w:rsidR="005D2B12" w:rsidRPr="00830467" w:rsidRDefault="005D2B12" w:rsidP="00830467">
      <w:pPr>
        <w:spacing w:line="480" w:lineRule="auto"/>
        <w:ind w:left="720" w:hanging="720"/>
      </w:pPr>
      <w:r w:rsidRPr="00830467">
        <w:t xml:space="preserve">Temane, L., Khumalo, I. L., &amp; Wissing. M. P. (2014). Validation of the Meaning in Life Questionnaire in a South African Context. </w:t>
      </w:r>
      <w:r w:rsidRPr="00830467">
        <w:rPr>
          <w:i/>
        </w:rPr>
        <w:t>Journal of Psychology in Africa, 24</w:t>
      </w:r>
      <w:r w:rsidRPr="00830467">
        <w:t>(1), 51-60.</w:t>
      </w:r>
    </w:p>
    <w:p w14:paraId="60928BAD" w14:textId="77777777" w:rsidR="005D2B12" w:rsidRPr="00830467" w:rsidRDefault="005D2B12" w:rsidP="00830467">
      <w:pPr>
        <w:spacing w:line="480" w:lineRule="auto"/>
        <w:ind w:left="720" w:hanging="720"/>
      </w:pPr>
      <w:r w:rsidRPr="00830467">
        <w:t xml:space="preserve">Terrell, S. R. (2016). </w:t>
      </w:r>
      <w:r w:rsidRPr="00830467">
        <w:rPr>
          <w:i/>
        </w:rPr>
        <w:t xml:space="preserve">Writing a Proposal for Your Dissertation: Guidelines and Examples.  </w:t>
      </w:r>
      <w:r w:rsidRPr="00830467">
        <w:t>New York: The Guilford Press.</w:t>
      </w:r>
    </w:p>
    <w:p w14:paraId="71054A68" w14:textId="77777777" w:rsidR="005D2B12" w:rsidRPr="00830467" w:rsidRDefault="005D2B12" w:rsidP="00830467">
      <w:pPr>
        <w:spacing w:line="480" w:lineRule="auto"/>
        <w:ind w:left="720" w:hanging="720"/>
      </w:pPr>
      <w:r w:rsidRPr="00830467">
        <w:t xml:space="preserve">Thmas, F., &amp; Sumathi, G. N. (2016). Acculturative Stress and Social Support among the International Students: An Empirical Approach. </w:t>
      </w:r>
      <w:r w:rsidRPr="00830467">
        <w:rPr>
          <w:i/>
        </w:rPr>
        <w:t>Global Management Review, 10I</w:t>
      </w:r>
      <w:r w:rsidRPr="00830467">
        <w:t>(3), 61-72.</w:t>
      </w:r>
    </w:p>
    <w:p w14:paraId="73045A76" w14:textId="77777777" w:rsidR="005D2B12" w:rsidRPr="00830467" w:rsidRDefault="005D2B12" w:rsidP="00830467">
      <w:pPr>
        <w:spacing w:line="480" w:lineRule="auto"/>
        <w:ind w:left="720" w:hanging="720"/>
      </w:pPr>
      <w:r w:rsidRPr="00830467">
        <w:t xml:space="preserve">Tiburcio Sainz, M., Nagy, G., Rosete Mohedano, G., Martínez Vélez, N., Carreño García, S., Pérez Cisneros, D., &amp; Natera Rey, G. (2019). The association between substance use and depressive symptomatology in nursing university students in Mexico. </w:t>
      </w:r>
      <w:r w:rsidRPr="00830467">
        <w:rPr>
          <w:i/>
          <w:iCs/>
        </w:rPr>
        <w:t>Nurse Education in Practice</w:t>
      </w:r>
      <w:r w:rsidRPr="00830467">
        <w:t xml:space="preserve">, </w:t>
      </w:r>
      <w:r w:rsidRPr="00830467">
        <w:rPr>
          <w:i/>
          <w:iCs/>
        </w:rPr>
        <w:t>36</w:t>
      </w:r>
      <w:r w:rsidRPr="00830467">
        <w:t>, 114–120. Retrieved from https://ezproxy.lib.tangaza.ac.ke:2073/10.1016/j.nepr.2019.03.005</w:t>
      </w:r>
    </w:p>
    <w:p w14:paraId="090F4340" w14:textId="77777777" w:rsidR="005D2B12" w:rsidRPr="00830467" w:rsidRDefault="005D2B12" w:rsidP="00830467">
      <w:pPr>
        <w:spacing w:line="480" w:lineRule="auto"/>
        <w:ind w:left="720" w:hanging="720"/>
        <w:rPr>
          <w:lang w:eastAsia="en-GB"/>
        </w:rPr>
      </w:pPr>
      <w:r w:rsidRPr="00830467">
        <w:rPr>
          <w:lang w:eastAsia="en-GB"/>
        </w:rPr>
        <w:t xml:space="preserve">Toussaint, L. L., Kalayjian, A., Herman, K., Hein, A., Maseko, N., &amp; Diakonova-Curtis, D. (2017). Traumatic Stress Symptoms, Forgiveness, and Meaning in Life in Four Traumatized Regions of the World. </w:t>
      </w:r>
      <w:r w:rsidRPr="00830467">
        <w:rPr>
          <w:i/>
          <w:iCs/>
          <w:lang w:eastAsia="en-GB"/>
        </w:rPr>
        <w:t>International Perspectives in Psychology: Research, Practice, Consultation</w:t>
      </w:r>
      <w:r w:rsidRPr="00830467">
        <w:rPr>
          <w:lang w:eastAsia="en-GB"/>
        </w:rPr>
        <w:t xml:space="preserve">, </w:t>
      </w:r>
      <w:r w:rsidRPr="00830467">
        <w:rPr>
          <w:i/>
          <w:iCs/>
          <w:lang w:eastAsia="en-GB"/>
        </w:rPr>
        <w:t>6</w:t>
      </w:r>
      <w:r w:rsidRPr="00830467">
        <w:rPr>
          <w:lang w:eastAsia="en-GB"/>
        </w:rPr>
        <w:t>(1), 5.</w:t>
      </w:r>
    </w:p>
    <w:p w14:paraId="2993B4C2" w14:textId="77777777" w:rsidR="005D2B12" w:rsidRPr="00830467" w:rsidRDefault="005D2B12" w:rsidP="00830467">
      <w:pPr>
        <w:spacing w:line="480" w:lineRule="auto"/>
        <w:ind w:left="720" w:hanging="720"/>
      </w:pPr>
      <w:r w:rsidRPr="00830467">
        <w:t xml:space="preserve">Trejos-Harrera, A. M., Bahamon, M. J., Alarcon-Vasquez, Y., Velez, J. I., &amp; Vinaccia, S. (2018). Validity and Reliability of the Multidimensional Scale of Perceived Social Support in Colombia Adolescents. </w:t>
      </w:r>
      <w:r w:rsidRPr="00830467">
        <w:rPr>
          <w:i/>
        </w:rPr>
        <w:t>Psychosocial Intervention, 27</w:t>
      </w:r>
      <w:r w:rsidRPr="00830467">
        <w:t>(1), 56-63.</w:t>
      </w:r>
    </w:p>
    <w:p w14:paraId="228A4D65" w14:textId="77777777" w:rsidR="005D2B12" w:rsidRPr="00830467" w:rsidRDefault="005D2B12" w:rsidP="00830467">
      <w:pPr>
        <w:spacing w:line="480" w:lineRule="auto"/>
        <w:ind w:left="720" w:hanging="720"/>
      </w:pPr>
      <w:r w:rsidRPr="00830467">
        <w:t xml:space="preserve">Van de Wal, W., &amp; Gearge, A. A. (2018). Social Support-oriented Copying and Resilience for Self-harm Protection among Adolescents. </w:t>
      </w:r>
      <w:r w:rsidRPr="00830467">
        <w:rPr>
          <w:i/>
        </w:rPr>
        <w:t>Journal of Psychology in Africa, 28</w:t>
      </w:r>
      <w:r w:rsidRPr="00830467">
        <w:t>(3), 237-241.</w:t>
      </w:r>
    </w:p>
    <w:p w14:paraId="2EC7EA25" w14:textId="77777777" w:rsidR="005D2B12" w:rsidRPr="00830467" w:rsidRDefault="005D2B12" w:rsidP="00830467">
      <w:pPr>
        <w:spacing w:line="480" w:lineRule="auto"/>
        <w:ind w:left="720" w:hanging="720"/>
      </w:pPr>
      <w:r w:rsidRPr="00830467">
        <w:t xml:space="preserve">Volkert, J., Schulz, A. L., &amp; Andreas, S. (2014). Meaning in Life: Relationship to Clinical Diagnosis and Psychotherapy Outcome. </w:t>
      </w:r>
      <w:r w:rsidRPr="00830467">
        <w:rPr>
          <w:i/>
        </w:rPr>
        <w:t xml:space="preserve">Journal of Clinical Psychology, </w:t>
      </w:r>
      <w:r w:rsidRPr="00830467">
        <w:t>70, 528-535. DOI: 10.1002/jclp.22053</w:t>
      </w:r>
    </w:p>
    <w:p w14:paraId="466E47BC" w14:textId="77777777" w:rsidR="005D2B12" w:rsidRPr="00830467" w:rsidRDefault="005D2B12" w:rsidP="00830467">
      <w:pPr>
        <w:pStyle w:val="NormalWeb"/>
        <w:spacing w:line="480" w:lineRule="auto"/>
        <w:ind w:left="720" w:hanging="720"/>
        <w:rPr>
          <w:rStyle w:val="Hyperlink"/>
          <w:color w:val="000000" w:themeColor="text1"/>
          <w:u w:val="none"/>
        </w:rPr>
      </w:pPr>
      <w:r w:rsidRPr="00830467">
        <w:rPr>
          <w:rStyle w:val="Hyperlink"/>
          <w:color w:val="000000" w:themeColor="text1"/>
          <w:u w:val="none"/>
        </w:rPr>
        <w:t xml:space="preserve">Wa Maina, S. D. (2015). </w:t>
      </w:r>
      <w:r w:rsidRPr="00830467">
        <w:rPr>
          <w:rStyle w:val="Hyperlink"/>
          <w:i/>
          <w:color w:val="000000" w:themeColor="text1"/>
          <w:u w:val="none"/>
        </w:rPr>
        <w:t xml:space="preserve">Qualitative and Quantitative Research Methods Simplified. </w:t>
      </w:r>
      <w:r w:rsidRPr="00830467">
        <w:rPr>
          <w:rStyle w:val="Hyperlink"/>
          <w:color w:val="000000" w:themeColor="text1"/>
          <w:u w:val="none"/>
        </w:rPr>
        <w:t>Nairobi: Frajopa Printers Mall.</w:t>
      </w:r>
    </w:p>
    <w:p w14:paraId="0FC2DD47" w14:textId="77777777" w:rsidR="005D2B12" w:rsidRPr="00830467" w:rsidRDefault="005D2B12" w:rsidP="00830467">
      <w:pPr>
        <w:spacing w:line="480" w:lineRule="auto"/>
        <w:ind w:left="720" w:hanging="720"/>
      </w:pPr>
      <w:r w:rsidRPr="00830467">
        <w:t xml:space="preserve">Weathers, L. N., Aiena, B. J., Blackwell, M. A., &amp; Schulenberg, S. E. (2016). The Significance of Meaning to Conceptualizations of Resilience and Posttraumatic Growth: Strengthening the Foundation for Research and Practice. In: Russoo-Netzer, P., Schulenberg, S., Batthayany, A. (eds) Clinical Perspectives on Meaning. Springer, Cham </w:t>
      </w:r>
    </w:p>
    <w:p w14:paraId="41AFA870" w14:textId="77777777" w:rsidR="005D2B12" w:rsidRPr="00830467" w:rsidRDefault="005D2B12" w:rsidP="00830467">
      <w:pPr>
        <w:spacing w:line="480" w:lineRule="auto"/>
        <w:ind w:left="720" w:hanging="720"/>
        <w:rPr>
          <w:i/>
        </w:rPr>
      </w:pPr>
      <w:r w:rsidRPr="00830467">
        <w:t xml:space="preserve">Weathers, L. N., Aiena, B. J., Blackwell, M. A., &amp; Schulenberg, S. E. (2016). The Significance of Meaning to Conceptualization of Resilience and Posttraumatic Growth: Strengthening the Foundation for Research and Practice. In: Russo-Netzer P., Schulenberg S., Bathyany A. </w:t>
      </w:r>
      <w:r w:rsidRPr="00830467">
        <w:rPr>
          <w:i/>
        </w:rPr>
        <w:t>(eds) Clinical Perspectives on Meaning. Springer, Cham.</w:t>
      </w:r>
    </w:p>
    <w:p w14:paraId="0ADD9AA5" w14:textId="77777777" w:rsidR="005D2B12" w:rsidRPr="00830467" w:rsidRDefault="005D2B12" w:rsidP="00830467">
      <w:pPr>
        <w:pStyle w:val="NormalWeb"/>
        <w:spacing w:line="480" w:lineRule="auto"/>
        <w:ind w:left="720" w:hanging="720"/>
        <w:rPr>
          <w:color w:val="000000" w:themeColor="text1"/>
        </w:rPr>
      </w:pPr>
      <w:r w:rsidRPr="00830467">
        <w:t xml:space="preserve">Weinhardt, L. S., Xie, H., Wesp, L. M., Murray, J. R., Apchemengich, I., Kioko, D., &amp; Cook-Daniels, L. (2019). The Role of Family, Friend, and Significant Other Support in Well-Being among Transgender and Non-Binary Youth. </w:t>
      </w:r>
      <w:r w:rsidRPr="00830467">
        <w:rPr>
          <w:i/>
          <w:iCs/>
        </w:rPr>
        <w:t>Journal of GLBT Family Studies</w:t>
      </w:r>
      <w:r w:rsidRPr="00830467">
        <w:t xml:space="preserve">, </w:t>
      </w:r>
      <w:r w:rsidRPr="00830467">
        <w:rPr>
          <w:i/>
          <w:iCs/>
        </w:rPr>
        <w:t>15</w:t>
      </w:r>
      <w:r w:rsidRPr="00830467">
        <w:t xml:space="preserve">(4), 311. Retrieved from </w:t>
      </w:r>
      <w:hyperlink r:id="rId15" w:history="1">
        <w:r w:rsidRPr="00830467">
          <w:rPr>
            <w:rStyle w:val="Hyperlink"/>
            <w:color w:val="000000" w:themeColor="text1"/>
            <w:u w:val="none"/>
          </w:rPr>
          <w:t>https://ezproxy.lib.tangaza.ac.ke:2073/10.1080/1550428X.2018.1522606</w:t>
        </w:r>
      </w:hyperlink>
    </w:p>
    <w:p w14:paraId="72826A21" w14:textId="77777777" w:rsidR="005D2B12" w:rsidRPr="00830467" w:rsidRDefault="005D2B12" w:rsidP="00830467">
      <w:pPr>
        <w:pStyle w:val="NormalWeb"/>
        <w:spacing w:line="480" w:lineRule="auto"/>
        <w:ind w:left="720" w:hanging="720"/>
        <w:rPr>
          <w:color w:val="333333"/>
          <w:shd w:val="clear" w:color="auto" w:fill="FFFFFF"/>
        </w:rPr>
      </w:pPr>
      <w:r w:rsidRPr="00830467">
        <w:t xml:space="preserve">Wilt, J. A., Stauner, N., Lindberg, M. J., Grubbs, J. B. Exline, J. J., &amp; Pargament, K. I. (2018). Struggle with Ultimate meaning: Nuanced Association with Search for Meaning, Presence of Meaning, and Mental Health. </w:t>
      </w:r>
      <w:r w:rsidRPr="00830467">
        <w:rPr>
          <w:i/>
        </w:rPr>
        <w:t>The Journal of Positive Psychology, 13</w:t>
      </w:r>
      <w:r w:rsidRPr="00830467">
        <w:t>(3), 240-251. DOI: 10.1080/17439760.2017.1279208</w:t>
      </w:r>
    </w:p>
    <w:p w14:paraId="102E6B0D" w14:textId="77777777" w:rsidR="005D2B12" w:rsidRPr="00830467" w:rsidRDefault="005D2B12" w:rsidP="00830467">
      <w:pPr>
        <w:spacing w:line="480" w:lineRule="auto"/>
        <w:ind w:left="720" w:hanging="720"/>
      </w:pPr>
      <w:r w:rsidRPr="00830467">
        <w:t xml:space="preserve">Winnubst, J. (2017). Organizational Structure, Social Support, and Burnout. In </w:t>
      </w:r>
      <w:r w:rsidRPr="00830467">
        <w:rPr>
          <w:i/>
        </w:rPr>
        <w:t xml:space="preserve">Professional Burnout </w:t>
      </w:r>
      <w:r w:rsidRPr="00830467">
        <w:t>(151-162). Routledge.</w:t>
      </w:r>
    </w:p>
    <w:p w14:paraId="5FCD9D53" w14:textId="77777777" w:rsidR="005D2B12" w:rsidRPr="00830467" w:rsidRDefault="005D2B12" w:rsidP="00830467">
      <w:pPr>
        <w:pStyle w:val="NormalWeb"/>
        <w:spacing w:line="480" w:lineRule="auto"/>
        <w:ind w:left="720" w:hanging="720"/>
        <w:rPr>
          <w:lang w:eastAsia="en-GB"/>
        </w:rPr>
      </w:pPr>
      <w:r w:rsidRPr="00830467">
        <w:rPr>
          <w:lang w:eastAsia="en-GB"/>
        </w:rPr>
        <w:t xml:space="preserve">Yom, S., &amp; Sammour, K. (2017). Counterterrorism and youth radicalization in Jordan: Social </w:t>
      </w:r>
      <w:r w:rsidRPr="00830467">
        <w:rPr>
          <w:iCs/>
          <w:lang w:eastAsia="en-GB"/>
        </w:rPr>
        <w:t>and</w:t>
      </w:r>
      <w:r w:rsidRPr="00830467">
        <w:rPr>
          <w:lang w:eastAsia="en-GB"/>
        </w:rPr>
        <w:t xml:space="preserve"> political dimensions. </w:t>
      </w:r>
      <w:r w:rsidRPr="00830467">
        <w:rPr>
          <w:i/>
          <w:iCs/>
          <w:lang w:eastAsia="en-GB"/>
        </w:rPr>
        <w:t>CTC Sentinel</w:t>
      </w:r>
      <w:r w:rsidRPr="00830467">
        <w:rPr>
          <w:lang w:eastAsia="en-GB"/>
        </w:rPr>
        <w:t xml:space="preserve">, </w:t>
      </w:r>
      <w:r w:rsidRPr="00830467">
        <w:rPr>
          <w:i/>
          <w:iCs/>
          <w:lang w:eastAsia="en-GB"/>
        </w:rPr>
        <w:t>10</w:t>
      </w:r>
      <w:r w:rsidRPr="00830467">
        <w:rPr>
          <w:lang w:eastAsia="en-GB"/>
        </w:rPr>
        <w:t>(4), 25-30.</w:t>
      </w:r>
    </w:p>
    <w:p w14:paraId="6E195D8E" w14:textId="77777777" w:rsidR="005D2B12" w:rsidRPr="00830467" w:rsidRDefault="005D2B12" w:rsidP="00830467">
      <w:pPr>
        <w:pStyle w:val="NormalWeb"/>
        <w:spacing w:line="480" w:lineRule="auto"/>
        <w:ind w:left="720" w:hanging="720"/>
        <w:rPr>
          <w:lang w:eastAsia="en-GB"/>
        </w:rPr>
      </w:pPr>
      <w:r w:rsidRPr="00830467">
        <w:t>Yusuf</w:t>
      </w:r>
      <w:r w:rsidRPr="00830467">
        <w:rPr>
          <w:lang w:eastAsia="en-GB"/>
        </w:rPr>
        <w:t xml:space="preserve">, M. (2008). Prospects of youth radicalization in Pakistan. </w:t>
      </w:r>
      <w:r w:rsidRPr="00830467">
        <w:rPr>
          <w:i/>
          <w:iCs/>
          <w:lang w:eastAsia="en-GB"/>
        </w:rPr>
        <w:t>Brookings, Analysis Paper</w:t>
      </w:r>
      <w:r w:rsidRPr="00830467">
        <w:rPr>
          <w:lang w:eastAsia="en-GB"/>
        </w:rPr>
        <w:t xml:space="preserve">, </w:t>
      </w:r>
      <w:r w:rsidRPr="00830467">
        <w:rPr>
          <w:i/>
          <w:iCs/>
          <w:lang w:eastAsia="en-GB"/>
        </w:rPr>
        <w:t>14</w:t>
      </w:r>
      <w:r w:rsidRPr="00830467">
        <w:rPr>
          <w:lang w:eastAsia="en-GB"/>
        </w:rPr>
        <w:t xml:space="preserve">(7), 1-27.  </w:t>
      </w:r>
    </w:p>
    <w:p w14:paraId="5E26F9B5" w14:textId="77777777" w:rsidR="005D2B12" w:rsidRPr="00830467" w:rsidRDefault="005D2B12" w:rsidP="00830467">
      <w:pPr>
        <w:pStyle w:val="NormalWeb"/>
        <w:spacing w:line="480" w:lineRule="auto"/>
        <w:ind w:left="720" w:hanging="720"/>
      </w:pPr>
      <w:r w:rsidRPr="00830467">
        <w:t xml:space="preserve">Zamani-Alavijeh, F., Dehkordi, F. R., &amp; Shahy, P. (2017). Perceived Social Support among Students of Medical Sciences. </w:t>
      </w:r>
      <w:r w:rsidRPr="00830467">
        <w:rPr>
          <w:i/>
        </w:rPr>
        <w:t>Electronic Physician, 9</w:t>
      </w:r>
      <w:r w:rsidRPr="00830467">
        <w:t>(6), 4479</w:t>
      </w:r>
    </w:p>
    <w:p w14:paraId="18468EF7" w14:textId="77777777" w:rsidR="005D2B12" w:rsidRPr="00830467" w:rsidRDefault="005D2B12" w:rsidP="00830467">
      <w:pPr>
        <w:pStyle w:val="NormalWeb"/>
        <w:spacing w:line="480" w:lineRule="auto"/>
        <w:ind w:left="720" w:hanging="720"/>
        <w:rPr>
          <w:lang w:eastAsia="en-GB"/>
        </w:rPr>
      </w:pPr>
      <w:r w:rsidRPr="00830467">
        <w:rPr>
          <w:lang w:eastAsia="en-GB"/>
        </w:rPr>
        <w:t xml:space="preserve">Zhang, B., Gao, Q., Fokkema, M., Alterman, V., &amp; Liu, Q. (2015). Adolescent interpersonal relationships, social support, and loneliness in high schools: Mediation effect and gender differences. </w:t>
      </w:r>
      <w:r w:rsidRPr="00830467">
        <w:rPr>
          <w:i/>
          <w:iCs/>
          <w:lang w:eastAsia="en-GB"/>
        </w:rPr>
        <w:t>Social science research</w:t>
      </w:r>
      <w:r w:rsidRPr="00830467">
        <w:rPr>
          <w:lang w:eastAsia="en-GB"/>
        </w:rPr>
        <w:t xml:space="preserve">, </w:t>
      </w:r>
      <w:r w:rsidRPr="00830467">
        <w:rPr>
          <w:iCs/>
          <w:lang w:eastAsia="en-GB"/>
        </w:rPr>
        <w:t>53</w:t>
      </w:r>
      <w:r w:rsidRPr="00830467">
        <w:rPr>
          <w:lang w:eastAsia="en-GB"/>
        </w:rPr>
        <w:t>, 104-117.</w:t>
      </w:r>
    </w:p>
    <w:p w14:paraId="65E75705" w14:textId="77777777" w:rsidR="005D2B12" w:rsidRPr="00830467" w:rsidRDefault="005D2B12" w:rsidP="00830467">
      <w:pPr>
        <w:pStyle w:val="NormalWeb"/>
        <w:spacing w:line="480" w:lineRule="auto"/>
        <w:ind w:left="720" w:hanging="720"/>
        <w:rPr>
          <w:rStyle w:val="Hyperlink"/>
          <w:color w:val="000000" w:themeColor="text1"/>
          <w:u w:val="none"/>
        </w:rPr>
      </w:pPr>
      <w:r w:rsidRPr="00830467">
        <w:t xml:space="preserve">Zhang, H., Sang, Z., Chan, D. K. S., Teng, F., Liu, M., Yu, S., &amp; Tian, Y. (2016). Sources of Meaning in Life among Chinese University Students. </w:t>
      </w:r>
      <w:r w:rsidRPr="00830467">
        <w:rPr>
          <w:i/>
        </w:rPr>
        <w:t>Journal of Happiness Studies, 17</w:t>
      </w:r>
      <w:r w:rsidRPr="00830467">
        <w:t xml:space="preserve">(4), 1473-1492. DOI: </w:t>
      </w:r>
      <w:hyperlink r:id="rId16" w:history="1">
        <w:r w:rsidRPr="00830467">
          <w:rPr>
            <w:rStyle w:val="Hyperlink"/>
            <w:color w:val="000000" w:themeColor="text1"/>
            <w:u w:val="none"/>
          </w:rPr>
          <w:t>10.1007/s10902-015-9653-5</w:t>
        </w:r>
      </w:hyperlink>
    </w:p>
    <w:p w14:paraId="77024AFB" w14:textId="23BFF980" w:rsidR="00751108" w:rsidRPr="00830467" w:rsidRDefault="005D2B12" w:rsidP="00830467">
      <w:pPr>
        <w:pStyle w:val="NormalWeb"/>
        <w:spacing w:line="480" w:lineRule="auto"/>
        <w:ind w:left="720" w:hanging="720"/>
      </w:pPr>
      <w:r w:rsidRPr="00830467">
        <w:rPr>
          <w:rStyle w:val="Hyperlink"/>
          <w:color w:val="000000" w:themeColor="text1"/>
          <w:u w:val="none"/>
        </w:rPr>
        <w:t>Zimet, G. D., Dahlem, N. W., Zimet, S. G., &amp; Farley, G. K. (1988). The Multidimensional Scale of perceived Social Support.</w:t>
      </w:r>
      <w:r w:rsidRPr="00830467">
        <w:rPr>
          <w:rStyle w:val="Hyperlink"/>
          <w:i/>
          <w:color w:val="000000" w:themeColor="text1"/>
          <w:u w:val="none"/>
        </w:rPr>
        <w:t xml:space="preserve"> Journal of Personality Assessment, 52</w:t>
      </w:r>
      <w:r w:rsidRPr="00830467">
        <w:rPr>
          <w:rStyle w:val="Hyperlink"/>
          <w:color w:val="000000" w:themeColor="text1"/>
          <w:u w:val="none"/>
        </w:rPr>
        <w:t xml:space="preserve">(1), 30-42. DOI: 10.1207/s15327752jpa5201 2 </w:t>
      </w:r>
      <w:r w:rsidRPr="00830467">
        <w:t xml:space="preserve"> </w:t>
      </w:r>
    </w:p>
    <w:p w14:paraId="16D36690" w14:textId="77777777" w:rsidR="00751108" w:rsidRPr="00830467" w:rsidRDefault="00751108" w:rsidP="00830467">
      <w:pPr>
        <w:spacing w:line="480" w:lineRule="auto"/>
      </w:pPr>
      <w:r w:rsidRPr="00830467">
        <w:br w:type="page"/>
      </w:r>
    </w:p>
    <w:p w14:paraId="0C8B97D1" w14:textId="4DB94DAB" w:rsidR="005D2B12" w:rsidRPr="009F5464" w:rsidRDefault="009F5464" w:rsidP="00B66F5E">
      <w:pPr>
        <w:pStyle w:val="Heading1"/>
        <w:spacing w:before="0" w:after="0" w:line="480" w:lineRule="auto"/>
        <w:jc w:val="center"/>
        <w:rPr>
          <w:sz w:val="24"/>
        </w:rPr>
      </w:pPr>
      <w:bookmarkStart w:id="106" w:name="_Toc65715955"/>
      <w:r>
        <w:rPr>
          <w:sz w:val="24"/>
        </w:rPr>
        <w:t>APPENDICES</w:t>
      </w:r>
      <w:bookmarkEnd w:id="106"/>
    </w:p>
    <w:p w14:paraId="624BF6BA" w14:textId="58E58684" w:rsidR="005D2B12" w:rsidRPr="009F5464" w:rsidRDefault="009F5464" w:rsidP="00B66F5E">
      <w:pPr>
        <w:pStyle w:val="Heading2"/>
        <w:spacing w:before="0" w:after="0" w:line="480" w:lineRule="auto"/>
        <w:rPr>
          <w:sz w:val="24"/>
        </w:rPr>
      </w:pPr>
      <w:bookmarkStart w:id="107" w:name="_Toc65715956"/>
      <w:r>
        <w:rPr>
          <w:sz w:val="24"/>
        </w:rPr>
        <w:t xml:space="preserve">Appendix A: </w:t>
      </w:r>
      <w:r w:rsidR="005D2B12" w:rsidRPr="009F5464">
        <w:rPr>
          <w:sz w:val="24"/>
        </w:rPr>
        <w:t>Tangaza University College- Questionnaire</w:t>
      </w:r>
      <w:bookmarkEnd w:id="107"/>
    </w:p>
    <w:tbl>
      <w:tblPr>
        <w:tblStyle w:val="TableGrid"/>
        <w:tblW w:w="9168" w:type="dxa"/>
        <w:tblInd w:w="-15" w:type="dxa"/>
        <w:tblLook w:val="04A0" w:firstRow="1" w:lastRow="0" w:firstColumn="1" w:lastColumn="0" w:noHBand="0" w:noVBand="1"/>
      </w:tblPr>
      <w:tblGrid>
        <w:gridCol w:w="2525"/>
        <w:gridCol w:w="537"/>
        <w:gridCol w:w="2438"/>
        <w:gridCol w:w="617"/>
        <w:gridCol w:w="2443"/>
        <w:gridCol w:w="431"/>
        <w:gridCol w:w="177"/>
      </w:tblGrid>
      <w:tr w:rsidR="005D2B12" w14:paraId="072AA7C1" w14:textId="77777777" w:rsidTr="00602AFF">
        <w:trPr>
          <w:gridAfter w:val="1"/>
          <w:wAfter w:w="177" w:type="dxa"/>
          <w:trHeight w:val="1568"/>
        </w:trPr>
        <w:tc>
          <w:tcPr>
            <w:tcW w:w="8991" w:type="dxa"/>
            <w:gridSpan w:val="6"/>
          </w:tcPr>
          <w:p w14:paraId="17453A8E" w14:textId="77777777" w:rsidR="005D2B12" w:rsidRPr="00762B48" w:rsidRDefault="005D2B12" w:rsidP="00901EF7">
            <w:pPr>
              <w:spacing w:line="276" w:lineRule="auto"/>
              <w:rPr>
                <w:rFonts w:ascii="Times New Roman" w:hAnsi="Times New Roman" w:cs="Times New Roman"/>
                <w:b/>
                <w:lang w:val="en-US"/>
              </w:rPr>
            </w:pPr>
            <w:r w:rsidRPr="00762B48">
              <w:rPr>
                <w:rFonts w:ascii="Times New Roman" w:hAnsi="Times New Roman" w:cs="Times New Roman"/>
                <w:b/>
                <w:lang w:val="en-US"/>
              </w:rPr>
              <w:t>Title of the Project:</w:t>
            </w:r>
          </w:p>
          <w:p w14:paraId="55E40C29" w14:textId="77777777" w:rsidR="005D2B12" w:rsidRPr="00762B48" w:rsidRDefault="005D2B12" w:rsidP="00901EF7">
            <w:pPr>
              <w:spacing w:line="276" w:lineRule="auto"/>
              <w:rPr>
                <w:rFonts w:ascii="Times New Roman" w:hAnsi="Times New Roman" w:cs="Times New Roman"/>
                <w:lang w:val="en-US"/>
              </w:rPr>
            </w:pPr>
            <w:r w:rsidRPr="00762B48">
              <w:rPr>
                <w:rFonts w:ascii="Times New Roman" w:hAnsi="Times New Roman" w:cs="Times New Roman"/>
                <w:lang w:val="en-US"/>
              </w:rPr>
              <w:t>“Influence of Social Support on Meaning in Life among secondary school students at Matrix Algebra</w:t>
            </w:r>
            <w:r>
              <w:rPr>
                <w:rFonts w:ascii="Times New Roman" w:hAnsi="Times New Roman" w:cs="Times New Roman"/>
                <w:lang w:val="en-US"/>
              </w:rPr>
              <w:t xml:space="preserve"> Education Center</w:t>
            </w:r>
            <w:r w:rsidRPr="00762B48">
              <w:rPr>
                <w:rFonts w:ascii="Times New Roman" w:hAnsi="Times New Roman" w:cs="Times New Roman"/>
                <w:lang w:val="en-US"/>
              </w:rPr>
              <w:t>, Kajiado County, Kenya.”</w:t>
            </w:r>
          </w:p>
          <w:p w14:paraId="28B3720A" w14:textId="77777777" w:rsidR="005D2B12" w:rsidRPr="00762B48" w:rsidRDefault="005D2B12" w:rsidP="00901EF7">
            <w:pPr>
              <w:spacing w:line="276" w:lineRule="auto"/>
              <w:rPr>
                <w:rFonts w:ascii="Times New Roman" w:hAnsi="Times New Roman" w:cs="Times New Roman"/>
              </w:rPr>
            </w:pPr>
            <w:r w:rsidRPr="00762B48">
              <w:rPr>
                <w:rFonts w:ascii="Times New Roman" w:hAnsi="Times New Roman" w:cs="Times New Roman"/>
              </w:rPr>
              <w:t xml:space="preserve">This research has been approved by </w:t>
            </w:r>
            <w:r>
              <w:rPr>
                <w:rFonts w:ascii="Times New Roman" w:hAnsi="Times New Roman" w:cs="Times New Roman"/>
              </w:rPr>
              <w:t>Tangaza</w:t>
            </w:r>
            <w:r w:rsidRPr="00762B48">
              <w:rPr>
                <w:rFonts w:ascii="Times New Roman" w:hAnsi="Times New Roman" w:cs="Times New Roman"/>
              </w:rPr>
              <w:t xml:space="preserve"> University</w:t>
            </w:r>
            <w:r>
              <w:rPr>
                <w:rFonts w:ascii="Times New Roman" w:hAnsi="Times New Roman" w:cs="Times New Roman"/>
              </w:rPr>
              <w:t xml:space="preserve"> College</w:t>
            </w:r>
            <w:r w:rsidRPr="00762B48">
              <w:rPr>
                <w:rFonts w:ascii="Times New Roman" w:hAnsi="Times New Roman" w:cs="Times New Roman"/>
              </w:rPr>
              <w:t xml:space="preserve"> and </w:t>
            </w:r>
            <w:r>
              <w:rPr>
                <w:rFonts w:ascii="Times New Roman" w:hAnsi="Times New Roman" w:cs="Times New Roman"/>
              </w:rPr>
              <w:t>by</w:t>
            </w:r>
            <w:r w:rsidRPr="00762B48">
              <w:rPr>
                <w:rFonts w:ascii="Times New Roman" w:hAnsi="Times New Roman" w:cs="Times New Roman"/>
              </w:rPr>
              <w:t xml:space="preserve"> </w:t>
            </w:r>
            <w:r>
              <w:rPr>
                <w:rFonts w:ascii="Times New Roman" w:hAnsi="Times New Roman" w:cs="Times New Roman"/>
              </w:rPr>
              <w:t xml:space="preserve">the </w:t>
            </w:r>
            <w:r w:rsidRPr="00762B48">
              <w:rPr>
                <w:rFonts w:ascii="Times New Roman" w:hAnsi="Times New Roman" w:cs="Times New Roman"/>
              </w:rPr>
              <w:t xml:space="preserve">Kenya </w:t>
            </w:r>
            <w:r>
              <w:rPr>
                <w:rFonts w:ascii="Times New Roman" w:hAnsi="Times New Roman" w:cs="Times New Roman"/>
              </w:rPr>
              <w:t>National Council for Science,</w:t>
            </w:r>
            <w:r w:rsidRPr="00762B48">
              <w:rPr>
                <w:rFonts w:ascii="Times New Roman" w:hAnsi="Times New Roman" w:cs="Times New Roman"/>
              </w:rPr>
              <w:t xml:space="preserve"> Technology</w:t>
            </w:r>
            <w:r>
              <w:rPr>
                <w:rFonts w:ascii="Times New Roman" w:hAnsi="Times New Roman" w:cs="Times New Roman"/>
              </w:rPr>
              <w:t xml:space="preserve"> and Innovation (NACOSTI)</w:t>
            </w:r>
            <w:r w:rsidRPr="00762B48">
              <w:rPr>
                <w:rFonts w:ascii="Times New Roman" w:hAnsi="Times New Roman" w:cs="Times New Roman"/>
              </w:rPr>
              <w:t>.</w:t>
            </w:r>
          </w:p>
        </w:tc>
      </w:tr>
      <w:tr w:rsidR="005D2B12" w14:paraId="6728A9F0" w14:textId="77777777" w:rsidTr="00602AFF">
        <w:trPr>
          <w:gridAfter w:val="1"/>
          <w:wAfter w:w="177" w:type="dxa"/>
          <w:trHeight w:val="1269"/>
        </w:trPr>
        <w:tc>
          <w:tcPr>
            <w:tcW w:w="8991" w:type="dxa"/>
            <w:gridSpan w:val="6"/>
          </w:tcPr>
          <w:p w14:paraId="0A723A7C" w14:textId="77777777" w:rsidR="005D2B12" w:rsidRPr="00762B48" w:rsidRDefault="005D2B12" w:rsidP="00901EF7">
            <w:pPr>
              <w:spacing w:line="276" w:lineRule="auto"/>
              <w:jc w:val="both"/>
              <w:rPr>
                <w:rFonts w:ascii="Times New Roman" w:hAnsi="Times New Roman" w:cs="Times New Roman"/>
                <w:lang w:val="en-US"/>
              </w:rPr>
            </w:pPr>
            <w:r w:rsidRPr="00762B48">
              <w:rPr>
                <w:rFonts w:ascii="Times New Roman" w:hAnsi="Times New Roman" w:cs="Times New Roman"/>
                <w:b/>
                <w:lang w:val="en-US"/>
              </w:rPr>
              <w:t>Goal</w:t>
            </w:r>
            <w:r w:rsidRPr="00762B48">
              <w:rPr>
                <w:rFonts w:ascii="Times New Roman" w:hAnsi="Times New Roman" w:cs="Times New Roman"/>
                <w:lang w:val="en-US"/>
              </w:rPr>
              <w:t>: To find ways in whic</w:t>
            </w:r>
            <w:r>
              <w:rPr>
                <w:rFonts w:ascii="Times New Roman" w:hAnsi="Times New Roman" w:cs="Times New Roman"/>
                <w:lang w:val="en-US"/>
              </w:rPr>
              <w:t>h individual meaning in life,</w:t>
            </w:r>
            <w:r w:rsidRPr="00762B48">
              <w:rPr>
                <w:rFonts w:ascii="Times New Roman" w:hAnsi="Times New Roman" w:cs="Times New Roman"/>
                <w:lang w:val="en-US"/>
              </w:rPr>
              <w:t xml:space="preserve"> psychological</w:t>
            </w:r>
            <w:r>
              <w:rPr>
                <w:rFonts w:ascii="Times New Roman" w:hAnsi="Times New Roman" w:cs="Times New Roman"/>
                <w:lang w:val="en-US"/>
              </w:rPr>
              <w:t xml:space="preserve"> well-being, and mental health </w:t>
            </w:r>
            <w:r w:rsidRPr="00762B48">
              <w:rPr>
                <w:rFonts w:ascii="Times New Roman" w:hAnsi="Times New Roman" w:cs="Times New Roman"/>
                <w:lang w:val="en-US"/>
              </w:rPr>
              <w:t>can be improved</w:t>
            </w:r>
            <w:r>
              <w:rPr>
                <w:rFonts w:ascii="Times New Roman" w:hAnsi="Times New Roman" w:cs="Times New Roman"/>
                <w:lang w:val="en-US"/>
              </w:rPr>
              <w:t xml:space="preserve"> among students</w:t>
            </w:r>
          </w:p>
          <w:p w14:paraId="5B3A5055" w14:textId="77777777" w:rsidR="005D2B12" w:rsidRPr="00762B48" w:rsidRDefault="005D2B12" w:rsidP="00901EF7">
            <w:pPr>
              <w:spacing w:line="276" w:lineRule="auto"/>
              <w:rPr>
                <w:rFonts w:ascii="Times New Roman" w:hAnsi="Times New Roman" w:cs="Times New Roman"/>
                <w:lang w:val="en-US"/>
              </w:rPr>
            </w:pPr>
            <w:r w:rsidRPr="00762B48">
              <w:rPr>
                <w:rFonts w:ascii="Times New Roman" w:hAnsi="Times New Roman" w:cs="Times New Roman"/>
                <w:b/>
                <w:lang w:val="en-US"/>
              </w:rPr>
              <w:t>Participants</w:t>
            </w:r>
            <w:r w:rsidRPr="00762B48">
              <w:rPr>
                <w:rFonts w:ascii="Times New Roman" w:hAnsi="Times New Roman" w:cs="Times New Roman"/>
                <w:lang w:val="en-US"/>
              </w:rPr>
              <w:t xml:space="preserve">: </w:t>
            </w:r>
            <w:r>
              <w:rPr>
                <w:rFonts w:ascii="Times New Roman" w:hAnsi="Times New Roman" w:cs="Times New Roman"/>
                <w:lang w:val="en-US"/>
              </w:rPr>
              <w:t>This study among students is voluntary. Any student can withdraw from it anytime with no punishment, and there will be no monetary compensations.</w:t>
            </w:r>
            <w:r w:rsidRPr="00762B48">
              <w:rPr>
                <w:rFonts w:ascii="Times New Roman" w:hAnsi="Times New Roman" w:cs="Times New Roman"/>
                <w:lang w:val="en-US"/>
              </w:rPr>
              <w:t xml:space="preserve">                                          </w:t>
            </w:r>
          </w:p>
        </w:tc>
      </w:tr>
      <w:tr w:rsidR="005D2B12" w14:paraId="58F114A4" w14:textId="77777777" w:rsidTr="00602AFF">
        <w:trPr>
          <w:gridAfter w:val="1"/>
          <w:wAfter w:w="177" w:type="dxa"/>
          <w:trHeight w:val="627"/>
        </w:trPr>
        <w:tc>
          <w:tcPr>
            <w:tcW w:w="8991" w:type="dxa"/>
            <w:gridSpan w:val="6"/>
          </w:tcPr>
          <w:p w14:paraId="1E0C4CF5" w14:textId="77777777" w:rsidR="005D2B12" w:rsidRPr="00E95AC8" w:rsidRDefault="005D2B12" w:rsidP="00901EF7">
            <w:pPr>
              <w:spacing w:line="276" w:lineRule="auto"/>
              <w:jc w:val="both"/>
              <w:rPr>
                <w:rFonts w:ascii="Times New Roman" w:hAnsi="Times New Roman" w:cs="Times New Roman"/>
                <w:lang w:val="en-US"/>
              </w:rPr>
            </w:pPr>
            <w:r>
              <w:rPr>
                <w:rFonts w:ascii="Times New Roman" w:hAnsi="Times New Roman" w:cs="Times New Roman"/>
                <w:b/>
                <w:lang w:val="en-US"/>
              </w:rPr>
              <w:t>Confidentiality:</w:t>
            </w:r>
            <w:r>
              <w:rPr>
                <w:rFonts w:ascii="Times New Roman" w:hAnsi="Times New Roman" w:cs="Times New Roman"/>
                <w:lang w:val="en-US"/>
              </w:rPr>
              <w:t xml:space="preserve"> All responses will be treated with maximum confidentiality, and participants' identities will neither be used in this study nor be revealed at all.  </w:t>
            </w:r>
          </w:p>
        </w:tc>
      </w:tr>
      <w:tr w:rsidR="005D2B12" w14:paraId="6AAAAA53" w14:textId="77777777" w:rsidTr="00602AFF">
        <w:trPr>
          <w:gridAfter w:val="1"/>
          <w:wAfter w:w="177" w:type="dxa"/>
          <w:trHeight w:val="1255"/>
        </w:trPr>
        <w:tc>
          <w:tcPr>
            <w:tcW w:w="8991" w:type="dxa"/>
            <w:gridSpan w:val="6"/>
            <w:tcBorders>
              <w:top w:val="nil"/>
            </w:tcBorders>
          </w:tcPr>
          <w:p w14:paraId="33B1B5EA" w14:textId="77777777" w:rsidR="005D2B12" w:rsidRDefault="005D2B12" w:rsidP="00901EF7">
            <w:pPr>
              <w:spacing w:line="276" w:lineRule="auto"/>
              <w:rPr>
                <w:rFonts w:ascii="Times New Roman" w:hAnsi="Times New Roman" w:cs="Times New Roman"/>
              </w:rPr>
            </w:pPr>
            <w:r w:rsidRPr="00762B48">
              <w:rPr>
                <w:rFonts w:ascii="Times New Roman" w:hAnsi="Times New Roman" w:cs="Times New Roman"/>
                <w:b/>
              </w:rPr>
              <w:t xml:space="preserve">Contact of the College: </w:t>
            </w:r>
            <w:r w:rsidRPr="00762B48">
              <w:rPr>
                <w:rFonts w:ascii="Times New Roman" w:hAnsi="Times New Roman" w:cs="Times New Roman"/>
              </w:rPr>
              <w:t xml:space="preserve">Tangaza University College, 15055 -00509, Langata South Rd, Kenya. Tel: +254 722204724 </w:t>
            </w:r>
          </w:p>
          <w:p w14:paraId="543B1590" w14:textId="77777777" w:rsidR="00B66F5E" w:rsidRDefault="005D2B12" w:rsidP="00901EF7">
            <w:pPr>
              <w:spacing w:line="276" w:lineRule="auto"/>
              <w:rPr>
                <w:rFonts w:ascii="Times New Roman" w:hAnsi="Times New Roman" w:cs="Times New Roman"/>
              </w:rPr>
            </w:pPr>
            <w:r w:rsidRPr="00762B48">
              <w:rPr>
                <w:rFonts w:ascii="Times New Roman" w:hAnsi="Times New Roman" w:cs="Times New Roman"/>
                <w:b/>
              </w:rPr>
              <w:t xml:space="preserve">Name of the Researcher: </w:t>
            </w:r>
            <w:r w:rsidRPr="00762B48">
              <w:rPr>
                <w:rFonts w:ascii="Times New Roman" w:hAnsi="Times New Roman" w:cs="Times New Roman"/>
              </w:rPr>
              <w:t>Vicent Mbusa</w:t>
            </w:r>
            <w:r>
              <w:rPr>
                <w:rFonts w:ascii="Times New Roman" w:hAnsi="Times New Roman" w:cs="Times New Roman"/>
              </w:rPr>
              <w:t xml:space="preserve">.   </w:t>
            </w:r>
            <w:r w:rsidRPr="00762B48">
              <w:rPr>
                <w:rFonts w:ascii="Times New Roman" w:hAnsi="Times New Roman" w:cs="Times New Roman"/>
                <w:b/>
              </w:rPr>
              <w:t xml:space="preserve">Position: </w:t>
            </w:r>
            <w:r w:rsidRPr="00762B48">
              <w:rPr>
                <w:rFonts w:ascii="Times New Roman" w:hAnsi="Times New Roman" w:cs="Times New Roman"/>
              </w:rPr>
              <w:t>M.A student</w:t>
            </w:r>
            <w:r>
              <w:rPr>
                <w:rFonts w:ascii="Times New Roman" w:hAnsi="Times New Roman" w:cs="Times New Roman"/>
              </w:rPr>
              <w:t xml:space="preserve"> /</w:t>
            </w:r>
            <w:r w:rsidRPr="00762B48">
              <w:rPr>
                <w:rFonts w:ascii="Times New Roman" w:hAnsi="Times New Roman" w:cs="Times New Roman"/>
              </w:rPr>
              <w:t>Counselling psychology.</w:t>
            </w:r>
            <w:r>
              <w:rPr>
                <w:rFonts w:ascii="Times New Roman" w:hAnsi="Times New Roman" w:cs="Times New Roman"/>
              </w:rPr>
              <w:t xml:space="preserve">               </w:t>
            </w:r>
          </w:p>
          <w:p w14:paraId="439C9FC9" w14:textId="79B71358" w:rsidR="005D2B12" w:rsidRPr="00762B48" w:rsidRDefault="005D2B12" w:rsidP="00901EF7">
            <w:pPr>
              <w:spacing w:line="276" w:lineRule="auto"/>
              <w:rPr>
                <w:rFonts w:ascii="Times New Roman" w:hAnsi="Times New Roman" w:cs="Times New Roman"/>
              </w:rPr>
            </w:pPr>
            <w:r w:rsidRPr="002F2C06">
              <w:rPr>
                <w:rFonts w:ascii="Times New Roman" w:hAnsi="Times New Roman" w:cs="Times New Roman"/>
              </w:rPr>
              <w:t>Sign by the researcher</w:t>
            </w:r>
            <w:r w:rsidRPr="00762B48">
              <w:rPr>
                <w:rFonts w:ascii="Times New Roman" w:hAnsi="Times New Roman" w:cs="Times New Roman"/>
              </w:rPr>
              <w:t xml:space="preserve">: …………………………....        </w:t>
            </w:r>
            <w:r w:rsidRPr="002F2C06">
              <w:rPr>
                <w:rFonts w:ascii="Times New Roman" w:hAnsi="Times New Roman" w:cs="Times New Roman"/>
              </w:rPr>
              <w:t>Date</w:t>
            </w:r>
            <w:r w:rsidRPr="00762B48">
              <w:rPr>
                <w:rFonts w:ascii="Times New Roman" w:hAnsi="Times New Roman" w:cs="Times New Roman"/>
              </w:rPr>
              <w:t>: …………………..</w:t>
            </w:r>
          </w:p>
        </w:tc>
      </w:tr>
      <w:tr w:rsidR="005D2B12" w14:paraId="61C854F6" w14:textId="77777777" w:rsidTr="00602AFF">
        <w:trPr>
          <w:gridAfter w:val="1"/>
          <w:wAfter w:w="177" w:type="dxa"/>
          <w:trHeight w:val="2211"/>
        </w:trPr>
        <w:tc>
          <w:tcPr>
            <w:tcW w:w="8991" w:type="dxa"/>
            <w:gridSpan w:val="6"/>
          </w:tcPr>
          <w:p w14:paraId="305516DB" w14:textId="77777777" w:rsidR="005D2B12" w:rsidRPr="00762B48" w:rsidRDefault="005D2B12" w:rsidP="00901EF7">
            <w:pPr>
              <w:spacing w:line="276" w:lineRule="auto"/>
              <w:jc w:val="center"/>
              <w:rPr>
                <w:rFonts w:ascii="Times New Roman" w:eastAsia="Times New Roman" w:hAnsi="Times New Roman" w:cs="Times New Roman"/>
                <w:b/>
              </w:rPr>
            </w:pPr>
            <w:r w:rsidRPr="00762B48">
              <w:rPr>
                <w:rFonts w:ascii="Times New Roman" w:eastAsia="Times New Roman" w:hAnsi="Times New Roman" w:cs="Times New Roman"/>
                <w:b/>
              </w:rPr>
              <w:t>Statement to be signed by the participant:</w:t>
            </w:r>
          </w:p>
          <w:p w14:paraId="4B5AAE31" w14:textId="77777777" w:rsidR="005D2B12" w:rsidRPr="00762B48" w:rsidRDefault="005D2B12" w:rsidP="00901EF7">
            <w:pPr>
              <w:spacing w:line="276" w:lineRule="auto"/>
              <w:rPr>
                <w:rFonts w:ascii="Times New Roman" w:eastAsia="Times New Roman" w:hAnsi="Times New Roman" w:cs="Times New Roman"/>
              </w:rPr>
            </w:pPr>
            <w:r w:rsidRPr="00762B48">
              <w:rPr>
                <w:rFonts w:ascii="Times New Roman" w:eastAsia="Times New Roman" w:hAnsi="Times New Roman" w:cs="Times New Roman"/>
              </w:rPr>
              <w:t>I confirm that the researcher has explained to me the nature of the project and the range of activities that I will be asked to undertake. I confirm that I have had an adequate opportunity to ask questions about this project.</w:t>
            </w:r>
            <w:r>
              <w:rPr>
                <w:rFonts w:ascii="Times New Roman" w:eastAsia="Times New Roman" w:hAnsi="Times New Roman" w:cs="Times New Roman"/>
              </w:rPr>
              <w:t xml:space="preserve"> </w:t>
            </w:r>
            <w:r w:rsidRPr="00762B48">
              <w:rPr>
                <w:rFonts w:ascii="Times New Roman" w:eastAsia="Times New Roman" w:hAnsi="Times New Roman" w:cs="Times New Roman"/>
              </w:rPr>
              <w:t>I understand that my participation is voluntary and that I may withdraw any time during the project, without having to give a reason. I consent to take part in this project.</w:t>
            </w:r>
          </w:p>
          <w:p w14:paraId="70D97772" w14:textId="77777777" w:rsidR="005D2B12" w:rsidRPr="00762B48" w:rsidRDefault="005D2B12" w:rsidP="00901EF7">
            <w:pPr>
              <w:spacing w:line="276" w:lineRule="auto"/>
              <w:rPr>
                <w:rFonts w:ascii="Times New Roman" w:hAnsi="Times New Roman" w:cs="Times New Roman"/>
              </w:rPr>
            </w:pPr>
            <w:r w:rsidRPr="00762B48">
              <w:rPr>
                <w:rFonts w:ascii="Times New Roman" w:eastAsia="Times New Roman" w:hAnsi="Times New Roman" w:cs="Times New Roman"/>
              </w:rPr>
              <w:t>Signature: ………………………………..          Date: …………….……………..</w:t>
            </w:r>
          </w:p>
        </w:tc>
      </w:tr>
      <w:tr w:rsidR="005D2B12" w14:paraId="37795C75" w14:textId="77777777" w:rsidTr="00602AFF">
        <w:trPr>
          <w:gridAfter w:val="1"/>
          <w:wAfter w:w="177" w:type="dxa"/>
          <w:trHeight w:val="268"/>
        </w:trPr>
        <w:tc>
          <w:tcPr>
            <w:tcW w:w="8991" w:type="dxa"/>
            <w:gridSpan w:val="6"/>
            <w:tcBorders>
              <w:top w:val="nil"/>
              <w:left w:val="nil"/>
              <w:bottom w:val="nil"/>
              <w:right w:val="nil"/>
            </w:tcBorders>
          </w:tcPr>
          <w:p w14:paraId="5D7047A5" w14:textId="77777777" w:rsidR="005D2B12" w:rsidRPr="00762B48" w:rsidRDefault="005D2B12" w:rsidP="005D2B12">
            <w:pPr>
              <w:rPr>
                <w:rFonts w:ascii="Times New Roman" w:hAnsi="Times New Roman" w:cs="Times New Roman"/>
              </w:rPr>
            </w:pPr>
          </w:p>
        </w:tc>
      </w:tr>
      <w:tr w:rsidR="00901EF7" w:rsidRPr="006214ED" w14:paraId="7B1D7F62" w14:textId="77777777" w:rsidTr="00602AFF">
        <w:trPr>
          <w:gridAfter w:val="1"/>
          <w:wAfter w:w="177" w:type="dxa"/>
          <w:trHeight w:val="283"/>
        </w:trPr>
        <w:tc>
          <w:tcPr>
            <w:tcW w:w="8991" w:type="dxa"/>
            <w:gridSpan w:val="6"/>
            <w:tcBorders>
              <w:top w:val="nil"/>
              <w:left w:val="nil"/>
              <w:bottom w:val="nil"/>
              <w:right w:val="nil"/>
            </w:tcBorders>
          </w:tcPr>
          <w:p w14:paraId="32B594E2" w14:textId="23604823" w:rsidR="00602AFF" w:rsidRPr="006214ED" w:rsidRDefault="00602AFF" w:rsidP="005D2B12">
            <w:pPr>
              <w:rPr>
                <w:rFonts w:ascii="Times New Roman" w:hAnsi="Times New Roman" w:cs="Times New Roman"/>
                <w:b/>
              </w:rPr>
            </w:pPr>
            <w:r w:rsidRPr="006214ED">
              <w:rPr>
                <w:rFonts w:ascii="Times New Roman" w:hAnsi="Times New Roman" w:cs="Times New Roman"/>
                <w:b/>
              </w:rPr>
              <w:t xml:space="preserve">Please answer the following questions: </w:t>
            </w:r>
          </w:p>
        </w:tc>
      </w:tr>
      <w:tr w:rsidR="005310FB" w14:paraId="06B4EA7F" w14:textId="77777777" w:rsidTr="0064339D">
        <w:tc>
          <w:tcPr>
            <w:tcW w:w="2525" w:type="dxa"/>
          </w:tcPr>
          <w:p w14:paraId="7EF0726E" w14:textId="5BF2DE8F" w:rsidR="005310FB" w:rsidRPr="006214ED" w:rsidRDefault="005310FB" w:rsidP="00602AFF">
            <w:pPr>
              <w:pStyle w:val="ListParagraph"/>
              <w:numPr>
                <w:ilvl w:val="0"/>
                <w:numId w:val="4"/>
              </w:numPr>
              <w:tabs>
                <w:tab w:val="left" w:pos="202"/>
              </w:tabs>
              <w:ind w:left="262" w:hanging="262"/>
              <w:rPr>
                <w:rFonts w:ascii="Times New Roman" w:hAnsi="Times New Roman" w:cs="Times New Roman"/>
                <w:b/>
                <w:color w:val="000000"/>
                <w:sz w:val="24"/>
                <w:szCs w:val="24"/>
              </w:rPr>
            </w:pPr>
            <w:r w:rsidRPr="006214ED">
              <w:rPr>
                <w:rFonts w:ascii="Times New Roman" w:hAnsi="Times New Roman" w:cs="Times New Roman"/>
                <w:b/>
                <w:color w:val="000000"/>
                <w:sz w:val="24"/>
                <w:szCs w:val="24"/>
              </w:rPr>
              <w:t xml:space="preserve"> I am aged</w:t>
            </w:r>
          </w:p>
        </w:tc>
        <w:tc>
          <w:tcPr>
            <w:tcW w:w="537" w:type="dxa"/>
          </w:tcPr>
          <w:p w14:paraId="6962E423" w14:textId="77777777" w:rsidR="005310FB" w:rsidRPr="006214ED" w:rsidRDefault="005310FB">
            <w:pPr>
              <w:rPr>
                <w:rFonts w:ascii="Times New Roman" w:hAnsi="Times New Roman" w:cs="Times New Roman"/>
                <w:b/>
                <w:color w:val="000000"/>
              </w:rPr>
            </w:pPr>
          </w:p>
        </w:tc>
        <w:tc>
          <w:tcPr>
            <w:tcW w:w="3055" w:type="dxa"/>
            <w:gridSpan w:val="2"/>
          </w:tcPr>
          <w:p w14:paraId="02511ACE" w14:textId="4A19705C" w:rsidR="005310FB" w:rsidRPr="006214ED" w:rsidRDefault="005310FB">
            <w:pPr>
              <w:rPr>
                <w:rFonts w:ascii="Times New Roman" w:hAnsi="Times New Roman" w:cs="Times New Roman"/>
                <w:b/>
                <w:color w:val="000000"/>
              </w:rPr>
            </w:pPr>
            <w:r w:rsidRPr="006214ED">
              <w:rPr>
                <w:rFonts w:ascii="Times New Roman" w:hAnsi="Times New Roman" w:cs="Times New Roman"/>
                <w:b/>
                <w:color w:val="000000"/>
              </w:rPr>
              <w:t>4. Marital Status</w:t>
            </w:r>
          </w:p>
        </w:tc>
        <w:tc>
          <w:tcPr>
            <w:tcW w:w="3051" w:type="dxa"/>
            <w:gridSpan w:val="3"/>
          </w:tcPr>
          <w:p w14:paraId="0BF66608" w14:textId="32CDEAB5" w:rsidR="005310FB" w:rsidRPr="006214ED" w:rsidRDefault="005310FB">
            <w:pPr>
              <w:rPr>
                <w:rFonts w:ascii="Times New Roman" w:hAnsi="Times New Roman" w:cs="Times New Roman"/>
                <w:b/>
                <w:color w:val="000000"/>
              </w:rPr>
            </w:pPr>
            <w:r w:rsidRPr="006214ED">
              <w:rPr>
                <w:rFonts w:ascii="Times New Roman" w:hAnsi="Times New Roman" w:cs="Times New Roman"/>
                <w:b/>
                <w:color w:val="000000"/>
              </w:rPr>
              <w:t>6. My Work Experience</w:t>
            </w:r>
          </w:p>
        </w:tc>
      </w:tr>
      <w:tr w:rsidR="005310FB" w14:paraId="6D1D4D98" w14:textId="77777777" w:rsidTr="006214ED">
        <w:tc>
          <w:tcPr>
            <w:tcW w:w="3062" w:type="dxa"/>
            <w:gridSpan w:val="2"/>
          </w:tcPr>
          <w:p w14:paraId="15242E41" w14:textId="26E6CEA5" w:rsidR="005310FB" w:rsidRPr="006214ED" w:rsidRDefault="005310FB" w:rsidP="005310FB">
            <w:pPr>
              <w:pStyle w:val="ListParagraph"/>
              <w:numPr>
                <w:ilvl w:val="0"/>
                <w:numId w:val="4"/>
              </w:numPr>
              <w:ind w:left="262" w:hanging="278"/>
              <w:rPr>
                <w:rFonts w:ascii="Times New Roman" w:hAnsi="Times New Roman" w:cs="Times New Roman"/>
                <w:b/>
                <w:color w:val="000000"/>
                <w:sz w:val="24"/>
                <w:szCs w:val="24"/>
              </w:rPr>
            </w:pPr>
            <w:r w:rsidRPr="006214ED">
              <w:rPr>
                <w:rFonts w:ascii="Times New Roman" w:hAnsi="Times New Roman" w:cs="Times New Roman"/>
                <w:b/>
                <w:color w:val="000000"/>
                <w:sz w:val="24"/>
                <w:szCs w:val="24"/>
              </w:rPr>
              <w:t>My Gender</w:t>
            </w:r>
          </w:p>
        </w:tc>
        <w:tc>
          <w:tcPr>
            <w:tcW w:w="2438" w:type="dxa"/>
            <w:tcBorders>
              <w:bottom w:val="nil"/>
            </w:tcBorders>
          </w:tcPr>
          <w:p w14:paraId="280F36C0" w14:textId="104E9784" w:rsidR="005310FB" w:rsidRPr="006214ED" w:rsidRDefault="005310FB">
            <w:pPr>
              <w:rPr>
                <w:rFonts w:ascii="Times New Roman" w:hAnsi="Times New Roman" w:cs="Times New Roman"/>
                <w:color w:val="000000"/>
              </w:rPr>
            </w:pPr>
            <w:r w:rsidRPr="006214ED">
              <w:rPr>
                <w:rFonts w:ascii="Times New Roman" w:hAnsi="Times New Roman" w:cs="Times New Roman"/>
                <w:color w:val="000000"/>
              </w:rPr>
              <w:t>Married</w:t>
            </w:r>
          </w:p>
        </w:tc>
        <w:tc>
          <w:tcPr>
            <w:tcW w:w="617" w:type="dxa"/>
          </w:tcPr>
          <w:p w14:paraId="6AB433FF" w14:textId="77777777" w:rsidR="005310FB" w:rsidRPr="006214ED" w:rsidRDefault="005310FB">
            <w:pPr>
              <w:rPr>
                <w:rFonts w:ascii="Times New Roman" w:hAnsi="Times New Roman" w:cs="Times New Roman"/>
                <w:color w:val="000000"/>
              </w:rPr>
            </w:pPr>
          </w:p>
        </w:tc>
        <w:tc>
          <w:tcPr>
            <w:tcW w:w="2443" w:type="dxa"/>
            <w:tcBorders>
              <w:bottom w:val="nil"/>
            </w:tcBorders>
          </w:tcPr>
          <w:p w14:paraId="1E3BAC15" w14:textId="3F3BF498" w:rsidR="005310FB" w:rsidRPr="006214ED" w:rsidRDefault="005310FB">
            <w:pPr>
              <w:rPr>
                <w:rFonts w:ascii="Times New Roman" w:hAnsi="Times New Roman" w:cs="Times New Roman"/>
                <w:color w:val="000000"/>
              </w:rPr>
            </w:pPr>
            <w:r w:rsidRPr="006214ED">
              <w:rPr>
                <w:rFonts w:ascii="Times New Roman" w:hAnsi="Times New Roman" w:cs="Times New Roman"/>
                <w:color w:val="000000"/>
              </w:rPr>
              <w:t>I worked but stopped</w:t>
            </w:r>
          </w:p>
        </w:tc>
        <w:tc>
          <w:tcPr>
            <w:tcW w:w="608" w:type="dxa"/>
            <w:gridSpan w:val="2"/>
          </w:tcPr>
          <w:p w14:paraId="7245716D" w14:textId="77777777" w:rsidR="005310FB" w:rsidRPr="006214ED" w:rsidRDefault="005310FB">
            <w:pPr>
              <w:rPr>
                <w:rFonts w:ascii="Times New Roman" w:hAnsi="Times New Roman" w:cs="Times New Roman"/>
                <w:color w:val="000000"/>
              </w:rPr>
            </w:pPr>
          </w:p>
        </w:tc>
      </w:tr>
      <w:tr w:rsidR="00602AFF" w14:paraId="6868A4E3" w14:textId="77777777" w:rsidTr="006214ED">
        <w:tc>
          <w:tcPr>
            <w:tcW w:w="2525" w:type="dxa"/>
            <w:tcBorders>
              <w:bottom w:val="nil"/>
            </w:tcBorders>
          </w:tcPr>
          <w:p w14:paraId="1836A8BF" w14:textId="548E8D73" w:rsidR="00602AFF" w:rsidRPr="006214ED" w:rsidRDefault="005310FB" w:rsidP="005310FB">
            <w:pPr>
              <w:tabs>
                <w:tab w:val="left" w:pos="202"/>
              </w:tabs>
              <w:rPr>
                <w:rFonts w:ascii="Times New Roman" w:hAnsi="Times New Roman" w:cs="Times New Roman"/>
                <w:color w:val="000000"/>
              </w:rPr>
            </w:pPr>
            <w:r w:rsidRPr="006214ED">
              <w:rPr>
                <w:rFonts w:ascii="Times New Roman" w:hAnsi="Times New Roman" w:cs="Times New Roman"/>
                <w:color w:val="000000"/>
              </w:rPr>
              <w:t>Female</w:t>
            </w:r>
          </w:p>
        </w:tc>
        <w:tc>
          <w:tcPr>
            <w:tcW w:w="537" w:type="dxa"/>
          </w:tcPr>
          <w:p w14:paraId="03F469DA" w14:textId="77777777" w:rsidR="00602AFF" w:rsidRPr="006214ED" w:rsidRDefault="00602AFF">
            <w:pPr>
              <w:rPr>
                <w:rFonts w:ascii="Times New Roman" w:hAnsi="Times New Roman" w:cs="Times New Roman"/>
                <w:color w:val="000000"/>
              </w:rPr>
            </w:pPr>
          </w:p>
        </w:tc>
        <w:tc>
          <w:tcPr>
            <w:tcW w:w="2438" w:type="dxa"/>
            <w:tcBorders>
              <w:top w:val="nil"/>
              <w:bottom w:val="nil"/>
            </w:tcBorders>
          </w:tcPr>
          <w:p w14:paraId="528D8817" w14:textId="321764AB" w:rsidR="00602AFF" w:rsidRPr="006214ED" w:rsidRDefault="00602AFF">
            <w:pPr>
              <w:rPr>
                <w:rFonts w:ascii="Times New Roman" w:hAnsi="Times New Roman" w:cs="Times New Roman"/>
                <w:color w:val="000000"/>
              </w:rPr>
            </w:pPr>
            <w:r w:rsidRPr="006214ED">
              <w:rPr>
                <w:rFonts w:ascii="Times New Roman" w:hAnsi="Times New Roman" w:cs="Times New Roman"/>
                <w:color w:val="000000"/>
              </w:rPr>
              <w:t>Separated</w:t>
            </w:r>
          </w:p>
        </w:tc>
        <w:tc>
          <w:tcPr>
            <w:tcW w:w="617" w:type="dxa"/>
          </w:tcPr>
          <w:p w14:paraId="1AAAC787" w14:textId="77777777" w:rsidR="00602AFF" w:rsidRPr="006214ED" w:rsidRDefault="00602AFF">
            <w:pPr>
              <w:rPr>
                <w:rFonts w:ascii="Times New Roman" w:hAnsi="Times New Roman" w:cs="Times New Roman"/>
                <w:color w:val="000000"/>
              </w:rPr>
            </w:pPr>
          </w:p>
        </w:tc>
        <w:tc>
          <w:tcPr>
            <w:tcW w:w="2443" w:type="dxa"/>
            <w:tcBorders>
              <w:top w:val="nil"/>
              <w:bottom w:val="nil"/>
            </w:tcBorders>
          </w:tcPr>
          <w:p w14:paraId="24B55279" w14:textId="7A233C96" w:rsidR="00602AFF" w:rsidRPr="006214ED" w:rsidRDefault="005310FB">
            <w:pPr>
              <w:rPr>
                <w:rFonts w:ascii="Times New Roman" w:hAnsi="Times New Roman" w:cs="Times New Roman"/>
                <w:color w:val="000000"/>
              </w:rPr>
            </w:pPr>
            <w:r w:rsidRPr="006214ED">
              <w:rPr>
                <w:rFonts w:ascii="Times New Roman" w:hAnsi="Times New Roman" w:cs="Times New Roman"/>
                <w:color w:val="000000"/>
              </w:rPr>
              <w:t>I work and study</w:t>
            </w:r>
          </w:p>
        </w:tc>
        <w:tc>
          <w:tcPr>
            <w:tcW w:w="608" w:type="dxa"/>
            <w:gridSpan w:val="2"/>
          </w:tcPr>
          <w:p w14:paraId="5B29A9EC" w14:textId="77777777" w:rsidR="00602AFF" w:rsidRPr="006214ED" w:rsidRDefault="00602AFF">
            <w:pPr>
              <w:rPr>
                <w:rFonts w:ascii="Times New Roman" w:hAnsi="Times New Roman" w:cs="Times New Roman"/>
                <w:color w:val="000000"/>
              </w:rPr>
            </w:pPr>
          </w:p>
        </w:tc>
      </w:tr>
      <w:tr w:rsidR="00602AFF" w14:paraId="6FB210A7" w14:textId="77777777" w:rsidTr="006214ED">
        <w:tc>
          <w:tcPr>
            <w:tcW w:w="2525" w:type="dxa"/>
            <w:tcBorders>
              <w:top w:val="nil"/>
              <w:bottom w:val="single" w:sz="4" w:space="0" w:color="auto"/>
            </w:tcBorders>
          </w:tcPr>
          <w:p w14:paraId="118A96B9" w14:textId="61AE514B" w:rsidR="00602AFF" w:rsidRPr="006214ED" w:rsidRDefault="005310FB">
            <w:pPr>
              <w:rPr>
                <w:rFonts w:ascii="Times New Roman" w:hAnsi="Times New Roman" w:cs="Times New Roman"/>
                <w:color w:val="000000"/>
              </w:rPr>
            </w:pPr>
            <w:r w:rsidRPr="006214ED">
              <w:rPr>
                <w:rFonts w:ascii="Times New Roman" w:hAnsi="Times New Roman" w:cs="Times New Roman"/>
                <w:color w:val="000000"/>
              </w:rPr>
              <w:t>Male</w:t>
            </w:r>
          </w:p>
        </w:tc>
        <w:tc>
          <w:tcPr>
            <w:tcW w:w="537" w:type="dxa"/>
            <w:tcBorders>
              <w:bottom w:val="single" w:sz="4" w:space="0" w:color="auto"/>
            </w:tcBorders>
          </w:tcPr>
          <w:p w14:paraId="0CC4ED29" w14:textId="77777777" w:rsidR="00602AFF" w:rsidRPr="006214ED" w:rsidRDefault="00602AFF">
            <w:pPr>
              <w:rPr>
                <w:rFonts w:ascii="Times New Roman" w:hAnsi="Times New Roman" w:cs="Times New Roman"/>
                <w:color w:val="000000"/>
              </w:rPr>
            </w:pPr>
          </w:p>
        </w:tc>
        <w:tc>
          <w:tcPr>
            <w:tcW w:w="2438" w:type="dxa"/>
            <w:tcBorders>
              <w:top w:val="nil"/>
              <w:bottom w:val="single" w:sz="4" w:space="0" w:color="auto"/>
            </w:tcBorders>
          </w:tcPr>
          <w:p w14:paraId="79CAE8FA" w14:textId="467DCA10" w:rsidR="00602AFF" w:rsidRPr="006214ED" w:rsidRDefault="00602AFF">
            <w:pPr>
              <w:rPr>
                <w:rFonts w:ascii="Times New Roman" w:hAnsi="Times New Roman" w:cs="Times New Roman"/>
                <w:color w:val="000000"/>
              </w:rPr>
            </w:pPr>
            <w:r w:rsidRPr="006214ED">
              <w:rPr>
                <w:rFonts w:ascii="Times New Roman" w:hAnsi="Times New Roman" w:cs="Times New Roman"/>
                <w:color w:val="000000"/>
              </w:rPr>
              <w:t>Widowed</w:t>
            </w:r>
          </w:p>
        </w:tc>
        <w:tc>
          <w:tcPr>
            <w:tcW w:w="617" w:type="dxa"/>
            <w:tcBorders>
              <w:bottom w:val="single" w:sz="4" w:space="0" w:color="auto"/>
            </w:tcBorders>
          </w:tcPr>
          <w:p w14:paraId="7858A9AA" w14:textId="77777777" w:rsidR="00602AFF" w:rsidRPr="006214ED" w:rsidRDefault="00602AFF">
            <w:pPr>
              <w:rPr>
                <w:rFonts w:ascii="Times New Roman" w:hAnsi="Times New Roman" w:cs="Times New Roman"/>
                <w:color w:val="000000"/>
              </w:rPr>
            </w:pPr>
          </w:p>
        </w:tc>
        <w:tc>
          <w:tcPr>
            <w:tcW w:w="2443" w:type="dxa"/>
            <w:tcBorders>
              <w:top w:val="nil"/>
              <w:bottom w:val="single" w:sz="4" w:space="0" w:color="auto"/>
            </w:tcBorders>
          </w:tcPr>
          <w:p w14:paraId="7C71DFDB" w14:textId="34D850BC" w:rsidR="00602AFF" w:rsidRPr="006214ED" w:rsidRDefault="005310FB">
            <w:pPr>
              <w:rPr>
                <w:rFonts w:ascii="Times New Roman" w:hAnsi="Times New Roman" w:cs="Times New Roman"/>
                <w:color w:val="000000"/>
              </w:rPr>
            </w:pPr>
            <w:r w:rsidRPr="006214ED">
              <w:rPr>
                <w:rFonts w:ascii="Times New Roman" w:hAnsi="Times New Roman" w:cs="Times New Roman"/>
                <w:color w:val="000000"/>
              </w:rPr>
              <w:t>I have never worked</w:t>
            </w:r>
          </w:p>
        </w:tc>
        <w:tc>
          <w:tcPr>
            <w:tcW w:w="608" w:type="dxa"/>
            <w:gridSpan w:val="2"/>
            <w:tcBorders>
              <w:bottom w:val="single" w:sz="4" w:space="0" w:color="auto"/>
            </w:tcBorders>
          </w:tcPr>
          <w:p w14:paraId="37A5D390" w14:textId="77777777" w:rsidR="00602AFF" w:rsidRPr="006214ED" w:rsidRDefault="00602AFF">
            <w:pPr>
              <w:rPr>
                <w:rFonts w:ascii="Times New Roman" w:hAnsi="Times New Roman" w:cs="Times New Roman"/>
                <w:color w:val="000000"/>
              </w:rPr>
            </w:pPr>
          </w:p>
        </w:tc>
      </w:tr>
      <w:tr w:rsidR="005310FB" w:rsidRPr="006214ED" w14:paraId="2B61CDF1" w14:textId="77777777" w:rsidTr="006214ED">
        <w:tc>
          <w:tcPr>
            <w:tcW w:w="3062" w:type="dxa"/>
            <w:gridSpan w:val="2"/>
            <w:tcBorders>
              <w:top w:val="single" w:sz="4" w:space="0" w:color="auto"/>
            </w:tcBorders>
          </w:tcPr>
          <w:p w14:paraId="2E4C9537" w14:textId="41920701" w:rsidR="005310FB" w:rsidRPr="006214ED" w:rsidRDefault="005310FB" w:rsidP="006214ED">
            <w:pPr>
              <w:pStyle w:val="ListParagraph"/>
              <w:numPr>
                <w:ilvl w:val="0"/>
                <w:numId w:val="4"/>
              </w:numPr>
              <w:ind w:left="352"/>
              <w:rPr>
                <w:b/>
                <w:color w:val="000000"/>
              </w:rPr>
            </w:pPr>
            <w:r w:rsidRPr="006214ED">
              <w:rPr>
                <w:b/>
                <w:color w:val="000000"/>
              </w:rPr>
              <w:t>I am a student in form</w:t>
            </w:r>
          </w:p>
        </w:tc>
        <w:tc>
          <w:tcPr>
            <w:tcW w:w="3055" w:type="dxa"/>
            <w:gridSpan w:val="2"/>
            <w:tcBorders>
              <w:top w:val="single" w:sz="4" w:space="0" w:color="auto"/>
            </w:tcBorders>
          </w:tcPr>
          <w:p w14:paraId="206D7877" w14:textId="039E7A81" w:rsidR="005310FB" w:rsidRPr="006214ED" w:rsidRDefault="006214ED">
            <w:pPr>
              <w:rPr>
                <w:rFonts w:ascii="Times New Roman" w:hAnsi="Times New Roman" w:cs="Times New Roman"/>
                <w:b/>
                <w:color w:val="000000"/>
              </w:rPr>
            </w:pPr>
            <w:r w:rsidRPr="006214ED">
              <w:rPr>
                <w:rFonts w:ascii="Times New Roman" w:hAnsi="Times New Roman" w:cs="Times New Roman"/>
                <w:b/>
                <w:color w:val="000000"/>
              </w:rPr>
              <w:t xml:space="preserve">5. </w:t>
            </w:r>
            <w:r w:rsidR="005310FB" w:rsidRPr="006214ED">
              <w:rPr>
                <w:rFonts w:ascii="Times New Roman" w:hAnsi="Times New Roman" w:cs="Times New Roman"/>
                <w:b/>
                <w:color w:val="000000"/>
              </w:rPr>
              <w:t>I stay with</w:t>
            </w:r>
          </w:p>
        </w:tc>
        <w:tc>
          <w:tcPr>
            <w:tcW w:w="3051" w:type="dxa"/>
            <w:gridSpan w:val="3"/>
            <w:tcBorders>
              <w:top w:val="single" w:sz="4" w:space="0" w:color="auto"/>
            </w:tcBorders>
          </w:tcPr>
          <w:p w14:paraId="50E2E46B" w14:textId="01F3738B" w:rsidR="005310FB" w:rsidRPr="006214ED" w:rsidRDefault="005310FB">
            <w:pPr>
              <w:rPr>
                <w:rFonts w:ascii="Times New Roman" w:hAnsi="Times New Roman" w:cs="Times New Roman"/>
                <w:b/>
                <w:color w:val="000000"/>
              </w:rPr>
            </w:pPr>
            <w:r w:rsidRPr="006214ED">
              <w:rPr>
                <w:rFonts w:ascii="Times New Roman" w:hAnsi="Times New Roman" w:cs="Times New Roman"/>
                <w:b/>
                <w:color w:val="000000"/>
              </w:rPr>
              <w:t>7. I studied in another secondary school before</w:t>
            </w:r>
          </w:p>
        </w:tc>
      </w:tr>
      <w:tr w:rsidR="00602AFF" w:rsidRPr="006214ED" w14:paraId="7CEA5AE6" w14:textId="77777777" w:rsidTr="005310FB">
        <w:tc>
          <w:tcPr>
            <w:tcW w:w="2525" w:type="dxa"/>
            <w:tcBorders>
              <w:bottom w:val="nil"/>
            </w:tcBorders>
          </w:tcPr>
          <w:p w14:paraId="62264DB2" w14:textId="7485B30C" w:rsidR="00602AFF" w:rsidRPr="006214ED" w:rsidRDefault="00602AFF">
            <w:pPr>
              <w:rPr>
                <w:rFonts w:ascii="Times New Roman" w:hAnsi="Times New Roman" w:cs="Times New Roman"/>
                <w:color w:val="000000"/>
              </w:rPr>
            </w:pPr>
            <w:r w:rsidRPr="006214ED">
              <w:rPr>
                <w:rFonts w:ascii="Times New Roman" w:hAnsi="Times New Roman" w:cs="Times New Roman"/>
                <w:color w:val="000000"/>
              </w:rPr>
              <w:t>Two</w:t>
            </w:r>
          </w:p>
        </w:tc>
        <w:tc>
          <w:tcPr>
            <w:tcW w:w="537" w:type="dxa"/>
          </w:tcPr>
          <w:p w14:paraId="727F99E0" w14:textId="77777777" w:rsidR="00602AFF" w:rsidRPr="006214ED" w:rsidRDefault="00602AFF">
            <w:pPr>
              <w:rPr>
                <w:rFonts w:ascii="Times New Roman" w:hAnsi="Times New Roman" w:cs="Times New Roman"/>
                <w:color w:val="000000"/>
              </w:rPr>
            </w:pPr>
          </w:p>
        </w:tc>
        <w:tc>
          <w:tcPr>
            <w:tcW w:w="2438" w:type="dxa"/>
            <w:tcBorders>
              <w:bottom w:val="nil"/>
            </w:tcBorders>
          </w:tcPr>
          <w:p w14:paraId="243F1C04" w14:textId="16947E5C" w:rsidR="00602AFF" w:rsidRPr="006214ED" w:rsidRDefault="005310FB">
            <w:pPr>
              <w:rPr>
                <w:rFonts w:ascii="Times New Roman" w:hAnsi="Times New Roman" w:cs="Times New Roman"/>
                <w:color w:val="000000"/>
              </w:rPr>
            </w:pPr>
            <w:r w:rsidRPr="006214ED">
              <w:rPr>
                <w:rFonts w:ascii="Times New Roman" w:hAnsi="Times New Roman" w:cs="Times New Roman"/>
                <w:color w:val="000000"/>
              </w:rPr>
              <w:t>Family members</w:t>
            </w:r>
          </w:p>
        </w:tc>
        <w:tc>
          <w:tcPr>
            <w:tcW w:w="617" w:type="dxa"/>
          </w:tcPr>
          <w:p w14:paraId="24227FD3" w14:textId="77777777" w:rsidR="00602AFF" w:rsidRPr="006214ED" w:rsidRDefault="00602AFF">
            <w:pPr>
              <w:rPr>
                <w:rFonts w:ascii="Times New Roman" w:hAnsi="Times New Roman" w:cs="Times New Roman"/>
                <w:color w:val="000000"/>
              </w:rPr>
            </w:pPr>
          </w:p>
        </w:tc>
        <w:tc>
          <w:tcPr>
            <w:tcW w:w="2443" w:type="dxa"/>
          </w:tcPr>
          <w:p w14:paraId="5A8E883C" w14:textId="2BBFEB7B" w:rsidR="00602AFF" w:rsidRPr="006214ED" w:rsidRDefault="005310FB">
            <w:pPr>
              <w:rPr>
                <w:rFonts w:ascii="Times New Roman" w:hAnsi="Times New Roman" w:cs="Times New Roman"/>
                <w:color w:val="000000"/>
              </w:rPr>
            </w:pPr>
            <w:r w:rsidRPr="006214ED">
              <w:rPr>
                <w:rFonts w:ascii="Times New Roman" w:hAnsi="Times New Roman" w:cs="Times New Roman"/>
                <w:color w:val="000000"/>
              </w:rPr>
              <w:t>Yes</w:t>
            </w:r>
          </w:p>
        </w:tc>
        <w:tc>
          <w:tcPr>
            <w:tcW w:w="608" w:type="dxa"/>
            <w:gridSpan w:val="2"/>
          </w:tcPr>
          <w:p w14:paraId="290D43AF" w14:textId="77777777" w:rsidR="00602AFF" w:rsidRPr="006214ED" w:rsidRDefault="00602AFF">
            <w:pPr>
              <w:rPr>
                <w:rFonts w:ascii="Times New Roman" w:hAnsi="Times New Roman" w:cs="Times New Roman"/>
                <w:color w:val="000000"/>
              </w:rPr>
            </w:pPr>
          </w:p>
        </w:tc>
      </w:tr>
      <w:tr w:rsidR="00602AFF" w:rsidRPr="006214ED" w14:paraId="240457B0" w14:textId="77777777" w:rsidTr="005310FB">
        <w:tc>
          <w:tcPr>
            <w:tcW w:w="2525" w:type="dxa"/>
            <w:tcBorders>
              <w:top w:val="nil"/>
              <w:bottom w:val="nil"/>
            </w:tcBorders>
          </w:tcPr>
          <w:p w14:paraId="45AE30F3" w14:textId="4832BBA9" w:rsidR="00602AFF" w:rsidRPr="006214ED" w:rsidRDefault="00602AFF">
            <w:pPr>
              <w:rPr>
                <w:rFonts w:ascii="Times New Roman" w:hAnsi="Times New Roman" w:cs="Times New Roman"/>
                <w:color w:val="000000"/>
              </w:rPr>
            </w:pPr>
            <w:r w:rsidRPr="006214ED">
              <w:rPr>
                <w:rFonts w:ascii="Times New Roman" w:hAnsi="Times New Roman" w:cs="Times New Roman"/>
                <w:color w:val="000000"/>
              </w:rPr>
              <w:t>Three</w:t>
            </w:r>
          </w:p>
        </w:tc>
        <w:tc>
          <w:tcPr>
            <w:tcW w:w="537" w:type="dxa"/>
          </w:tcPr>
          <w:p w14:paraId="4698BCCF" w14:textId="77777777" w:rsidR="00602AFF" w:rsidRPr="006214ED" w:rsidRDefault="00602AFF">
            <w:pPr>
              <w:rPr>
                <w:rFonts w:ascii="Times New Roman" w:hAnsi="Times New Roman" w:cs="Times New Roman"/>
                <w:color w:val="000000"/>
              </w:rPr>
            </w:pPr>
          </w:p>
        </w:tc>
        <w:tc>
          <w:tcPr>
            <w:tcW w:w="2438" w:type="dxa"/>
            <w:tcBorders>
              <w:top w:val="nil"/>
              <w:bottom w:val="nil"/>
            </w:tcBorders>
          </w:tcPr>
          <w:p w14:paraId="6C902591" w14:textId="59C051F5" w:rsidR="00602AFF" w:rsidRPr="006214ED" w:rsidRDefault="005310FB">
            <w:pPr>
              <w:rPr>
                <w:rFonts w:ascii="Times New Roman" w:hAnsi="Times New Roman" w:cs="Times New Roman"/>
                <w:color w:val="000000"/>
              </w:rPr>
            </w:pPr>
            <w:r w:rsidRPr="006214ED">
              <w:rPr>
                <w:rFonts w:ascii="Times New Roman" w:hAnsi="Times New Roman" w:cs="Times New Roman"/>
                <w:color w:val="000000"/>
              </w:rPr>
              <w:t>Friends</w:t>
            </w:r>
          </w:p>
        </w:tc>
        <w:tc>
          <w:tcPr>
            <w:tcW w:w="617" w:type="dxa"/>
          </w:tcPr>
          <w:p w14:paraId="70FE19BE" w14:textId="77777777" w:rsidR="00602AFF" w:rsidRPr="006214ED" w:rsidRDefault="00602AFF">
            <w:pPr>
              <w:rPr>
                <w:rFonts w:ascii="Times New Roman" w:hAnsi="Times New Roman" w:cs="Times New Roman"/>
                <w:color w:val="000000"/>
              </w:rPr>
            </w:pPr>
          </w:p>
        </w:tc>
        <w:tc>
          <w:tcPr>
            <w:tcW w:w="2443" w:type="dxa"/>
            <w:tcBorders>
              <w:top w:val="nil"/>
            </w:tcBorders>
          </w:tcPr>
          <w:p w14:paraId="5F2E87C8" w14:textId="7CB99AC8" w:rsidR="00602AFF" w:rsidRPr="006214ED" w:rsidRDefault="005310FB">
            <w:pPr>
              <w:rPr>
                <w:rFonts w:ascii="Times New Roman" w:hAnsi="Times New Roman" w:cs="Times New Roman"/>
                <w:color w:val="000000"/>
              </w:rPr>
            </w:pPr>
            <w:r w:rsidRPr="006214ED">
              <w:rPr>
                <w:rFonts w:ascii="Times New Roman" w:hAnsi="Times New Roman" w:cs="Times New Roman"/>
                <w:color w:val="000000"/>
              </w:rPr>
              <w:t>No</w:t>
            </w:r>
          </w:p>
        </w:tc>
        <w:tc>
          <w:tcPr>
            <w:tcW w:w="608" w:type="dxa"/>
            <w:gridSpan w:val="2"/>
          </w:tcPr>
          <w:p w14:paraId="171BE3F1" w14:textId="77777777" w:rsidR="00602AFF" w:rsidRPr="006214ED" w:rsidRDefault="00602AFF">
            <w:pPr>
              <w:rPr>
                <w:rFonts w:ascii="Times New Roman" w:hAnsi="Times New Roman" w:cs="Times New Roman"/>
                <w:color w:val="000000"/>
              </w:rPr>
            </w:pPr>
          </w:p>
        </w:tc>
      </w:tr>
      <w:tr w:rsidR="005310FB" w:rsidRPr="006214ED" w14:paraId="0AD06BEA" w14:textId="77777777" w:rsidTr="0064339D">
        <w:tc>
          <w:tcPr>
            <w:tcW w:w="2525" w:type="dxa"/>
            <w:tcBorders>
              <w:top w:val="nil"/>
              <w:bottom w:val="nil"/>
            </w:tcBorders>
          </w:tcPr>
          <w:p w14:paraId="55A4CB2F" w14:textId="5D56163D" w:rsidR="005310FB" w:rsidRPr="006214ED" w:rsidRDefault="005310FB">
            <w:pPr>
              <w:rPr>
                <w:rFonts w:ascii="Times New Roman" w:hAnsi="Times New Roman" w:cs="Times New Roman"/>
                <w:color w:val="000000"/>
              </w:rPr>
            </w:pPr>
            <w:r w:rsidRPr="006214ED">
              <w:rPr>
                <w:rFonts w:ascii="Times New Roman" w:hAnsi="Times New Roman" w:cs="Times New Roman"/>
                <w:color w:val="000000"/>
              </w:rPr>
              <w:t>Four</w:t>
            </w:r>
          </w:p>
        </w:tc>
        <w:tc>
          <w:tcPr>
            <w:tcW w:w="537" w:type="dxa"/>
          </w:tcPr>
          <w:p w14:paraId="2E13B885" w14:textId="77777777" w:rsidR="005310FB" w:rsidRPr="006214ED" w:rsidRDefault="005310FB">
            <w:pPr>
              <w:rPr>
                <w:rFonts w:ascii="Times New Roman" w:hAnsi="Times New Roman" w:cs="Times New Roman"/>
                <w:color w:val="000000"/>
              </w:rPr>
            </w:pPr>
          </w:p>
        </w:tc>
        <w:tc>
          <w:tcPr>
            <w:tcW w:w="2438" w:type="dxa"/>
            <w:tcBorders>
              <w:top w:val="nil"/>
              <w:bottom w:val="nil"/>
            </w:tcBorders>
          </w:tcPr>
          <w:p w14:paraId="459A961D" w14:textId="4215093B" w:rsidR="005310FB" w:rsidRPr="006214ED" w:rsidRDefault="005310FB">
            <w:pPr>
              <w:rPr>
                <w:rFonts w:ascii="Times New Roman" w:hAnsi="Times New Roman" w:cs="Times New Roman"/>
                <w:color w:val="000000"/>
              </w:rPr>
            </w:pPr>
            <w:r w:rsidRPr="006214ED">
              <w:rPr>
                <w:rFonts w:ascii="Times New Roman" w:hAnsi="Times New Roman" w:cs="Times New Roman"/>
                <w:color w:val="000000"/>
              </w:rPr>
              <w:t>Significant other</w:t>
            </w:r>
          </w:p>
        </w:tc>
        <w:tc>
          <w:tcPr>
            <w:tcW w:w="617" w:type="dxa"/>
          </w:tcPr>
          <w:p w14:paraId="567DC188" w14:textId="77777777" w:rsidR="005310FB" w:rsidRPr="006214ED" w:rsidRDefault="005310FB">
            <w:pPr>
              <w:rPr>
                <w:rFonts w:ascii="Times New Roman" w:hAnsi="Times New Roman" w:cs="Times New Roman"/>
                <w:color w:val="000000"/>
              </w:rPr>
            </w:pPr>
          </w:p>
        </w:tc>
        <w:tc>
          <w:tcPr>
            <w:tcW w:w="3051" w:type="dxa"/>
            <w:gridSpan w:val="3"/>
            <w:vMerge w:val="restart"/>
            <w:tcBorders>
              <w:top w:val="nil"/>
            </w:tcBorders>
          </w:tcPr>
          <w:p w14:paraId="2657A136" w14:textId="7097C7FE" w:rsidR="005310FB" w:rsidRPr="006214ED" w:rsidRDefault="005310FB">
            <w:pPr>
              <w:rPr>
                <w:rFonts w:ascii="Times New Roman" w:hAnsi="Times New Roman" w:cs="Times New Roman"/>
                <w:color w:val="000000"/>
              </w:rPr>
            </w:pPr>
          </w:p>
        </w:tc>
      </w:tr>
      <w:tr w:rsidR="005310FB" w:rsidRPr="006214ED" w14:paraId="06CBF309" w14:textId="77777777" w:rsidTr="0064339D">
        <w:tc>
          <w:tcPr>
            <w:tcW w:w="3062" w:type="dxa"/>
            <w:gridSpan w:val="2"/>
          </w:tcPr>
          <w:p w14:paraId="12AD1A8B" w14:textId="77777777" w:rsidR="005310FB" w:rsidRPr="006214ED" w:rsidRDefault="005310FB">
            <w:pPr>
              <w:rPr>
                <w:rFonts w:ascii="Times New Roman" w:hAnsi="Times New Roman" w:cs="Times New Roman"/>
                <w:color w:val="000000"/>
              </w:rPr>
            </w:pPr>
          </w:p>
        </w:tc>
        <w:tc>
          <w:tcPr>
            <w:tcW w:w="2438" w:type="dxa"/>
            <w:tcBorders>
              <w:top w:val="nil"/>
            </w:tcBorders>
          </w:tcPr>
          <w:p w14:paraId="15DFEF69" w14:textId="59374296" w:rsidR="005310FB" w:rsidRPr="006214ED" w:rsidRDefault="005310FB">
            <w:pPr>
              <w:rPr>
                <w:rFonts w:ascii="Times New Roman" w:hAnsi="Times New Roman" w:cs="Times New Roman"/>
                <w:color w:val="000000"/>
              </w:rPr>
            </w:pPr>
            <w:r w:rsidRPr="006214ED">
              <w:rPr>
                <w:rFonts w:ascii="Times New Roman" w:hAnsi="Times New Roman" w:cs="Times New Roman"/>
                <w:color w:val="000000"/>
              </w:rPr>
              <w:t>Alone</w:t>
            </w:r>
          </w:p>
        </w:tc>
        <w:tc>
          <w:tcPr>
            <w:tcW w:w="617" w:type="dxa"/>
          </w:tcPr>
          <w:p w14:paraId="4AF0495D" w14:textId="77777777" w:rsidR="005310FB" w:rsidRPr="006214ED" w:rsidRDefault="005310FB">
            <w:pPr>
              <w:rPr>
                <w:rFonts w:ascii="Times New Roman" w:hAnsi="Times New Roman" w:cs="Times New Roman"/>
                <w:color w:val="000000"/>
              </w:rPr>
            </w:pPr>
          </w:p>
        </w:tc>
        <w:tc>
          <w:tcPr>
            <w:tcW w:w="3051" w:type="dxa"/>
            <w:gridSpan w:val="3"/>
            <w:vMerge/>
          </w:tcPr>
          <w:p w14:paraId="220A78E0" w14:textId="77A7BF92" w:rsidR="005310FB" w:rsidRPr="006214ED" w:rsidRDefault="005310FB">
            <w:pPr>
              <w:rPr>
                <w:rFonts w:ascii="Times New Roman" w:hAnsi="Times New Roman" w:cs="Times New Roman"/>
                <w:color w:val="000000"/>
              </w:rPr>
            </w:pPr>
          </w:p>
        </w:tc>
      </w:tr>
    </w:tbl>
    <w:p w14:paraId="61810B24" w14:textId="122227AA" w:rsidR="00441377" w:rsidRDefault="00441377" w:rsidP="006214ED">
      <w:pPr>
        <w:rPr>
          <w:color w:val="000000"/>
        </w:rPr>
      </w:pPr>
      <w:r>
        <w:rPr>
          <w:color w:val="000000"/>
        </w:rPr>
        <w:t>C</w:t>
      </w:r>
      <w:r w:rsidRPr="002C16E5">
        <w:rPr>
          <w:color w:val="000000"/>
        </w:rPr>
        <w:t>ir</w:t>
      </w:r>
      <w:r>
        <w:rPr>
          <w:color w:val="000000"/>
        </w:rPr>
        <w:t xml:space="preserve">cling a letter (1.2.3.4.5.6.7) </w:t>
      </w:r>
      <w:r w:rsidRPr="002C16E5">
        <w:rPr>
          <w:color w:val="000000"/>
        </w:rPr>
        <w:t>th</w:t>
      </w:r>
      <w:r>
        <w:rPr>
          <w:color w:val="000000"/>
        </w:rPr>
        <w:t>at you feel best describes you</w:t>
      </w:r>
      <w:r w:rsidR="00B22831">
        <w:rPr>
          <w:color w:val="000000"/>
        </w:rPr>
        <w:t>,</w:t>
      </w:r>
      <w:r>
        <w:rPr>
          <w:color w:val="000000"/>
        </w:rPr>
        <w:t xml:space="preserve"> </w:t>
      </w:r>
      <w:r w:rsidRPr="002C16E5">
        <w:rPr>
          <w:color w:val="000000"/>
        </w:rPr>
        <w:t>following th</w:t>
      </w:r>
      <w:r>
        <w:rPr>
          <w:color w:val="000000"/>
        </w:rPr>
        <w:t>e scale:</w:t>
      </w:r>
      <w:r w:rsidRPr="002C16E5">
        <w:rPr>
          <w:color w:val="000000"/>
        </w:rPr>
        <w:t xml:space="preserve">                                                           </w:t>
      </w:r>
    </w:p>
    <w:p w14:paraId="42F1D111" w14:textId="77777777" w:rsidR="00901EF7" w:rsidRDefault="00901EF7" w:rsidP="00441377">
      <w:pPr>
        <w:autoSpaceDE w:val="0"/>
        <w:autoSpaceDN w:val="0"/>
        <w:adjustRightInd w:val="0"/>
        <w:rPr>
          <w:color w:val="000000"/>
        </w:rPr>
      </w:pPr>
    </w:p>
    <w:p w14:paraId="2E953BAC" w14:textId="35ACD846" w:rsidR="00441377" w:rsidRPr="00D7176A" w:rsidRDefault="00441377" w:rsidP="00901EF7">
      <w:pPr>
        <w:autoSpaceDE w:val="0"/>
        <w:autoSpaceDN w:val="0"/>
        <w:adjustRightInd w:val="0"/>
        <w:spacing w:line="480" w:lineRule="auto"/>
        <w:rPr>
          <w:color w:val="000000"/>
        </w:rPr>
      </w:pPr>
      <w:r>
        <w:rPr>
          <w:color w:val="000000"/>
        </w:rPr>
        <w:t>1=</w:t>
      </w:r>
      <w:r w:rsidRPr="00762B48">
        <w:rPr>
          <w:color w:val="000000"/>
        </w:rPr>
        <w:t xml:space="preserve">Very Strongly Disagree, </w:t>
      </w:r>
      <w:r>
        <w:rPr>
          <w:color w:val="000000"/>
        </w:rPr>
        <w:tab/>
      </w:r>
      <w:r w:rsidRPr="00762B48">
        <w:rPr>
          <w:color w:val="000000"/>
        </w:rPr>
        <w:t xml:space="preserve">2= </w:t>
      </w:r>
      <w:r>
        <w:rPr>
          <w:bCs/>
          <w:color w:val="000000"/>
        </w:rPr>
        <w:t>Strongly Disagree,</w:t>
      </w:r>
      <w:r>
        <w:rPr>
          <w:bCs/>
          <w:color w:val="000000"/>
        </w:rPr>
        <w:tab/>
        <w:t xml:space="preserve">3= Mildly Disagree, </w:t>
      </w:r>
      <w:r w:rsidRPr="00762B48">
        <w:rPr>
          <w:bCs/>
          <w:color w:val="000000"/>
        </w:rPr>
        <w:t xml:space="preserve">4= Neutral, </w:t>
      </w:r>
      <w:r>
        <w:rPr>
          <w:bCs/>
          <w:color w:val="000000"/>
        </w:rPr>
        <w:t xml:space="preserve"> </w:t>
      </w:r>
      <w:r>
        <w:rPr>
          <w:color w:val="000000"/>
        </w:rPr>
        <w:t xml:space="preserve">                       </w:t>
      </w:r>
      <w:r w:rsidRPr="00762B48">
        <w:rPr>
          <w:bCs/>
          <w:color w:val="000000"/>
        </w:rPr>
        <w:t>5= M</w:t>
      </w:r>
      <w:r>
        <w:rPr>
          <w:bCs/>
          <w:color w:val="000000"/>
        </w:rPr>
        <w:t xml:space="preserve">ildly Agree, </w:t>
      </w:r>
      <w:r>
        <w:rPr>
          <w:bCs/>
          <w:color w:val="000000"/>
        </w:rPr>
        <w:tab/>
        <w:t>6= Strongly Agree,</w:t>
      </w:r>
      <w:r>
        <w:rPr>
          <w:bCs/>
          <w:color w:val="000000"/>
        </w:rPr>
        <w:tab/>
      </w:r>
      <w:r w:rsidRPr="00762B48">
        <w:rPr>
          <w:bCs/>
          <w:color w:val="000000"/>
        </w:rPr>
        <w:t>7= Very Strongly Agree</w:t>
      </w:r>
      <w:r>
        <w:rPr>
          <w:bCs/>
          <w:color w:val="000000"/>
        </w:rPr>
        <w:t>.</w:t>
      </w:r>
      <w:r w:rsidRPr="00762B48">
        <w:rPr>
          <w:bCs/>
          <w:color w:val="000000"/>
        </w:rPr>
        <w:t xml:space="preserve">                          </w:t>
      </w:r>
      <w:r>
        <w:rPr>
          <w:bCs/>
          <w:color w:val="000000"/>
        </w:rPr>
        <w:t xml:space="preserve">           </w:t>
      </w:r>
    </w:p>
    <w:p w14:paraId="2E1EF5ED" w14:textId="77777777" w:rsidR="00441377" w:rsidRDefault="00441377" w:rsidP="00441377">
      <w:pPr>
        <w:autoSpaceDE w:val="0"/>
        <w:autoSpaceDN w:val="0"/>
        <w:adjustRightInd w:val="0"/>
        <w:rPr>
          <w:b/>
          <w:bCs/>
          <w:color w:val="000000"/>
        </w:rPr>
      </w:pPr>
      <w:r>
        <w:rPr>
          <w:bCs/>
          <w:color w:val="000000"/>
        </w:rPr>
        <w:t xml:space="preserve">         </w:t>
      </w:r>
      <w:r>
        <w:rPr>
          <w:bCs/>
          <w:color w:val="000000"/>
        </w:rPr>
        <w:tab/>
      </w:r>
      <w:r>
        <w:rPr>
          <w:bCs/>
          <w:color w:val="000000"/>
        </w:rPr>
        <w:tab/>
      </w:r>
      <w:r>
        <w:rPr>
          <w:bCs/>
          <w:color w:val="000000"/>
        </w:rPr>
        <w:tab/>
        <w:t xml:space="preserve">    </w:t>
      </w:r>
      <w:r>
        <w:rPr>
          <w:bCs/>
          <w:color w:val="000000"/>
        </w:rPr>
        <w:tab/>
      </w:r>
      <w:r w:rsidRPr="00762B48">
        <w:rPr>
          <w:bCs/>
          <w:color w:val="000000"/>
        </w:rPr>
        <w:t xml:space="preserve">  </w:t>
      </w:r>
      <w:r w:rsidRPr="003F68A1">
        <w:rPr>
          <w:b/>
          <w:bCs/>
          <w:color w:val="000000"/>
        </w:rPr>
        <w:t xml:space="preserve"> </w:t>
      </w:r>
      <w:r>
        <w:rPr>
          <w:b/>
          <w:bCs/>
          <w:color w:val="000000"/>
        </w:rPr>
        <w:t xml:space="preserve">         </w:t>
      </w:r>
      <w:r>
        <w:rPr>
          <w:b/>
          <w:bCs/>
          <w:color w:val="000000"/>
        </w:rPr>
        <w:tab/>
      </w:r>
      <w:r>
        <w:rPr>
          <w:b/>
          <w:bCs/>
          <w:color w:val="000000"/>
        </w:rPr>
        <w:tab/>
      </w:r>
      <w:r>
        <w:rPr>
          <w:b/>
          <w:bCs/>
          <w:color w:val="000000"/>
        </w:rPr>
        <w:tab/>
      </w:r>
      <w:r>
        <w:rPr>
          <w:b/>
          <w:bCs/>
          <w:color w:val="000000"/>
        </w:rPr>
        <w:tab/>
        <w:t xml:space="preserve">  </w:t>
      </w:r>
      <w:r w:rsidRPr="003F68A1">
        <w:rPr>
          <w:b/>
          <w:bCs/>
          <w:color w:val="000000"/>
        </w:rPr>
        <w:t xml:space="preserve">      </w:t>
      </w:r>
      <w:r>
        <w:rPr>
          <w:b/>
          <w:bCs/>
          <w:color w:val="000000"/>
        </w:rPr>
        <w:t xml:space="preserve">      </w:t>
      </w:r>
      <w:r w:rsidRPr="003F68A1">
        <w:rPr>
          <w:b/>
          <w:bCs/>
          <w:color w:val="000000"/>
        </w:rPr>
        <w:t xml:space="preserve">Very Strongly </w:t>
      </w:r>
    </w:p>
    <w:p w14:paraId="74CD40AA" w14:textId="77777777" w:rsidR="00441377" w:rsidRPr="00960725" w:rsidRDefault="00441377" w:rsidP="00901EF7">
      <w:pPr>
        <w:autoSpaceDE w:val="0"/>
        <w:autoSpaceDN w:val="0"/>
        <w:adjustRightInd w:val="0"/>
        <w:spacing w:line="480" w:lineRule="auto"/>
        <w:rPr>
          <w:bCs/>
          <w:color w:val="000000"/>
        </w:rPr>
      </w:pPr>
      <w:r>
        <w:rPr>
          <w:b/>
          <w:bCs/>
          <w:color w:val="000000"/>
        </w:rPr>
        <w:t xml:space="preserve">                               Social Support Questionnaire.           </w:t>
      </w:r>
      <w:r>
        <w:rPr>
          <w:b/>
          <w:bCs/>
          <w:color w:val="000000"/>
        </w:rPr>
        <w:tab/>
      </w:r>
      <w:r>
        <w:rPr>
          <w:b/>
          <w:bCs/>
          <w:color w:val="000000"/>
        </w:rPr>
        <w:tab/>
        <w:t xml:space="preserve">           Disa</w:t>
      </w:r>
      <w:r w:rsidRPr="003F68A1">
        <w:rPr>
          <w:b/>
          <w:bCs/>
          <w:color w:val="000000"/>
        </w:rPr>
        <w:t>gree</w:t>
      </w:r>
      <w:r>
        <w:rPr>
          <w:b/>
          <w:bCs/>
          <w:color w:val="000000"/>
        </w:rPr>
        <w:t xml:space="preserve">      Agree</w:t>
      </w:r>
    </w:p>
    <w:tbl>
      <w:tblPr>
        <w:tblStyle w:val="TableGrid"/>
        <w:tblW w:w="9128" w:type="dxa"/>
        <w:tblLayout w:type="fixed"/>
        <w:tblLook w:val="04A0" w:firstRow="1" w:lastRow="0" w:firstColumn="1" w:lastColumn="0" w:noHBand="0" w:noVBand="1"/>
      </w:tblPr>
      <w:tblGrid>
        <w:gridCol w:w="7285"/>
        <w:gridCol w:w="270"/>
        <w:gridCol w:w="270"/>
        <w:gridCol w:w="270"/>
        <w:gridCol w:w="270"/>
        <w:gridCol w:w="270"/>
        <w:gridCol w:w="257"/>
        <w:gridCol w:w="236"/>
      </w:tblGrid>
      <w:tr w:rsidR="00441377" w14:paraId="4AFC2335" w14:textId="77777777" w:rsidTr="00827061">
        <w:tc>
          <w:tcPr>
            <w:tcW w:w="7285" w:type="dxa"/>
          </w:tcPr>
          <w:p w14:paraId="0136A31C"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8. There is a special person who is around when I am in need</w:t>
            </w:r>
          </w:p>
        </w:tc>
        <w:tc>
          <w:tcPr>
            <w:tcW w:w="270" w:type="dxa"/>
          </w:tcPr>
          <w:p w14:paraId="281C2BA3" w14:textId="77777777" w:rsidR="00441377" w:rsidRPr="00762B48" w:rsidRDefault="00441377" w:rsidP="00901EF7">
            <w:pPr>
              <w:spacing w:line="480" w:lineRule="auto"/>
              <w:rPr>
                <w:rFonts w:ascii="Times New Roman" w:hAnsi="Times New Roman" w:cs="Times New Roman"/>
              </w:rPr>
            </w:pPr>
            <w:r>
              <w:rPr>
                <w:rFonts w:ascii="Times New Roman" w:hAnsi="Times New Roman" w:cs="Times New Roman"/>
              </w:rPr>
              <w:t>1</w:t>
            </w:r>
          </w:p>
        </w:tc>
        <w:tc>
          <w:tcPr>
            <w:tcW w:w="270" w:type="dxa"/>
          </w:tcPr>
          <w:p w14:paraId="5BC2C41C" w14:textId="77777777" w:rsidR="00441377" w:rsidRPr="00762B48" w:rsidRDefault="00441377" w:rsidP="00901EF7">
            <w:pPr>
              <w:spacing w:line="480" w:lineRule="auto"/>
              <w:rPr>
                <w:rFonts w:ascii="Times New Roman" w:hAnsi="Times New Roman" w:cs="Times New Roman"/>
              </w:rPr>
            </w:pPr>
            <w:r>
              <w:rPr>
                <w:rFonts w:ascii="Times New Roman" w:hAnsi="Times New Roman" w:cs="Times New Roman"/>
              </w:rPr>
              <w:t>2</w:t>
            </w:r>
          </w:p>
        </w:tc>
        <w:tc>
          <w:tcPr>
            <w:tcW w:w="270" w:type="dxa"/>
          </w:tcPr>
          <w:p w14:paraId="59EA5ED8" w14:textId="77777777" w:rsidR="00441377" w:rsidRPr="00762B48" w:rsidRDefault="00441377" w:rsidP="00901EF7">
            <w:pPr>
              <w:spacing w:line="480" w:lineRule="auto"/>
              <w:rPr>
                <w:rFonts w:ascii="Times New Roman" w:hAnsi="Times New Roman" w:cs="Times New Roman"/>
              </w:rPr>
            </w:pPr>
            <w:r>
              <w:rPr>
                <w:rFonts w:ascii="Times New Roman" w:hAnsi="Times New Roman" w:cs="Times New Roman"/>
              </w:rPr>
              <w:t>3</w:t>
            </w:r>
          </w:p>
        </w:tc>
        <w:tc>
          <w:tcPr>
            <w:tcW w:w="270" w:type="dxa"/>
          </w:tcPr>
          <w:p w14:paraId="0F455F96" w14:textId="77777777" w:rsidR="00441377" w:rsidRPr="00762B48" w:rsidRDefault="00441377" w:rsidP="00901EF7">
            <w:pPr>
              <w:spacing w:line="480" w:lineRule="auto"/>
              <w:rPr>
                <w:rFonts w:ascii="Times New Roman" w:hAnsi="Times New Roman" w:cs="Times New Roman"/>
              </w:rPr>
            </w:pPr>
            <w:r>
              <w:rPr>
                <w:rFonts w:ascii="Times New Roman" w:hAnsi="Times New Roman" w:cs="Times New Roman"/>
              </w:rPr>
              <w:t>4</w:t>
            </w:r>
          </w:p>
        </w:tc>
        <w:tc>
          <w:tcPr>
            <w:tcW w:w="270" w:type="dxa"/>
          </w:tcPr>
          <w:p w14:paraId="7370AC2B" w14:textId="77777777" w:rsidR="00441377" w:rsidRPr="00762B48" w:rsidRDefault="00441377" w:rsidP="00901EF7">
            <w:pPr>
              <w:spacing w:line="480" w:lineRule="auto"/>
              <w:rPr>
                <w:rFonts w:ascii="Times New Roman" w:hAnsi="Times New Roman" w:cs="Times New Roman"/>
              </w:rPr>
            </w:pPr>
            <w:r>
              <w:rPr>
                <w:rFonts w:ascii="Times New Roman" w:hAnsi="Times New Roman" w:cs="Times New Roman"/>
              </w:rPr>
              <w:t>5</w:t>
            </w:r>
          </w:p>
        </w:tc>
        <w:tc>
          <w:tcPr>
            <w:tcW w:w="257" w:type="dxa"/>
          </w:tcPr>
          <w:p w14:paraId="4489F40B" w14:textId="77777777" w:rsidR="00441377" w:rsidRPr="00762B48" w:rsidRDefault="00441377" w:rsidP="00901EF7">
            <w:pPr>
              <w:spacing w:line="480" w:lineRule="auto"/>
              <w:rPr>
                <w:rFonts w:ascii="Times New Roman" w:hAnsi="Times New Roman" w:cs="Times New Roman"/>
              </w:rPr>
            </w:pPr>
            <w:r>
              <w:rPr>
                <w:rFonts w:ascii="Times New Roman" w:hAnsi="Times New Roman" w:cs="Times New Roman"/>
              </w:rPr>
              <w:t>6</w:t>
            </w:r>
          </w:p>
        </w:tc>
        <w:tc>
          <w:tcPr>
            <w:tcW w:w="236" w:type="dxa"/>
          </w:tcPr>
          <w:p w14:paraId="7B641EBD" w14:textId="77777777" w:rsidR="00441377" w:rsidRPr="00762B48" w:rsidRDefault="00441377" w:rsidP="00901EF7">
            <w:pPr>
              <w:spacing w:line="480" w:lineRule="auto"/>
              <w:rPr>
                <w:rFonts w:ascii="Times New Roman" w:hAnsi="Times New Roman" w:cs="Times New Roman"/>
              </w:rPr>
            </w:pPr>
            <w:r>
              <w:rPr>
                <w:rFonts w:ascii="Times New Roman" w:hAnsi="Times New Roman" w:cs="Times New Roman"/>
              </w:rPr>
              <w:t>7</w:t>
            </w:r>
          </w:p>
        </w:tc>
      </w:tr>
      <w:tr w:rsidR="00441377" w14:paraId="0EE046CB" w14:textId="77777777" w:rsidTr="00827061">
        <w:tc>
          <w:tcPr>
            <w:tcW w:w="7285" w:type="dxa"/>
          </w:tcPr>
          <w:p w14:paraId="45DF8D7B"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9.</w:t>
            </w:r>
            <w:r w:rsidRPr="00762B48">
              <w:rPr>
                <w:rFonts w:ascii="Times New Roman" w:hAnsi="Times New Roman" w:cs="Times New Roman"/>
                <w:color w:val="000000"/>
              </w:rPr>
              <w:t xml:space="preserve"> There is a special person with whom I can share joys and sorrows</w:t>
            </w:r>
          </w:p>
        </w:tc>
        <w:tc>
          <w:tcPr>
            <w:tcW w:w="270" w:type="dxa"/>
          </w:tcPr>
          <w:p w14:paraId="2C4390BC"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37144919"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204524E4"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17A50C62"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31D8BF01"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63245411"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03B9EDB1"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2C3A1BC8" w14:textId="77777777" w:rsidTr="00827061">
        <w:tc>
          <w:tcPr>
            <w:tcW w:w="7285" w:type="dxa"/>
          </w:tcPr>
          <w:p w14:paraId="4D0882A8"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sidRPr="00762B48">
              <w:rPr>
                <w:rFonts w:ascii="Times New Roman" w:hAnsi="Times New Roman" w:cs="Times New Roman"/>
                <w:color w:val="000000"/>
              </w:rPr>
              <w:t>1</w:t>
            </w:r>
            <w:r>
              <w:rPr>
                <w:rFonts w:ascii="Times New Roman" w:hAnsi="Times New Roman" w:cs="Times New Roman"/>
                <w:color w:val="000000"/>
              </w:rPr>
              <w:t>0.</w:t>
            </w:r>
            <w:r w:rsidRPr="00762B48">
              <w:rPr>
                <w:rFonts w:ascii="Times New Roman" w:hAnsi="Times New Roman" w:cs="Times New Roman"/>
                <w:color w:val="000000"/>
              </w:rPr>
              <w:t xml:space="preserve"> My family really tries to help me</w:t>
            </w:r>
          </w:p>
        </w:tc>
        <w:tc>
          <w:tcPr>
            <w:tcW w:w="270" w:type="dxa"/>
          </w:tcPr>
          <w:p w14:paraId="5A89479D"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5F8D310B"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469F5920"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6A2AEA34"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0B67B4F8"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24964D09"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35161BED"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5D288BBB" w14:textId="77777777" w:rsidTr="00827061">
        <w:tc>
          <w:tcPr>
            <w:tcW w:w="7285" w:type="dxa"/>
          </w:tcPr>
          <w:p w14:paraId="4C488279"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11.</w:t>
            </w:r>
            <w:r w:rsidRPr="00762B48">
              <w:rPr>
                <w:rFonts w:ascii="Times New Roman" w:hAnsi="Times New Roman" w:cs="Times New Roman"/>
                <w:color w:val="000000"/>
              </w:rPr>
              <w:t xml:space="preserve"> I get the emotional help and support I need from my family</w:t>
            </w:r>
          </w:p>
        </w:tc>
        <w:tc>
          <w:tcPr>
            <w:tcW w:w="270" w:type="dxa"/>
          </w:tcPr>
          <w:p w14:paraId="14C24C5A"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7CF7DDDA"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4C06E723"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3FDDF5C4"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412A480E"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0E1B117D"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3F7A9811"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4787B8C8" w14:textId="77777777" w:rsidTr="00827061">
        <w:tc>
          <w:tcPr>
            <w:tcW w:w="7285" w:type="dxa"/>
          </w:tcPr>
          <w:p w14:paraId="778570AD"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12.</w:t>
            </w:r>
            <w:r w:rsidRPr="00762B48">
              <w:rPr>
                <w:rFonts w:ascii="Times New Roman" w:hAnsi="Times New Roman" w:cs="Times New Roman"/>
                <w:color w:val="000000"/>
              </w:rPr>
              <w:t xml:space="preserve"> I have a special person who is a real source of comfort to me</w:t>
            </w:r>
          </w:p>
        </w:tc>
        <w:tc>
          <w:tcPr>
            <w:tcW w:w="270" w:type="dxa"/>
          </w:tcPr>
          <w:p w14:paraId="5540A4B1"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2BFB0048"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574685CC"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4787D36D"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40C6E127"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28B865DE"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4528C12D"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4BDD7B4D" w14:textId="77777777" w:rsidTr="00827061">
        <w:tc>
          <w:tcPr>
            <w:tcW w:w="7285" w:type="dxa"/>
          </w:tcPr>
          <w:p w14:paraId="3CC8BDE7"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13.</w:t>
            </w:r>
            <w:r w:rsidRPr="00762B48">
              <w:rPr>
                <w:rFonts w:ascii="Times New Roman" w:hAnsi="Times New Roman" w:cs="Times New Roman"/>
                <w:color w:val="000000"/>
              </w:rPr>
              <w:t xml:space="preserve"> My friends really try to help me</w:t>
            </w:r>
          </w:p>
        </w:tc>
        <w:tc>
          <w:tcPr>
            <w:tcW w:w="270" w:type="dxa"/>
          </w:tcPr>
          <w:p w14:paraId="7C2A1A4F"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76404F44"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1C2DEC9A"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28DA7E07"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6121A137"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6232B08B"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4DAB9E1C"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26C8D318" w14:textId="77777777" w:rsidTr="00827061">
        <w:tc>
          <w:tcPr>
            <w:tcW w:w="7285" w:type="dxa"/>
          </w:tcPr>
          <w:p w14:paraId="0AD01EBB"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14.</w:t>
            </w:r>
            <w:r w:rsidRPr="00762B48">
              <w:rPr>
                <w:rFonts w:ascii="Times New Roman" w:hAnsi="Times New Roman" w:cs="Times New Roman"/>
                <w:color w:val="000000"/>
              </w:rPr>
              <w:t xml:space="preserve"> I can count on my friends when things go wrong</w:t>
            </w:r>
          </w:p>
        </w:tc>
        <w:tc>
          <w:tcPr>
            <w:tcW w:w="270" w:type="dxa"/>
          </w:tcPr>
          <w:p w14:paraId="6D3792AB"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0802A6CE"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68C5E9E6"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0BAB1E2F"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3EB1ADB1"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4161371E"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498C4F3E"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15F22DF3" w14:textId="77777777" w:rsidTr="00827061">
        <w:tc>
          <w:tcPr>
            <w:tcW w:w="7285" w:type="dxa"/>
          </w:tcPr>
          <w:p w14:paraId="015703D5"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15.</w:t>
            </w:r>
            <w:r w:rsidRPr="00762B48">
              <w:rPr>
                <w:rFonts w:ascii="Times New Roman" w:hAnsi="Times New Roman" w:cs="Times New Roman"/>
                <w:color w:val="000000"/>
              </w:rPr>
              <w:t xml:space="preserve"> I can talk about my problems with my family</w:t>
            </w:r>
          </w:p>
        </w:tc>
        <w:tc>
          <w:tcPr>
            <w:tcW w:w="270" w:type="dxa"/>
          </w:tcPr>
          <w:p w14:paraId="023ABA21"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22033CDD"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7142A416"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249DE195"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57E3DD7B"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5BB4950B"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39C6AD46"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7E221BA0" w14:textId="77777777" w:rsidTr="00827061">
        <w:tc>
          <w:tcPr>
            <w:tcW w:w="7285" w:type="dxa"/>
          </w:tcPr>
          <w:p w14:paraId="06D97CC0"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16.</w:t>
            </w:r>
            <w:r w:rsidRPr="00762B48">
              <w:rPr>
                <w:rFonts w:ascii="Times New Roman" w:hAnsi="Times New Roman" w:cs="Times New Roman"/>
                <w:color w:val="000000"/>
              </w:rPr>
              <w:t xml:space="preserve"> I have friends with whom I can share my joys and sorrows</w:t>
            </w:r>
          </w:p>
        </w:tc>
        <w:tc>
          <w:tcPr>
            <w:tcW w:w="270" w:type="dxa"/>
          </w:tcPr>
          <w:p w14:paraId="60939170"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183F5EAA"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521F6597"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198936C9"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40078A32"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7C4D7D72"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43D28416"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5E1DFF4B" w14:textId="77777777" w:rsidTr="00827061">
        <w:tc>
          <w:tcPr>
            <w:tcW w:w="7285" w:type="dxa"/>
          </w:tcPr>
          <w:p w14:paraId="7D8ACEF2"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17.</w:t>
            </w:r>
            <w:r w:rsidRPr="00762B48">
              <w:rPr>
                <w:rFonts w:ascii="Times New Roman" w:hAnsi="Times New Roman" w:cs="Times New Roman"/>
                <w:color w:val="000000"/>
              </w:rPr>
              <w:t xml:space="preserve"> There is a special person in my life who cares about my feelings</w:t>
            </w:r>
          </w:p>
        </w:tc>
        <w:tc>
          <w:tcPr>
            <w:tcW w:w="270" w:type="dxa"/>
          </w:tcPr>
          <w:p w14:paraId="513203A3"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06C26972"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6B53FD19"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10219B40"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744DA0C4"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611D7A15"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42E173A3"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261927DC" w14:textId="77777777" w:rsidTr="00827061">
        <w:tc>
          <w:tcPr>
            <w:tcW w:w="7285" w:type="dxa"/>
          </w:tcPr>
          <w:p w14:paraId="3FD7BA3C"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18.</w:t>
            </w:r>
            <w:r w:rsidRPr="00762B48">
              <w:rPr>
                <w:rFonts w:ascii="Times New Roman" w:hAnsi="Times New Roman" w:cs="Times New Roman"/>
                <w:color w:val="000000"/>
              </w:rPr>
              <w:t xml:space="preserve"> My family is willing to help me make decisions</w:t>
            </w:r>
          </w:p>
        </w:tc>
        <w:tc>
          <w:tcPr>
            <w:tcW w:w="270" w:type="dxa"/>
          </w:tcPr>
          <w:p w14:paraId="52106F68"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5B8EB9ED"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0D7FAE70"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7653C365"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067BE930"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5AAD94B4"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502E950E"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r w:rsidR="00441377" w14:paraId="6EC9A7BF" w14:textId="77777777" w:rsidTr="00827061">
        <w:tc>
          <w:tcPr>
            <w:tcW w:w="7285" w:type="dxa"/>
          </w:tcPr>
          <w:p w14:paraId="2E1ADA5F" w14:textId="77777777" w:rsidR="00441377" w:rsidRPr="00762B48" w:rsidRDefault="00441377" w:rsidP="00901EF7">
            <w:pPr>
              <w:autoSpaceDE w:val="0"/>
              <w:autoSpaceDN w:val="0"/>
              <w:adjustRightInd w:val="0"/>
              <w:spacing w:line="480" w:lineRule="auto"/>
              <w:rPr>
                <w:rFonts w:ascii="Times New Roman" w:hAnsi="Times New Roman" w:cs="Times New Roman"/>
                <w:color w:val="000000"/>
              </w:rPr>
            </w:pPr>
            <w:r>
              <w:rPr>
                <w:rFonts w:ascii="Times New Roman" w:hAnsi="Times New Roman" w:cs="Times New Roman"/>
                <w:color w:val="000000"/>
              </w:rPr>
              <w:t>19.</w:t>
            </w:r>
            <w:r w:rsidRPr="00762B48">
              <w:rPr>
                <w:rFonts w:ascii="Times New Roman" w:hAnsi="Times New Roman" w:cs="Times New Roman"/>
                <w:color w:val="000000"/>
              </w:rPr>
              <w:t xml:space="preserve"> I can talk about my problems with my friends.</w:t>
            </w:r>
          </w:p>
        </w:tc>
        <w:tc>
          <w:tcPr>
            <w:tcW w:w="270" w:type="dxa"/>
          </w:tcPr>
          <w:p w14:paraId="573831DF"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1</w:t>
            </w:r>
          </w:p>
        </w:tc>
        <w:tc>
          <w:tcPr>
            <w:tcW w:w="270" w:type="dxa"/>
          </w:tcPr>
          <w:p w14:paraId="21DE1D2B"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2</w:t>
            </w:r>
          </w:p>
        </w:tc>
        <w:tc>
          <w:tcPr>
            <w:tcW w:w="270" w:type="dxa"/>
          </w:tcPr>
          <w:p w14:paraId="6111B656"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3</w:t>
            </w:r>
          </w:p>
        </w:tc>
        <w:tc>
          <w:tcPr>
            <w:tcW w:w="270" w:type="dxa"/>
          </w:tcPr>
          <w:p w14:paraId="7F8CF886"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4</w:t>
            </w:r>
          </w:p>
        </w:tc>
        <w:tc>
          <w:tcPr>
            <w:tcW w:w="270" w:type="dxa"/>
          </w:tcPr>
          <w:p w14:paraId="5E273379"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5</w:t>
            </w:r>
          </w:p>
        </w:tc>
        <w:tc>
          <w:tcPr>
            <w:tcW w:w="257" w:type="dxa"/>
          </w:tcPr>
          <w:p w14:paraId="20EEA078"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6</w:t>
            </w:r>
          </w:p>
        </w:tc>
        <w:tc>
          <w:tcPr>
            <w:tcW w:w="236" w:type="dxa"/>
          </w:tcPr>
          <w:p w14:paraId="7D8EEA91" w14:textId="77777777" w:rsidR="00441377" w:rsidRPr="00762B48" w:rsidRDefault="00441377" w:rsidP="00901EF7">
            <w:pPr>
              <w:spacing w:line="480" w:lineRule="auto"/>
              <w:rPr>
                <w:rFonts w:ascii="Times New Roman" w:hAnsi="Times New Roman" w:cs="Times New Roman"/>
              </w:rPr>
            </w:pPr>
            <w:r w:rsidRPr="00762B48">
              <w:rPr>
                <w:rFonts w:ascii="Times New Roman" w:hAnsi="Times New Roman" w:cs="Times New Roman"/>
              </w:rPr>
              <w:t>7</w:t>
            </w:r>
          </w:p>
        </w:tc>
      </w:tr>
    </w:tbl>
    <w:p w14:paraId="493539F4" w14:textId="77777777" w:rsidR="00441377" w:rsidRDefault="00441377" w:rsidP="00901EF7">
      <w:pPr>
        <w:autoSpaceDE w:val="0"/>
        <w:autoSpaceDN w:val="0"/>
        <w:adjustRightInd w:val="0"/>
        <w:spacing w:line="480" w:lineRule="auto"/>
        <w:ind w:left="720" w:firstLine="720"/>
        <w:rPr>
          <w:color w:val="000000"/>
        </w:rPr>
      </w:pPr>
      <w:r w:rsidRPr="00762B48">
        <w:rPr>
          <w:color w:val="000000"/>
        </w:rPr>
        <w:t>Source: Zimet, Dahlem, Zimet, &amp; Farley (1988).</w:t>
      </w:r>
    </w:p>
    <w:p w14:paraId="19FD3151" w14:textId="77777777" w:rsidR="00441377" w:rsidRPr="00762B48" w:rsidRDefault="00441377" w:rsidP="00441377">
      <w:pPr>
        <w:autoSpaceDE w:val="0"/>
        <w:autoSpaceDN w:val="0"/>
        <w:adjustRightInd w:val="0"/>
        <w:ind w:left="720" w:firstLine="720"/>
        <w:rPr>
          <w:color w:val="000000"/>
        </w:rPr>
      </w:pPr>
    </w:p>
    <w:p w14:paraId="345779E3" w14:textId="77777777" w:rsidR="00901EF7" w:rsidRDefault="00901EF7" w:rsidP="00441377">
      <w:pPr>
        <w:pStyle w:val="Default"/>
        <w:spacing w:line="360" w:lineRule="auto"/>
        <w:jc w:val="both"/>
        <w:rPr>
          <w:rFonts w:ascii="Times New Roman" w:hAnsi="Times New Roman" w:cs="Times New Roman"/>
        </w:rPr>
      </w:pPr>
    </w:p>
    <w:p w14:paraId="62A6398F" w14:textId="77777777" w:rsidR="00901EF7" w:rsidRDefault="00901EF7">
      <w:pPr>
        <w:rPr>
          <w:rFonts w:eastAsiaTheme="minorHAnsi"/>
          <w:color w:val="000000"/>
          <w:lang w:val="en-GB"/>
        </w:rPr>
      </w:pPr>
      <w:r>
        <w:br w:type="page"/>
      </w:r>
    </w:p>
    <w:p w14:paraId="2159A494" w14:textId="1AEBC9B7" w:rsidR="00441377" w:rsidRPr="00762B48" w:rsidRDefault="00441377" w:rsidP="00441377">
      <w:pPr>
        <w:pStyle w:val="Default"/>
        <w:spacing w:line="360" w:lineRule="auto"/>
        <w:jc w:val="both"/>
        <w:rPr>
          <w:rFonts w:ascii="Times New Roman" w:hAnsi="Times New Roman" w:cs="Times New Roman"/>
        </w:rPr>
      </w:pPr>
      <w:r w:rsidRPr="00762B48">
        <w:rPr>
          <w:rFonts w:ascii="Times New Roman" w:hAnsi="Times New Roman" w:cs="Times New Roman"/>
        </w:rPr>
        <w:t>The following statements (2</w:t>
      </w:r>
      <w:r>
        <w:rPr>
          <w:rFonts w:ascii="Times New Roman" w:hAnsi="Times New Roman" w:cs="Times New Roman"/>
        </w:rPr>
        <w:t>0</w:t>
      </w:r>
      <w:r w:rsidRPr="00762B48">
        <w:rPr>
          <w:rFonts w:ascii="Times New Roman" w:hAnsi="Times New Roman" w:cs="Times New Roman"/>
        </w:rPr>
        <w:t>-</w:t>
      </w:r>
      <w:r>
        <w:rPr>
          <w:rFonts w:ascii="Times New Roman" w:hAnsi="Times New Roman" w:cs="Times New Roman"/>
        </w:rPr>
        <w:t>29</w:t>
      </w:r>
      <w:r w:rsidRPr="00762B48">
        <w:rPr>
          <w:rFonts w:ascii="Times New Roman" w:hAnsi="Times New Roman" w:cs="Times New Roman"/>
        </w:rPr>
        <w:t>) have no right or wrong ans</w:t>
      </w:r>
      <w:r>
        <w:rPr>
          <w:rFonts w:ascii="Times New Roman" w:hAnsi="Times New Roman" w:cs="Times New Roman"/>
        </w:rPr>
        <w:t xml:space="preserve">wer. For each of them, circle a </w:t>
      </w:r>
      <w:r w:rsidRPr="00762B48">
        <w:rPr>
          <w:rFonts w:ascii="Times New Roman" w:hAnsi="Times New Roman" w:cs="Times New Roman"/>
        </w:rPr>
        <w:t>number</w:t>
      </w:r>
      <w:r>
        <w:rPr>
          <w:rFonts w:ascii="Times New Roman" w:hAnsi="Times New Roman" w:cs="Times New Roman"/>
        </w:rPr>
        <w:t xml:space="preserve"> (1,2,3,4,5,6,7)</w:t>
      </w:r>
      <w:r w:rsidRPr="00762B48">
        <w:rPr>
          <w:rFonts w:ascii="Times New Roman" w:hAnsi="Times New Roman" w:cs="Times New Roman"/>
        </w:rPr>
        <w:t xml:space="preserve"> that best describes you</w:t>
      </w:r>
      <w:r>
        <w:rPr>
          <w:rFonts w:ascii="Times New Roman" w:hAnsi="Times New Roman" w:cs="Times New Roman"/>
        </w:rPr>
        <w:t xml:space="preserve"> following </w:t>
      </w:r>
      <w:r w:rsidRPr="00762B48">
        <w:rPr>
          <w:rFonts w:ascii="Times New Roman" w:hAnsi="Times New Roman" w:cs="Times New Roman"/>
        </w:rPr>
        <w:t>the scale</w:t>
      </w:r>
      <w:r>
        <w:rPr>
          <w:rFonts w:ascii="Times New Roman" w:hAnsi="Times New Roman" w:cs="Times New Roman"/>
        </w:rPr>
        <w:t>:</w:t>
      </w:r>
      <w:r w:rsidRPr="00762B48">
        <w:rPr>
          <w:rFonts w:ascii="Times New Roman" w:hAnsi="Times New Roman" w:cs="Times New Roman"/>
        </w:rPr>
        <w:t xml:space="preserve"> </w:t>
      </w:r>
    </w:p>
    <w:p w14:paraId="3FCB286D" w14:textId="77777777" w:rsidR="00901EF7" w:rsidRDefault="00901EF7" w:rsidP="00441377">
      <w:pPr>
        <w:pStyle w:val="Default"/>
        <w:spacing w:line="360" w:lineRule="auto"/>
        <w:jc w:val="both"/>
        <w:rPr>
          <w:rFonts w:ascii="Times New Roman" w:hAnsi="Times New Roman" w:cs="Times New Roman"/>
        </w:rPr>
      </w:pPr>
    </w:p>
    <w:p w14:paraId="070B856E" w14:textId="51EE58A2" w:rsidR="00441377" w:rsidRPr="00960725" w:rsidRDefault="00441377" w:rsidP="00441377">
      <w:pPr>
        <w:pStyle w:val="Default"/>
        <w:spacing w:line="360" w:lineRule="auto"/>
        <w:jc w:val="both"/>
        <w:rPr>
          <w:rFonts w:ascii="Times New Roman" w:hAnsi="Times New Roman" w:cs="Times New Roman"/>
          <w:bCs/>
        </w:rPr>
      </w:pPr>
      <w:r>
        <w:rPr>
          <w:rFonts w:ascii="Times New Roman" w:hAnsi="Times New Roman" w:cs="Times New Roman"/>
        </w:rPr>
        <w:t>1=</w:t>
      </w:r>
      <w:r>
        <w:rPr>
          <w:rFonts w:ascii="Times New Roman" w:hAnsi="Times New Roman" w:cs="Times New Roman"/>
          <w:bCs/>
        </w:rPr>
        <w:t>Absolutely Untrue</w:t>
      </w:r>
      <w:r w:rsidRPr="00762B48">
        <w:rPr>
          <w:rFonts w:ascii="Times New Roman" w:hAnsi="Times New Roman" w:cs="Times New Roman"/>
          <w:bCs/>
        </w:rPr>
        <w:t xml:space="preserve">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rPr>
        <w:t>2=</w:t>
      </w:r>
      <w:r>
        <w:rPr>
          <w:rFonts w:ascii="Times New Roman" w:hAnsi="Times New Roman" w:cs="Times New Roman"/>
          <w:bCs/>
        </w:rPr>
        <w:t>Mostly Untrue</w:t>
      </w:r>
      <w:r>
        <w:rPr>
          <w:rFonts w:ascii="Times New Roman" w:hAnsi="Times New Roman" w:cs="Times New Roman"/>
          <w:bCs/>
        </w:rPr>
        <w:tab/>
      </w:r>
      <w:r>
        <w:rPr>
          <w:rFonts w:ascii="Times New Roman" w:hAnsi="Times New Roman" w:cs="Times New Roman"/>
        </w:rPr>
        <w:t>3=</w:t>
      </w:r>
      <w:r>
        <w:rPr>
          <w:rFonts w:ascii="Times New Roman" w:hAnsi="Times New Roman" w:cs="Times New Roman"/>
          <w:bCs/>
        </w:rPr>
        <w:t>Somewhat Untrue</w:t>
      </w:r>
      <w:r w:rsidRPr="00762B48">
        <w:rPr>
          <w:rFonts w:ascii="Times New Roman" w:hAnsi="Times New Roman" w:cs="Times New Roman"/>
          <w:bCs/>
        </w:rPr>
        <w:t xml:space="preserve"> </w:t>
      </w:r>
      <w:r>
        <w:rPr>
          <w:rFonts w:ascii="Times New Roman" w:hAnsi="Times New Roman" w:cs="Times New Roman"/>
          <w:bCs/>
        </w:rPr>
        <w:tab/>
      </w:r>
      <w:r>
        <w:rPr>
          <w:rFonts w:ascii="Times New Roman" w:hAnsi="Times New Roman" w:cs="Times New Roman"/>
          <w:bCs/>
        </w:rPr>
        <w:tab/>
        <w:t xml:space="preserve">                          </w:t>
      </w:r>
      <w:r>
        <w:rPr>
          <w:rFonts w:ascii="Times New Roman" w:hAnsi="Times New Roman" w:cs="Times New Roman"/>
        </w:rPr>
        <w:t>4=</w:t>
      </w:r>
      <w:r w:rsidRPr="00762B48">
        <w:rPr>
          <w:rFonts w:ascii="Times New Roman" w:hAnsi="Times New Roman" w:cs="Times New Roman"/>
          <w:bCs/>
        </w:rPr>
        <w:t xml:space="preserve">Can't Say True </w:t>
      </w:r>
      <w:r>
        <w:rPr>
          <w:rFonts w:ascii="Times New Roman" w:hAnsi="Times New Roman" w:cs="Times New Roman"/>
          <w:bCs/>
        </w:rPr>
        <w:t>or False</w:t>
      </w:r>
      <w:r>
        <w:rPr>
          <w:rFonts w:ascii="Times New Roman" w:hAnsi="Times New Roman" w:cs="Times New Roman"/>
          <w:bCs/>
        </w:rPr>
        <w:tab/>
      </w:r>
      <w:r>
        <w:rPr>
          <w:rFonts w:ascii="Times New Roman" w:hAnsi="Times New Roman" w:cs="Times New Roman"/>
        </w:rPr>
        <w:t>5=</w:t>
      </w:r>
      <w:r>
        <w:rPr>
          <w:rFonts w:ascii="Times New Roman" w:hAnsi="Times New Roman" w:cs="Times New Roman"/>
          <w:bCs/>
        </w:rPr>
        <w:t>Somewhat True</w:t>
      </w:r>
      <w:r>
        <w:rPr>
          <w:rFonts w:ascii="Times New Roman" w:hAnsi="Times New Roman" w:cs="Times New Roman"/>
          <w:bCs/>
        </w:rPr>
        <w:tab/>
      </w:r>
      <w:r>
        <w:rPr>
          <w:rFonts w:ascii="Times New Roman" w:hAnsi="Times New Roman" w:cs="Times New Roman"/>
        </w:rPr>
        <w:t>6=</w:t>
      </w:r>
      <w:r>
        <w:rPr>
          <w:rFonts w:ascii="Times New Roman" w:hAnsi="Times New Roman" w:cs="Times New Roman"/>
          <w:bCs/>
        </w:rPr>
        <w:t>Mostly True</w:t>
      </w:r>
      <w:r>
        <w:rPr>
          <w:rFonts w:ascii="Times New Roman" w:hAnsi="Times New Roman" w:cs="Times New Roman"/>
          <w:bCs/>
        </w:rPr>
        <w:tab/>
      </w:r>
      <w:r>
        <w:rPr>
          <w:rFonts w:ascii="Times New Roman" w:hAnsi="Times New Roman" w:cs="Times New Roman"/>
        </w:rPr>
        <w:t>7=</w:t>
      </w:r>
      <w:r w:rsidRPr="00762B48">
        <w:rPr>
          <w:rFonts w:ascii="Times New Roman" w:hAnsi="Times New Roman" w:cs="Times New Roman"/>
          <w:bCs/>
        </w:rPr>
        <w:t xml:space="preserve">Absolutely True   </w:t>
      </w:r>
    </w:p>
    <w:p w14:paraId="600A8142" w14:textId="77777777" w:rsidR="00441377" w:rsidRDefault="00441377" w:rsidP="00441377">
      <w:pPr>
        <w:autoSpaceDE w:val="0"/>
        <w:autoSpaceDN w:val="0"/>
        <w:adjustRightInd w:val="0"/>
        <w:ind w:left="2160" w:firstLine="720"/>
        <w:rPr>
          <w:b/>
          <w:bCs/>
          <w:color w:val="000000"/>
        </w:rPr>
      </w:pPr>
      <w:r>
        <w:rPr>
          <w:b/>
          <w:bCs/>
          <w:color w:val="000000"/>
        </w:rPr>
        <w:t xml:space="preserve"> </w:t>
      </w:r>
      <w:r>
        <w:rPr>
          <w:b/>
          <w:bCs/>
          <w:color w:val="000000"/>
        </w:rPr>
        <w:tab/>
      </w:r>
      <w:r>
        <w:rPr>
          <w:b/>
          <w:bCs/>
          <w:color w:val="000000"/>
        </w:rPr>
        <w:tab/>
      </w:r>
      <w:r>
        <w:rPr>
          <w:b/>
          <w:bCs/>
          <w:color w:val="000000"/>
        </w:rPr>
        <w:tab/>
      </w:r>
      <w:r>
        <w:rPr>
          <w:b/>
          <w:bCs/>
          <w:color w:val="000000"/>
        </w:rPr>
        <w:tab/>
      </w:r>
      <w:r>
        <w:rPr>
          <w:b/>
          <w:bCs/>
          <w:color w:val="000000"/>
        </w:rPr>
        <w:tab/>
        <w:t xml:space="preserve">                 Absolutely </w:t>
      </w:r>
    </w:p>
    <w:p w14:paraId="0E0DB8F1" w14:textId="77777777" w:rsidR="00441377" w:rsidRPr="00762B48" w:rsidRDefault="00441377" w:rsidP="00901EF7">
      <w:pPr>
        <w:autoSpaceDE w:val="0"/>
        <w:autoSpaceDN w:val="0"/>
        <w:adjustRightInd w:val="0"/>
        <w:spacing w:line="360" w:lineRule="auto"/>
        <w:ind w:left="720" w:firstLine="720"/>
        <w:rPr>
          <w:color w:val="000000"/>
        </w:rPr>
      </w:pPr>
      <w:r>
        <w:rPr>
          <w:b/>
          <w:bCs/>
          <w:color w:val="000000"/>
        </w:rPr>
        <w:t xml:space="preserve">        M</w:t>
      </w:r>
      <w:r w:rsidRPr="0091212C">
        <w:rPr>
          <w:b/>
          <w:bCs/>
          <w:color w:val="000000"/>
        </w:rPr>
        <w:t xml:space="preserve">eaning in </w:t>
      </w:r>
      <w:r>
        <w:rPr>
          <w:b/>
          <w:bCs/>
          <w:color w:val="000000"/>
        </w:rPr>
        <w:t>L</w:t>
      </w:r>
      <w:r w:rsidRPr="0091212C">
        <w:rPr>
          <w:b/>
          <w:bCs/>
          <w:color w:val="000000"/>
        </w:rPr>
        <w:t>ife</w:t>
      </w:r>
      <w:r>
        <w:rPr>
          <w:bCs/>
          <w:color w:val="000000"/>
        </w:rPr>
        <w:t xml:space="preserve"> </w:t>
      </w:r>
      <w:r w:rsidRPr="003E406F">
        <w:rPr>
          <w:b/>
          <w:bCs/>
          <w:color w:val="000000"/>
        </w:rPr>
        <w:t>Questionnaire</w:t>
      </w:r>
      <w:r>
        <w:rPr>
          <w:bCs/>
          <w:color w:val="000000"/>
        </w:rPr>
        <w:t>.</w:t>
      </w:r>
      <w:r>
        <w:rPr>
          <w:bCs/>
          <w:color w:val="000000"/>
        </w:rPr>
        <w:tab/>
      </w:r>
      <w:r>
        <w:rPr>
          <w:bCs/>
          <w:color w:val="000000"/>
        </w:rPr>
        <w:tab/>
        <w:t xml:space="preserve">            </w:t>
      </w:r>
      <w:r w:rsidRPr="008D0414">
        <w:rPr>
          <w:b/>
          <w:bCs/>
          <w:color w:val="000000"/>
        </w:rPr>
        <w:t xml:space="preserve">Untrue </w:t>
      </w:r>
      <w:r>
        <w:rPr>
          <w:b/>
          <w:bCs/>
          <w:color w:val="000000"/>
        </w:rPr>
        <w:t xml:space="preserve">   </w:t>
      </w:r>
      <w:r w:rsidRPr="008D0414">
        <w:rPr>
          <w:b/>
          <w:bCs/>
          <w:color w:val="000000"/>
        </w:rPr>
        <w:t xml:space="preserve">   </w:t>
      </w:r>
      <w:r>
        <w:rPr>
          <w:b/>
          <w:bCs/>
          <w:color w:val="000000"/>
        </w:rPr>
        <w:t xml:space="preserve"> </w:t>
      </w:r>
      <w:r w:rsidRPr="008D0414">
        <w:rPr>
          <w:b/>
          <w:bCs/>
          <w:color w:val="000000"/>
        </w:rPr>
        <w:t xml:space="preserve"> True</w:t>
      </w:r>
    </w:p>
    <w:tbl>
      <w:tblPr>
        <w:tblStyle w:val="TableGrid"/>
        <w:tblW w:w="9129" w:type="dxa"/>
        <w:tblLayout w:type="fixed"/>
        <w:tblLook w:val="04A0" w:firstRow="1" w:lastRow="0" w:firstColumn="1" w:lastColumn="0" w:noHBand="0" w:noVBand="1"/>
      </w:tblPr>
      <w:tblGrid>
        <w:gridCol w:w="7285"/>
        <w:gridCol w:w="270"/>
        <w:gridCol w:w="270"/>
        <w:gridCol w:w="270"/>
        <w:gridCol w:w="270"/>
        <w:gridCol w:w="270"/>
        <w:gridCol w:w="258"/>
        <w:gridCol w:w="236"/>
      </w:tblGrid>
      <w:tr w:rsidR="00441377" w14:paraId="3A911BEB" w14:textId="77777777" w:rsidTr="00827061">
        <w:tc>
          <w:tcPr>
            <w:tcW w:w="7285" w:type="dxa"/>
          </w:tcPr>
          <w:p w14:paraId="3F7CA19C"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softHyphen/>
            </w:r>
            <w:r>
              <w:rPr>
                <w:rFonts w:ascii="Times New Roman" w:hAnsi="Times New Roman" w:cs="Times New Roman"/>
              </w:rPr>
              <w:softHyphen/>
              <w:t>20.</w:t>
            </w:r>
            <w:r w:rsidRPr="00762B48">
              <w:rPr>
                <w:rFonts w:ascii="Times New Roman" w:hAnsi="Times New Roman" w:cs="Times New Roman"/>
              </w:rPr>
              <w:t xml:space="preserve"> I understand my life’s meaning</w:t>
            </w:r>
          </w:p>
        </w:tc>
        <w:tc>
          <w:tcPr>
            <w:tcW w:w="270" w:type="dxa"/>
          </w:tcPr>
          <w:p w14:paraId="2B50B005"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517D7B32"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55EBFCA9"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5948D4E2"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5A1BB4BF"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73F1EAA3"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22C35498"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r w:rsidR="00441377" w14:paraId="1338A328" w14:textId="77777777" w:rsidTr="00827061">
        <w:tc>
          <w:tcPr>
            <w:tcW w:w="7285" w:type="dxa"/>
          </w:tcPr>
          <w:p w14:paraId="6BE8D1E5"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t>21.</w:t>
            </w:r>
            <w:r w:rsidRPr="00762B48">
              <w:rPr>
                <w:rFonts w:ascii="Times New Roman" w:hAnsi="Times New Roman" w:cs="Times New Roman"/>
              </w:rPr>
              <w:t xml:space="preserve"> I am looking for something that makes my life feel meaningful</w:t>
            </w:r>
          </w:p>
        </w:tc>
        <w:tc>
          <w:tcPr>
            <w:tcW w:w="270" w:type="dxa"/>
          </w:tcPr>
          <w:p w14:paraId="5DC941FD"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0CF5743C"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3F78D5CC"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19AECF33"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624F9411"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21F04764"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19EF7A6F"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r w:rsidR="00441377" w14:paraId="34D2369A" w14:textId="77777777" w:rsidTr="00827061">
        <w:tc>
          <w:tcPr>
            <w:tcW w:w="7285" w:type="dxa"/>
          </w:tcPr>
          <w:p w14:paraId="7ED7FD29"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t>22.</w:t>
            </w:r>
            <w:r w:rsidRPr="00762B48">
              <w:rPr>
                <w:rFonts w:ascii="Times New Roman" w:hAnsi="Times New Roman" w:cs="Times New Roman"/>
              </w:rPr>
              <w:t xml:space="preserve"> I am always looking to find my life’s purpose</w:t>
            </w:r>
          </w:p>
        </w:tc>
        <w:tc>
          <w:tcPr>
            <w:tcW w:w="270" w:type="dxa"/>
          </w:tcPr>
          <w:p w14:paraId="3F18009C"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16DC3E1C"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1A477F0F"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43E20F7B"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5278C1E4"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7DB32A5B"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5D6CDFCA"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r w:rsidR="00441377" w14:paraId="25DBE3FA" w14:textId="77777777" w:rsidTr="00827061">
        <w:tc>
          <w:tcPr>
            <w:tcW w:w="7285" w:type="dxa"/>
          </w:tcPr>
          <w:p w14:paraId="7F859333"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t>23</w:t>
            </w:r>
            <w:r w:rsidRPr="00762B48">
              <w:rPr>
                <w:rFonts w:ascii="Times New Roman" w:hAnsi="Times New Roman" w:cs="Times New Roman"/>
              </w:rPr>
              <w:t>. My life has a clear sense of purpose</w:t>
            </w:r>
          </w:p>
        </w:tc>
        <w:tc>
          <w:tcPr>
            <w:tcW w:w="270" w:type="dxa"/>
          </w:tcPr>
          <w:p w14:paraId="426D02E3"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6B14A5F0"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122EE279"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2BB30038"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0D1C2A08"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0C85258A"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6AFDCE2F"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r w:rsidR="00441377" w14:paraId="43F9A391" w14:textId="77777777" w:rsidTr="00827061">
        <w:tc>
          <w:tcPr>
            <w:tcW w:w="7285" w:type="dxa"/>
          </w:tcPr>
          <w:p w14:paraId="7FC5ADE1"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t>24</w:t>
            </w:r>
            <w:r w:rsidRPr="00762B48">
              <w:rPr>
                <w:rFonts w:ascii="Times New Roman" w:hAnsi="Times New Roman" w:cs="Times New Roman"/>
              </w:rPr>
              <w:t>. I have a good sense of what makes my life meaningful</w:t>
            </w:r>
          </w:p>
        </w:tc>
        <w:tc>
          <w:tcPr>
            <w:tcW w:w="270" w:type="dxa"/>
          </w:tcPr>
          <w:p w14:paraId="5DAC9C8E"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41FECB54"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66CB23E3"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1A2CBB85"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4122A10D"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6889515A"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7702DD88"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r w:rsidR="00441377" w14:paraId="0FAF13F6" w14:textId="77777777" w:rsidTr="00827061">
        <w:tc>
          <w:tcPr>
            <w:tcW w:w="7285" w:type="dxa"/>
          </w:tcPr>
          <w:p w14:paraId="5B04C093"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t>25</w:t>
            </w:r>
            <w:r w:rsidRPr="00762B48">
              <w:rPr>
                <w:rFonts w:ascii="Times New Roman" w:hAnsi="Times New Roman" w:cs="Times New Roman"/>
              </w:rPr>
              <w:t>. I have discovered a satisfying life purpose</w:t>
            </w:r>
          </w:p>
        </w:tc>
        <w:tc>
          <w:tcPr>
            <w:tcW w:w="270" w:type="dxa"/>
          </w:tcPr>
          <w:p w14:paraId="605CAB81"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5E2C677A"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688A9792"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27E5BD98"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33A725DE"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2E649196"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6331FC76"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r w:rsidR="00441377" w14:paraId="1CD7EC4E" w14:textId="77777777" w:rsidTr="00827061">
        <w:tc>
          <w:tcPr>
            <w:tcW w:w="7285" w:type="dxa"/>
          </w:tcPr>
          <w:p w14:paraId="4A9D76B8"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t xml:space="preserve">26. I’m </w:t>
            </w:r>
            <w:r w:rsidRPr="00762B48">
              <w:rPr>
                <w:rFonts w:ascii="Times New Roman" w:hAnsi="Times New Roman" w:cs="Times New Roman"/>
              </w:rPr>
              <w:t>always search</w:t>
            </w:r>
            <w:r>
              <w:rPr>
                <w:rFonts w:ascii="Times New Roman" w:hAnsi="Times New Roman" w:cs="Times New Roman"/>
              </w:rPr>
              <w:t>ing for something that make my life</w:t>
            </w:r>
            <w:r w:rsidRPr="00762B48">
              <w:rPr>
                <w:rFonts w:ascii="Times New Roman" w:hAnsi="Times New Roman" w:cs="Times New Roman"/>
              </w:rPr>
              <w:t xml:space="preserve"> feel significant</w:t>
            </w:r>
          </w:p>
        </w:tc>
        <w:tc>
          <w:tcPr>
            <w:tcW w:w="270" w:type="dxa"/>
          </w:tcPr>
          <w:p w14:paraId="15E04D15"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58F9E91B"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06709FC8"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29AE6F82"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23F89C61"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1393FA07"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2EEB8848"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r w:rsidR="00441377" w14:paraId="714E8EDE" w14:textId="77777777" w:rsidTr="00827061">
        <w:tc>
          <w:tcPr>
            <w:tcW w:w="7285" w:type="dxa"/>
          </w:tcPr>
          <w:p w14:paraId="22911E04"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t>27</w:t>
            </w:r>
            <w:r w:rsidRPr="00762B48">
              <w:rPr>
                <w:rFonts w:ascii="Times New Roman" w:hAnsi="Times New Roman" w:cs="Times New Roman"/>
              </w:rPr>
              <w:t>. I am seeking a purpose or mission for my life</w:t>
            </w:r>
          </w:p>
        </w:tc>
        <w:tc>
          <w:tcPr>
            <w:tcW w:w="270" w:type="dxa"/>
          </w:tcPr>
          <w:p w14:paraId="34394357"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13D929D0"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0D25D5CD"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7F87C6A7"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16DCE2D1"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32F62001"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2736830F"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r w:rsidR="00441377" w14:paraId="010ADCEF" w14:textId="77777777" w:rsidTr="00827061">
        <w:tc>
          <w:tcPr>
            <w:tcW w:w="7285" w:type="dxa"/>
          </w:tcPr>
          <w:p w14:paraId="6DCBD23B"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t>28</w:t>
            </w:r>
            <w:r w:rsidRPr="00762B48">
              <w:rPr>
                <w:rFonts w:ascii="Times New Roman" w:hAnsi="Times New Roman" w:cs="Times New Roman"/>
              </w:rPr>
              <w:t>. My life has no clear purpose</w:t>
            </w:r>
          </w:p>
        </w:tc>
        <w:tc>
          <w:tcPr>
            <w:tcW w:w="270" w:type="dxa"/>
          </w:tcPr>
          <w:p w14:paraId="3F4D1DBD"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0C7AC2B1"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5C8BAA69"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75155B21"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4F55EAC9"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2E1D0D24"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2B8DFC0A"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r w:rsidR="00441377" w14:paraId="6903CDF4" w14:textId="77777777" w:rsidTr="00827061">
        <w:tc>
          <w:tcPr>
            <w:tcW w:w="7285" w:type="dxa"/>
          </w:tcPr>
          <w:p w14:paraId="18CA7360" w14:textId="77777777" w:rsidR="00441377" w:rsidRPr="00762B48" w:rsidRDefault="00441377" w:rsidP="00901EF7">
            <w:pPr>
              <w:pStyle w:val="Default"/>
              <w:spacing w:line="360" w:lineRule="auto"/>
              <w:rPr>
                <w:rFonts w:ascii="Times New Roman" w:hAnsi="Times New Roman" w:cs="Times New Roman"/>
              </w:rPr>
            </w:pPr>
            <w:r>
              <w:rPr>
                <w:rFonts w:ascii="Times New Roman" w:hAnsi="Times New Roman" w:cs="Times New Roman"/>
              </w:rPr>
              <w:t>29</w:t>
            </w:r>
            <w:r w:rsidRPr="00762B48">
              <w:rPr>
                <w:rFonts w:ascii="Times New Roman" w:hAnsi="Times New Roman" w:cs="Times New Roman"/>
              </w:rPr>
              <w:t>. I am searching for meaning in my life</w:t>
            </w:r>
          </w:p>
        </w:tc>
        <w:tc>
          <w:tcPr>
            <w:tcW w:w="270" w:type="dxa"/>
          </w:tcPr>
          <w:p w14:paraId="29B8E658"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1</w:t>
            </w:r>
          </w:p>
        </w:tc>
        <w:tc>
          <w:tcPr>
            <w:tcW w:w="270" w:type="dxa"/>
          </w:tcPr>
          <w:p w14:paraId="3569935A"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2</w:t>
            </w:r>
          </w:p>
        </w:tc>
        <w:tc>
          <w:tcPr>
            <w:tcW w:w="270" w:type="dxa"/>
          </w:tcPr>
          <w:p w14:paraId="2E46A991"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3</w:t>
            </w:r>
          </w:p>
        </w:tc>
        <w:tc>
          <w:tcPr>
            <w:tcW w:w="270" w:type="dxa"/>
          </w:tcPr>
          <w:p w14:paraId="67E3F4F1"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4</w:t>
            </w:r>
          </w:p>
        </w:tc>
        <w:tc>
          <w:tcPr>
            <w:tcW w:w="270" w:type="dxa"/>
          </w:tcPr>
          <w:p w14:paraId="2F38B684"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5</w:t>
            </w:r>
          </w:p>
        </w:tc>
        <w:tc>
          <w:tcPr>
            <w:tcW w:w="258" w:type="dxa"/>
          </w:tcPr>
          <w:p w14:paraId="2DBEAE2F"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6</w:t>
            </w:r>
          </w:p>
        </w:tc>
        <w:tc>
          <w:tcPr>
            <w:tcW w:w="236" w:type="dxa"/>
          </w:tcPr>
          <w:p w14:paraId="072D1ED0" w14:textId="77777777" w:rsidR="00441377" w:rsidRPr="00762B48" w:rsidRDefault="00441377" w:rsidP="00901EF7">
            <w:pPr>
              <w:pStyle w:val="Default"/>
              <w:spacing w:line="360" w:lineRule="auto"/>
              <w:rPr>
                <w:rFonts w:ascii="Times New Roman" w:hAnsi="Times New Roman" w:cs="Times New Roman"/>
              </w:rPr>
            </w:pPr>
            <w:r w:rsidRPr="00762B48">
              <w:rPr>
                <w:rFonts w:ascii="Times New Roman" w:hAnsi="Times New Roman" w:cs="Times New Roman"/>
              </w:rPr>
              <w:t>7</w:t>
            </w:r>
          </w:p>
        </w:tc>
      </w:tr>
    </w:tbl>
    <w:p w14:paraId="5200F2EA" w14:textId="77777777" w:rsidR="00441377" w:rsidRDefault="00441377" w:rsidP="00441377">
      <w:pPr>
        <w:pStyle w:val="Default"/>
        <w:ind w:left="720" w:firstLine="720"/>
        <w:rPr>
          <w:rFonts w:ascii="Times New Roman" w:hAnsi="Times New Roman" w:cs="Times New Roman"/>
        </w:rPr>
      </w:pPr>
      <w:r w:rsidRPr="00762B48">
        <w:rPr>
          <w:rFonts w:ascii="Times New Roman" w:hAnsi="Times New Roman" w:cs="Times New Roman"/>
        </w:rPr>
        <w:t>Source: Steger, Frazier,Oishi &amp; Kaler (2006).</w:t>
      </w:r>
    </w:p>
    <w:p w14:paraId="0973DCB8" w14:textId="77777777" w:rsidR="00441377" w:rsidRDefault="00441377" w:rsidP="00441377"/>
    <w:p w14:paraId="3CE72CED" w14:textId="77777777" w:rsidR="00441377" w:rsidRDefault="00441377" w:rsidP="00441377">
      <w:pPr>
        <w:jc w:val="center"/>
      </w:pPr>
    </w:p>
    <w:p w14:paraId="17B1A409" w14:textId="77777777" w:rsidR="00776DA1" w:rsidRDefault="00B66F5E" w:rsidP="00B66F5E">
      <w:pPr>
        <w:pStyle w:val="Heading2"/>
        <w:rPr>
          <w:sz w:val="24"/>
        </w:rPr>
      </w:pPr>
      <w:r>
        <w:br/>
      </w:r>
    </w:p>
    <w:p w14:paraId="21999110" w14:textId="77777777" w:rsidR="00776DA1" w:rsidRDefault="00776DA1">
      <w:pPr>
        <w:rPr>
          <w:b/>
          <w:bCs/>
          <w:iCs/>
          <w:szCs w:val="36"/>
        </w:rPr>
      </w:pPr>
      <w:r>
        <w:br w:type="page"/>
      </w:r>
    </w:p>
    <w:p w14:paraId="77B45085" w14:textId="1DD89755" w:rsidR="00441377" w:rsidRPr="00082244" w:rsidRDefault="00441377" w:rsidP="00B66F5E">
      <w:pPr>
        <w:pStyle w:val="Heading2"/>
      </w:pPr>
      <w:bookmarkStart w:id="108" w:name="_Toc65715957"/>
      <w:r w:rsidRPr="00B66F5E">
        <w:rPr>
          <w:sz w:val="24"/>
        </w:rPr>
        <w:t xml:space="preserve">APPENDIX </w:t>
      </w:r>
      <w:r w:rsidR="00901EF7" w:rsidRPr="00B66F5E">
        <w:rPr>
          <w:sz w:val="24"/>
        </w:rPr>
        <w:t>B</w:t>
      </w:r>
      <w:r w:rsidR="00776DA1">
        <w:rPr>
          <w:sz w:val="24"/>
        </w:rPr>
        <w:t>:</w:t>
      </w:r>
      <w:r w:rsidR="00B66F5E" w:rsidRPr="00B66F5E">
        <w:rPr>
          <w:sz w:val="24"/>
        </w:rPr>
        <w:t xml:space="preserve"> </w:t>
      </w:r>
      <w:r w:rsidRPr="00B66F5E">
        <w:rPr>
          <w:sz w:val="24"/>
        </w:rPr>
        <w:t>A MAP SHOWING THE LOCATION OF KAJIADO COUNTY AND KAJIADO NORTH, THE STUDY AREA</w:t>
      </w:r>
      <w:bookmarkEnd w:id="108"/>
    </w:p>
    <w:p w14:paraId="5B81E784" w14:textId="77777777" w:rsidR="00441377" w:rsidRPr="00082244" w:rsidRDefault="00441377" w:rsidP="00441377"/>
    <w:p w14:paraId="219B8DB2" w14:textId="77777777" w:rsidR="00441377" w:rsidRPr="00082244" w:rsidRDefault="00441377" w:rsidP="00441377">
      <w:pPr>
        <w:jc w:val="center"/>
      </w:pPr>
      <w:r w:rsidRPr="00082244">
        <w:rPr>
          <w:noProof/>
        </w:rPr>
        <w:drawing>
          <wp:inline distT="0" distB="0" distL="0" distR="0" wp14:anchorId="50C6A4E9" wp14:editId="359C1948">
            <wp:extent cx="5907405" cy="51638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07405" cy="5163820"/>
                    </a:xfrm>
                    <a:prstGeom prst="rect">
                      <a:avLst/>
                    </a:prstGeom>
                    <a:noFill/>
                  </pic:spPr>
                </pic:pic>
              </a:graphicData>
            </a:graphic>
          </wp:inline>
        </w:drawing>
      </w:r>
    </w:p>
    <w:p w14:paraId="679797DD" w14:textId="77777777" w:rsidR="00441377" w:rsidRPr="00082244" w:rsidRDefault="00441377" w:rsidP="00441377">
      <w:pPr>
        <w:rPr>
          <w:lang w:eastAsia="en-GB"/>
        </w:rPr>
      </w:pPr>
      <w:r w:rsidRPr="00082244">
        <w:t xml:space="preserve">Source: </w:t>
      </w:r>
      <w:r w:rsidRPr="00082244">
        <w:rPr>
          <w:lang w:eastAsia="en-GB"/>
        </w:rPr>
        <w:t>Onono, Mutua, &amp; Gathura (2019).</w:t>
      </w:r>
    </w:p>
    <w:p w14:paraId="3DA9EDF3" w14:textId="77777777" w:rsidR="00441377" w:rsidRPr="00082244" w:rsidRDefault="00441377" w:rsidP="00441377"/>
    <w:p w14:paraId="3B1A5600" w14:textId="77777777" w:rsidR="00441377" w:rsidRPr="00082244" w:rsidRDefault="00441377" w:rsidP="00441377"/>
    <w:p w14:paraId="7C6205DA" w14:textId="77777777" w:rsidR="00441377" w:rsidRPr="00082244" w:rsidRDefault="00441377" w:rsidP="00441377"/>
    <w:p w14:paraId="578783D0" w14:textId="77777777" w:rsidR="00441377" w:rsidRPr="00082244" w:rsidRDefault="00441377" w:rsidP="00441377"/>
    <w:p w14:paraId="04D8BA14" w14:textId="77777777" w:rsidR="00441377" w:rsidRPr="00082244" w:rsidRDefault="00441377" w:rsidP="00441377"/>
    <w:p w14:paraId="096739E1" w14:textId="77777777" w:rsidR="00441377" w:rsidRPr="00082244" w:rsidRDefault="00441377" w:rsidP="00441377"/>
    <w:p w14:paraId="58243172" w14:textId="77777777" w:rsidR="00441377" w:rsidRPr="00082244" w:rsidRDefault="00441377" w:rsidP="00441377"/>
    <w:p w14:paraId="7F89D1E7" w14:textId="77777777" w:rsidR="00441377" w:rsidRPr="00082244" w:rsidRDefault="00441377" w:rsidP="00441377"/>
    <w:p w14:paraId="7FCAA15F" w14:textId="77777777" w:rsidR="00B66F5E" w:rsidRDefault="00B66F5E" w:rsidP="00441377">
      <w:pPr>
        <w:spacing w:line="480" w:lineRule="auto"/>
        <w:jc w:val="center"/>
      </w:pPr>
    </w:p>
    <w:p w14:paraId="5FF1E362" w14:textId="2E4CED32" w:rsidR="00441377" w:rsidRPr="00B66F5E" w:rsidRDefault="00441377" w:rsidP="00B66F5E">
      <w:pPr>
        <w:pStyle w:val="Heading2"/>
        <w:rPr>
          <w:sz w:val="24"/>
        </w:rPr>
      </w:pPr>
      <w:bookmarkStart w:id="109" w:name="_Toc65715958"/>
      <w:r w:rsidRPr="00B66F5E">
        <w:rPr>
          <w:sz w:val="24"/>
        </w:rPr>
        <w:t xml:space="preserve">APPENDIX </w:t>
      </w:r>
      <w:r w:rsidR="00901EF7" w:rsidRPr="00B66F5E">
        <w:rPr>
          <w:sz w:val="24"/>
        </w:rPr>
        <w:t>C</w:t>
      </w:r>
      <w:r w:rsidR="00B66F5E" w:rsidRPr="00B66F5E">
        <w:rPr>
          <w:sz w:val="24"/>
        </w:rPr>
        <w:t xml:space="preserve">: </w:t>
      </w:r>
      <w:r w:rsidRPr="00B66F5E">
        <w:rPr>
          <w:sz w:val="24"/>
        </w:rPr>
        <w:t>PERMISSION TO USE MEANINGIN LIFE QUESTIONNAIRE SCALE (MILQ) AND THE SCALE FOR PERCIEVED SOCIAL SUPPORT (SPSS).</w:t>
      </w:r>
      <w:bookmarkEnd w:id="109"/>
    </w:p>
    <w:p w14:paraId="5DAD1B57" w14:textId="77777777" w:rsidR="00441377" w:rsidRPr="00082244" w:rsidRDefault="00441377" w:rsidP="00441377">
      <w:pPr>
        <w:jc w:val="center"/>
      </w:pPr>
    </w:p>
    <w:p w14:paraId="54FEB24B" w14:textId="77777777" w:rsidR="00441377" w:rsidRPr="00065812" w:rsidRDefault="00441377" w:rsidP="00441377">
      <w:pPr>
        <w:rPr>
          <w:color w:val="000000" w:themeColor="text1"/>
        </w:rPr>
      </w:pPr>
      <w:r w:rsidRPr="00065812">
        <w:rPr>
          <w:noProof/>
          <w:color w:val="000000" w:themeColor="text1"/>
        </w:rPr>
        <w:drawing>
          <wp:inline distT="0" distB="0" distL="0" distR="0" wp14:anchorId="031D98DB" wp14:editId="4082A716">
            <wp:extent cx="5730679" cy="2095500"/>
            <wp:effectExtent l="0" t="0" r="3810" b="0"/>
            <wp:docPr id="7" name="Picture 7" descr="C:\Users\USER\Downloads\Screenshot_2020-03-11 (33 unread) - mbusavicent yahoo com - Yahoo Mail - Request to use your MILQ 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Screenshot_2020-03-11 (33 unread) - mbusavicent yahoo com - Yahoo Mail - Request to use your MILQ scale.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44698" cy="2100626"/>
                    </a:xfrm>
                    <a:prstGeom prst="rect">
                      <a:avLst/>
                    </a:prstGeom>
                    <a:noFill/>
                    <a:ln>
                      <a:noFill/>
                    </a:ln>
                  </pic:spPr>
                </pic:pic>
              </a:graphicData>
            </a:graphic>
          </wp:inline>
        </w:drawing>
      </w:r>
    </w:p>
    <w:p w14:paraId="0B7F3D29" w14:textId="77777777" w:rsidR="00901EF7" w:rsidRPr="00065812" w:rsidRDefault="00901EF7" w:rsidP="00441377">
      <w:pPr>
        <w:pStyle w:val="NormalWeb"/>
        <w:spacing w:line="480" w:lineRule="auto"/>
        <w:rPr>
          <w:color w:val="000000" w:themeColor="text1"/>
        </w:rPr>
      </w:pPr>
    </w:p>
    <w:p w14:paraId="3946706A" w14:textId="77777777" w:rsidR="00901EF7" w:rsidRDefault="00901EF7" w:rsidP="00441377">
      <w:pPr>
        <w:pStyle w:val="NormalWeb"/>
        <w:spacing w:line="480" w:lineRule="auto"/>
      </w:pPr>
    </w:p>
    <w:p w14:paraId="4A0AD158" w14:textId="2B5A10E2" w:rsidR="00441377" w:rsidRPr="00082244" w:rsidRDefault="00441377" w:rsidP="00441377">
      <w:pPr>
        <w:pStyle w:val="NormalWeb"/>
        <w:spacing w:line="480" w:lineRule="auto"/>
      </w:pPr>
      <w:r w:rsidRPr="00082244">
        <w:rPr>
          <w:noProof/>
        </w:rPr>
        <w:drawing>
          <wp:inline distT="0" distB="0" distL="0" distR="0" wp14:anchorId="7202FA56" wp14:editId="6F50DF37">
            <wp:extent cx="5730240" cy="2628900"/>
            <wp:effectExtent l="0" t="0" r="3810" b="0"/>
            <wp:docPr id="6" name="Picture 6" descr="C:\Users\USER\Downloads\Screenshot_2020-03-11 (33 unread) - mbusavicent yahoo com - Yahoo Mail - Re seeking your authorisation use your 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Screenshot_2020-03-11 (33 unread) - mbusavicent yahoo com - Yahoo Mail - Re seeking your authorisation use your scale.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5367" cy="2631252"/>
                    </a:xfrm>
                    <a:prstGeom prst="rect">
                      <a:avLst/>
                    </a:prstGeom>
                    <a:noFill/>
                    <a:ln>
                      <a:noFill/>
                    </a:ln>
                  </pic:spPr>
                </pic:pic>
              </a:graphicData>
            </a:graphic>
          </wp:inline>
        </w:drawing>
      </w:r>
    </w:p>
    <w:p w14:paraId="58785030" w14:textId="77777777" w:rsidR="00B66F5E" w:rsidRDefault="00B66F5E">
      <w:pPr>
        <w:rPr>
          <w:u w:val="single"/>
        </w:rPr>
      </w:pPr>
      <w:r>
        <w:rPr>
          <w:u w:val="single"/>
        </w:rPr>
        <w:br w:type="page"/>
      </w:r>
    </w:p>
    <w:p w14:paraId="1C0DFE9A" w14:textId="06A08E1B" w:rsidR="00441377" w:rsidRPr="00082244" w:rsidRDefault="00441377" w:rsidP="00441377">
      <w:pPr>
        <w:pStyle w:val="NormalWeb"/>
        <w:spacing w:line="480" w:lineRule="auto"/>
        <w:rPr>
          <w:u w:val="single"/>
        </w:rPr>
      </w:pPr>
      <w:r w:rsidRPr="00082244">
        <w:rPr>
          <w:u w:val="single"/>
        </w:rPr>
        <w:t>The Scales for Meaning in Life is freely accessible on line as of 10</w:t>
      </w:r>
      <w:r w:rsidRPr="00082244">
        <w:rPr>
          <w:u w:val="single"/>
          <w:vertAlign w:val="superscript"/>
        </w:rPr>
        <w:t>th</w:t>
      </w:r>
      <w:r w:rsidRPr="00082244">
        <w:rPr>
          <w:u w:val="single"/>
        </w:rPr>
        <w:t xml:space="preserve"> March 2020</w:t>
      </w:r>
      <w:r w:rsidRPr="00082244">
        <w:rPr>
          <w:rStyle w:val="authors"/>
        </w:rPr>
        <w:t>:</w:t>
      </w:r>
      <w:r w:rsidRPr="00082244">
        <w:rPr>
          <w:u w:val="single"/>
        </w:rPr>
        <w:t xml:space="preserve"> </w:t>
      </w:r>
    </w:p>
    <w:p w14:paraId="5FED276B" w14:textId="77777777" w:rsidR="00441377" w:rsidRPr="00751108" w:rsidRDefault="00441377" w:rsidP="00441377">
      <w:pPr>
        <w:spacing w:line="480" w:lineRule="auto"/>
        <w:ind w:left="720" w:hanging="720"/>
        <w:rPr>
          <w:color w:val="000000" w:themeColor="text1"/>
        </w:rPr>
      </w:pPr>
      <w:r w:rsidRPr="00751108">
        <w:rPr>
          <w:color w:val="000000" w:themeColor="text1"/>
        </w:rPr>
        <w:t xml:space="preserve">Steger,M., Frazier, P., Oishi, S., Kaler, M. E. (2006). The meaning in Lie Questionnaire: Assessing the Presence of and Search for Meaning in Life. </w:t>
      </w:r>
      <w:r w:rsidRPr="00751108">
        <w:rPr>
          <w:i/>
          <w:color w:val="000000" w:themeColor="text1"/>
        </w:rPr>
        <w:t>Journal of Counselling Psychology, 53</w:t>
      </w:r>
      <w:r w:rsidRPr="00751108">
        <w:rPr>
          <w:color w:val="000000" w:themeColor="text1"/>
        </w:rPr>
        <w:t xml:space="preserve">(1) 80-93. DOI: 10.1037/0022-0167.53.1.80     </w:t>
      </w:r>
      <w:hyperlink r:id="rId20" w:history="1">
        <w:r w:rsidRPr="00751108">
          <w:rPr>
            <w:rStyle w:val="Hyperlink"/>
            <w:color w:val="000000" w:themeColor="text1"/>
            <w:u w:val="none"/>
          </w:rPr>
          <w:t>https://ppc.sas.upenn.edu/sites/default/files/meaninginlife.pdf</w:t>
        </w:r>
      </w:hyperlink>
      <w:r w:rsidRPr="00751108">
        <w:rPr>
          <w:color w:val="000000" w:themeColor="text1"/>
        </w:rPr>
        <w:t xml:space="preserve"> </w:t>
      </w:r>
    </w:p>
    <w:p w14:paraId="00BF9513" w14:textId="77777777" w:rsidR="00441377" w:rsidRDefault="00441377" w:rsidP="00441377">
      <w:pPr>
        <w:pStyle w:val="NormalWeb"/>
        <w:spacing w:line="480" w:lineRule="auto"/>
        <w:ind w:left="720" w:hanging="720"/>
        <w:rPr>
          <w:rStyle w:val="Hyperlink"/>
          <w:color w:val="000000" w:themeColor="text1"/>
          <w:u w:val="none"/>
        </w:rPr>
      </w:pPr>
      <w:r w:rsidRPr="00751108">
        <w:rPr>
          <w:rStyle w:val="authors"/>
          <w:color w:val="000000" w:themeColor="text1"/>
        </w:rPr>
        <w:t>Gregory D. Zimet, Nancy W. Dahlem, Sara G. Zimet &amp; Gordon K. Farley</w:t>
      </w:r>
      <w:r w:rsidRPr="00751108">
        <w:rPr>
          <w:color w:val="000000" w:themeColor="text1"/>
        </w:rPr>
        <w:t xml:space="preserve"> </w:t>
      </w:r>
      <w:r w:rsidRPr="00751108">
        <w:rPr>
          <w:rStyle w:val="Date2"/>
          <w:color w:val="000000" w:themeColor="text1"/>
        </w:rPr>
        <w:t>(1988).</w:t>
      </w:r>
      <w:r w:rsidRPr="00751108">
        <w:rPr>
          <w:color w:val="000000" w:themeColor="text1"/>
        </w:rPr>
        <w:t xml:space="preserve"> </w:t>
      </w:r>
      <w:r w:rsidRPr="00751108">
        <w:rPr>
          <w:rStyle w:val="arttitle"/>
          <w:color w:val="000000" w:themeColor="text1"/>
        </w:rPr>
        <w:t>The Multidimensional Scale of Perceived Social Support,</w:t>
      </w:r>
      <w:r w:rsidRPr="00751108">
        <w:rPr>
          <w:color w:val="000000" w:themeColor="text1"/>
        </w:rPr>
        <w:t xml:space="preserve"> </w:t>
      </w:r>
      <w:r w:rsidRPr="00751108">
        <w:rPr>
          <w:rStyle w:val="serialtitle"/>
          <w:color w:val="000000" w:themeColor="text1"/>
        </w:rPr>
        <w:t>Journal of Personality Assessment,</w:t>
      </w:r>
      <w:r w:rsidRPr="00751108">
        <w:rPr>
          <w:color w:val="000000" w:themeColor="text1"/>
        </w:rPr>
        <w:t xml:space="preserve"> </w:t>
      </w:r>
      <w:r w:rsidRPr="00751108">
        <w:rPr>
          <w:rStyle w:val="volumeissue"/>
          <w:color w:val="000000" w:themeColor="text1"/>
        </w:rPr>
        <w:t>52:1,</w:t>
      </w:r>
      <w:r w:rsidRPr="00751108">
        <w:rPr>
          <w:color w:val="000000" w:themeColor="text1"/>
        </w:rPr>
        <w:t xml:space="preserve"> </w:t>
      </w:r>
      <w:r w:rsidRPr="00751108">
        <w:rPr>
          <w:rStyle w:val="pagerange"/>
          <w:color w:val="000000" w:themeColor="text1"/>
        </w:rPr>
        <w:t>30-41,</w:t>
      </w:r>
      <w:r w:rsidRPr="00751108">
        <w:rPr>
          <w:color w:val="000000" w:themeColor="text1"/>
        </w:rPr>
        <w:t xml:space="preserve"> </w:t>
      </w:r>
      <w:r w:rsidRPr="00751108">
        <w:rPr>
          <w:rStyle w:val="doilink"/>
          <w:color w:val="000000" w:themeColor="text1"/>
        </w:rPr>
        <w:t xml:space="preserve">DOI: </w:t>
      </w:r>
      <w:hyperlink r:id="rId21" w:history="1">
        <w:r w:rsidRPr="00751108">
          <w:rPr>
            <w:rStyle w:val="Hyperlink"/>
            <w:color w:val="000000" w:themeColor="text1"/>
            <w:u w:val="none"/>
          </w:rPr>
          <w:t>10.1207/s15327752jpa5201_2</w:t>
        </w:r>
      </w:hyperlink>
      <w:r w:rsidRPr="00751108">
        <w:rPr>
          <w:color w:val="000000" w:themeColor="text1"/>
        </w:rPr>
        <w:t xml:space="preserve">  </w:t>
      </w:r>
      <w:hyperlink r:id="rId22" w:history="1">
        <w:r w:rsidRPr="00751108">
          <w:rPr>
            <w:rStyle w:val="Hyperlink"/>
            <w:color w:val="000000" w:themeColor="text1"/>
            <w:u w:val="none"/>
          </w:rPr>
          <w:t>https://www.tandfonline.com/doi/full/10.1080/2331186X.2016.1277824</w:t>
        </w:r>
      </w:hyperlink>
    </w:p>
    <w:p w14:paraId="2DDE9AE9" w14:textId="4BAD5596" w:rsidR="005010FA" w:rsidRDefault="00C5242D" w:rsidP="007D655A">
      <w:pPr>
        <w:pStyle w:val="Heading2"/>
      </w:pPr>
      <w:r>
        <w:rPr>
          <w:rStyle w:val="Hyperlink"/>
          <w:color w:val="000000" w:themeColor="text1"/>
          <w:u w:val="none"/>
        </w:rPr>
        <w:br w:type="page"/>
      </w:r>
      <w:bookmarkStart w:id="110" w:name="_Toc65715959"/>
      <w:r w:rsidR="007D655A" w:rsidRPr="007D655A">
        <w:rPr>
          <w:rStyle w:val="Hyperlink"/>
          <w:color w:val="000000" w:themeColor="text1"/>
          <w:sz w:val="24"/>
          <w:u w:val="none"/>
        </w:rPr>
        <w:t>APPENDIX D: ORIGINAL REPORT (SIMILARITY/ANTI-PLAGIARISM)</w:t>
      </w:r>
      <w:bookmarkEnd w:id="110"/>
    </w:p>
    <w:p w14:paraId="6A0DA03C" w14:textId="7AB8C639" w:rsidR="00C5242D" w:rsidRDefault="00C5242D">
      <w:pPr>
        <w:rPr>
          <w:rStyle w:val="Hyperlink"/>
          <w:color w:val="000000" w:themeColor="text1"/>
          <w:u w:val="none"/>
        </w:rPr>
      </w:pPr>
    </w:p>
    <w:p w14:paraId="7D9EF84B" w14:textId="77777777" w:rsidR="007D655A" w:rsidRDefault="007D655A">
      <w:pPr>
        <w:rPr>
          <w:rStyle w:val="Hyperlink"/>
          <w:color w:val="000000" w:themeColor="text1"/>
          <w:u w:val="none"/>
        </w:rPr>
      </w:pPr>
    </w:p>
    <w:p w14:paraId="56A8505A" w14:textId="5C314A79" w:rsidR="007D655A" w:rsidRDefault="007D655A">
      <w:pPr>
        <w:rPr>
          <w:rStyle w:val="Hyperlink"/>
          <w:color w:val="000000" w:themeColor="text1"/>
          <w:u w:val="none"/>
        </w:rPr>
      </w:pPr>
      <w:r>
        <w:rPr>
          <w:noProof/>
        </w:rPr>
        <mc:AlternateContent>
          <mc:Choice Requires="wpg">
            <w:drawing>
              <wp:anchor distT="0" distB="0" distL="114300" distR="114300" simplePos="0" relativeHeight="251673600" behindDoc="0" locked="0" layoutInCell="1" allowOverlap="1" wp14:anchorId="6A02DAF2" wp14:editId="0A9671B3">
                <wp:simplePos x="0" y="0"/>
                <wp:positionH relativeFrom="margin">
                  <wp:posOffset>0</wp:posOffset>
                </wp:positionH>
                <wp:positionV relativeFrom="paragraph">
                  <wp:posOffset>173990</wp:posOffset>
                </wp:positionV>
                <wp:extent cx="5764530" cy="4746625"/>
                <wp:effectExtent l="0" t="0" r="7620" b="0"/>
                <wp:wrapSquare wrapText="bothSides"/>
                <wp:docPr id="19717" name="Group 19717"/>
                <wp:cNvGraphicFramePr/>
                <a:graphic xmlns:a="http://schemas.openxmlformats.org/drawingml/2006/main">
                  <a:graphicData uri="http://schemas.microsoft.com/office/word/2010/wordprocessingGroup">
                    <wpg:wgp>
                      <wpg:cNvGrpSpPr/>
                      <wpg:grpSpPr>
                        <a:xfrm>
                          <a:off x="0" y="0"/>
                          <a:ext cx="5764530" cy="4746625"/>
                          <a:chOff x="0" y="0"/>
                          <a:chExt cx="5983357" cy="4985413"/>
                        </a:xfrm>
                      </wpg:grpSpPr>
                      <pic:pic xmlns:pic="http://schemas.openxmlformats.org/drawingml/2006/picture">
                        <pic:nvPicPr>
                          <pic:cNvPr id="759" name="Picture 759"/>
                          <pic:cNvPicPr/>
                        </pic:nvPicPr>
                        <pic:blipFill>
                          <a:blip r:embed="rId23" cstate="print">
                            <a:extLst>
                              <a:ext uri="{28A0092B-C50C-407E-A947-70E740481C1C}">
                                <a14:useLocalDpi xmlns:a14="http://schemas.microsoft.com/office/drawing/2010/main" val="0"/>
                              </a:ext>
                            </a:extLst>
                          </a:blip>
                          <a:stretch>
                            <a:fillRect/>
                          </a:stretch>
                        </pic:blipFill>
                        <pic:spPr>
                          <a:xfrm>
                            <a:off x="39757" y="1192696"/>
                            <a:ext cx="5943600" cy="1040130"/>
                          </a:xfrm>
                          <a:prstGeom prst="rect">
                            <a:avLst/>
                          </a:prstGeom>
                        </pic:spPr>
                      </pic:pic>
                      <pic:pic xmlns:pic="http://schemas.openxmlformats.org/drawingml/2006/picture">
                        <pic:nvPicPr>
                          <pic:cNvPr id="20976" name="Picture 20976"/>
                          <pic:cNvPicPr/>
                        </pic:nvPicPr>
                        <pic:blipFill rotWithShape="1">
                          <a:blip r:embed="rId24" cstate="print">
                            <a:extLst>
                              <a:ext uri="{28A0092B-C50C-407E-A947-70E740481C1C}">
                                <a14:useLocalDpi xmlns:a14="http://schemas.microsoft.com/office/drawing/2010/main" val="0"/>
                              </a:ext>
                            </a:extLst>
                          </a:blip>
                          <a:srcRect b="80513"/>
                          <a:stretch/>
                        </pic:blipFill>
                        <pic:spPr bwMode="auto">
                          <a:xfrm>
                            <a:off x="0" y="3490623"/>
                            <a:ext cx="5975350" cy="1494790"/>
                          </a:xfrm>
                          <a:prstGeom prst="rect">
                            <a:avLst/>
                          </a:prstGeom>
                          <a:ln>
                            <a:noFill/>
                          </a:ln>
                          <a:extLst>
                            <a:ext uri="{53640926-AAD7-44D8-BBD7-CCE9431645EC}">
                              <a14:shadowObscured xmlns:a14="http://schemas.microsoft.com/office/drawing/2010/main"/>
                            </a:ext>
                          </a:extLst>
                        </pic:spPr>
                      </pic:pic>
                      <wpg:grpSp>
                        <wpg:cNvPr id="28" name="Group 28"/>
                        <wpg:cNvGrpSpPr/>
                        <wpg:grpSpPr>
                          <a:xfrm>
                            <a:off x="1463040" y="0"/>
                            <a:ext cx="2980690" cy="721995"/>
                            <a:chOff x="0" y="0"/>
                            <a:chExt cx="2980849" cy="721995"/>
                          </a:xfrm>
                        </wpg:grpSpPr>
                        <wps:wsp>
                          <wps:cNvPr id="29" name="Shape 7"/>
                          <wps:cNvSpPr/>
                          <wps:spPr>
                            <a:xfrm>
                              <a:off x="0" y="0"/>
                              <a:ext cx="311563" cy="326613"/>
                            </a:xfrm>
                            <a:custGeom>
                              <a:avLst/>
                              <a:gdLst/>
                              <a:ahLst/>
                              <a:cxnLst/>
                              <a:rect l="0" t="0" r="0" b="0"/>
                              <a:pathLst>
                                <a:path w="311563" h="326613">
                                  <a:moveTo>
                                    <a:pt x="0" y="0"/>
                                  </a:moveTo>
                                  <a:lnTo>
                                    <a:pt x="65627" y="0"/>
                                  </a:lnTo>
                                  <a:lnTo>
                                    <a:pt x="142018" y="232029"/>
                                  </a:lnTo>
                                  <a:cubicBezTo>
                                    <a:pt x="149638" y="253365"/>
                                    <a:pt x="154210" y="268701"/>
                                    <a:pt x="158782" y="279369"/>
                                  </a:cubicBezTo>
                                  <a:cubicBezTo>
                                    <a:pt x="161830" y="268701"/>
                                    <a:pt x="168021" y="250317"/>
                                    <a:pt x="175641" y="227457"/>
                                  </a:cubicBezTo>
                                  <a:lnTo>
                                    <a:pt x="253461" y="0"/>
                                  </a:lnTo>
                                  <a:lnTo>
                                    <a:pt x="311563" y="0"/>
                                  </a:lnTo>
                                  <a:lnTo>
                                    <a:pt x="311563" y="326613"/>
                                  </a:lnTo>
                                  <a:lnTo>
                                    <a:pt x="270320" y="326613"/>
                                  </a:lnTo>
                                  <a:lnTo>
                                    <a:pt x="270320" y="53435"/>
                                  </a:lnTo>
                                  <a:lnTo>
                                    <a:pt x="175641" y="326613"/>
                                  </a:lnTo>
                                  <a:lnTo>
                                    <a:pt x="135922" y="326613"/>
                                  </a:lnTo>
                                  <a:lnTo>
                                    <a:pt x="41243" y="48863"/>
                                  </a:lnTo>
                                  <a:lnTo>
                                    <a:pt x="41243" y="326613"/>
                                  </a:lnTo>
                                  <a:lnTo>
                                    <a:pt x="0" y="326613"/>
                                  </a:ln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0" name="Shape 8"/>
                          <wps:cNvSpPr/>
                          <wps:spPr>
                            <a:xfrm>
                              <a:off x="375666" y="0"/>
                              <a:ext cx="100775" cy="332082"/>
                            </a:xfrm>
                            <a:custGeom>
                              <a:avLst/>
                              <a:gdLst/>
                              <a:ahLst/>
                              <a:cxnLst/>
                              <a:rect l="0" t="0" r="0" b="0"/>
                              <a:pathLst>
                                <a:path w="100775" h="332082">
                                  <a:moveTo>
                                    <a:pt x="0" y="0"/>
                                  </a:moveTo>
                                  <a:lnTo>
                                    <a:pt x="41243" y="0"/>
                                  </a:lnTo>
                                  <a:lnTo>
                                    <a:pt x="41243" y="116015"/>
                                  </a:lnTo>
                                  <a:cubicBezTo>
                                    <a:pt x="49625" y="106108"/>
                                    <a:pt x="59174" y="98465"/>
                                    <a:pt x="69866" y="93297"/>
                                  </a:cubicBezTo>
                                  <a:lnTo>
                                    <a:pt x="100775" y="86452"/>
                                  </a:lnTo>
                                  <a:lnTo>
                                    <a:pt x="100775" y="117884"/>
                                  </a:lnTo>
                                  <a:lnTo>
                                    <a:pt x="77105" y="123253"/>
                                  </a:lnTo>
                                  <a:cubicBezTo>
                                    <a:pt x="69461" y="127064"/>
                                    <a:pt x="62580" y="132779"/>
                                    <a:pt x="56483" y="140399"/>
                                  </a:cubicBezTo>
                                  <a:cubicBezTo>
                                    <a:pt x="44291" y="155734"/>
                                    <a:pt x="36672" y="178594"/>
                                    <a:pt x="36672" y="206026"/>
                                  </a:cubicBezTo>
                                  <a:cubicBezTo>
                                    <a:pt x="36672" y="235077"/>
                                    <a:pt x="41243" y="254889"/>
                                    <a:pt x="48863" y="268701"/>
                                  </a:cubicBezTo>
                                  <a:cubicBezTo>
                                    <a:pt x="61056" y="288513"/>
                                    <a:pt x="77915" y="299181"/>
                                    <a:pt x="100775" y="299181"/>
                                  </a:cubicBezTo>
                                  <a:lnTo>
                                    <a:pt x="100775" y="299181"/>
                                  </a:lnTo>
                                  <a:lnTo>
                                    <a:pt x="100775" y="332082"/>
                                  </a:lnTo>
                                  <a:lnTo>
                                    <a:pt x="65830" y="323803"/>
                                  </a:lnTo>
                                  <a:cubicBezTo>
                                    <a:pt x="54959" y="317873"/>
                                    <a:pt x="45815" y="309087"/>
                                    <a:pt x="38195" y="297656"/>
                                  </a:cubicBezTo>
                                  <a:lnTo>
                                    <a:pt x="38195" y="326613"/>
                                  </a:lnTo>
                                  <a:lnTo>
                                    <a:pt x="0" y="326613"/>
                                  </a:ln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1" name="Shape 9"/>
                          <wps:cNvSpPr/>
                          <wps:spPr>
                            <a:xfrm>
                              <a:off x="476441" y="85440"/>
                              <a:ext cx="105346" cy="247364"/>
                            </a:xfrm>
                            <a:custGeom>
                              <a:avLst/>
                              <a:gdLst/>
                              <a:ahLst/>
                              <a:cxnLst/>
                              <a:rect l="0" t="0" r="0" b="0"/>
                              <a:pathLst>
                                <a:path w="105346" h="247364">
                                  <a:moveTo>
                                    <a:pt x="4572" y="0"/>
                                  </a:moveTo>
                                  <a:cubicBezTo>
                                    <a:pt x="19812" y="0"/>
                                    <a:pt x="33623" y="1524"/>
                                    <a:pt x="45815" y="7715"/>
                                  </a:cubicBezTo>
                                  <a:cubicBezTo>
                                    <a:pt x="59531" y="13811"/>
                                    <a:pt x="70294" y="22955"/>
                                    <a:pt x="77914" y="32098"/>
                                  </a:cubicBezTo>
                                  <a:cubicBezTo>
                                    <a:pt x="87058" y="44291"/>
                                    <a:pt x="93154" y="56483"/>
                                    <a:pt x="97726" y="71818"/>
                                  </a:cubicBezTo>
                                  <a:cubicBezTo>
                                    <a:pt x="102298" y="85534"/>
                                    <a:pt x="105346" y="102298"/>
                                    <a:pt x="105346" y="119063"/>
                                  </a:cubicBezTo>
                                  <a:cubicBezTo>
                                    <a:pt x="105346" y="160306"/>
                                    <a:pt x="94678" y="190881"/>
                                    <a:pt x="74866" y="213741"/>
                                  </a:cubicBezTo>
                                  <a:cubicBezTo>
                                    <a:pt x="54959" y="235077"/>
                                    <a:pt x="30575" y="247364"/>
                                    <a:pt x="3048" y="247364"/>
                                  </a:cubicBezTo>
                                  <a:lnTo>
                                    <a:pt x="0" y="246642"/>
                                  </a:lnTo>
                                  <a:lnTo>
                                    <a:pt x="0" y="213741"/>
                                  </a:lnTo>
                                  <a:lnTo>
                                    <a:pt x="23860" y="208026"/>
                                  </a:lnTo>
                                  <a:cubicBezTo>
                                    <a:pt x="31313" y="204215"/>
                                    <a:pt x="38195" y="198500"/>
                                    <a:pt x="44291" y="190881"/>
                                  </a:cubicBezTo>
                                  <a:cubicBezTo>
                                    <a:pt x="58007" y="175545"/>
                                    <a:pt x="64103" y="152685"/>
                                    <a:pt x="64103" y="122110"/>
                                  </a:cubicBezTo>
                                  <a:cubicBezTo>
                                    <a:pt x="64103" y="91630"/>
                                    <a:pt x="58007" y="68770"/>
                                    <a:pt x="45815" y="54959"/>
                                  </a:cubicBezTo>
                                  <a:cubicBezTo>
                                    <a:pt x="33623" y="39719"/>
                                    <a:pt x="18288" y="32098"/>
                                    <a:pt x="1524" y="32098"/>
                                  </a:cubicBezTo>
                                  <a:lnTo>
                                    <a:pt x="0" y="32444"/>
                                  </a:lnTo>
                                  <a:lnTo>
                                    <a:pt x="0" y="1012"/>
                                  </a:lnTo>
                                  <a:lnTo>
                                    <a:pt x="4572"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2" name="Shape 10"/>
                          <wps:cNvSpPr/>
                          <wps:spPr>
                            <a:xfrm>
                              <a:off x="629126" y="90107"/>
                              <a:ext cx="192405" cy="242697"/>
                            </a:xfrm>
                            <a:custGeom>
                              <a:avLst/>
                              <a:gdLst/>
                              <a:ahLst/>
                              <a:cxnLst/>
                              <a:rect l="0" t="0" r="0" b="0"/>
                              <a:pathLst>
                                <a:path w="192405" h="242697">
                                  <a:moveTo>
                                    <a:pt x="0" y="0"/>
                                  </a:moveTo>
                                  <a:lnTo>
                                    <a:pt x="39719" y="0"/>
                                  </a:lnTo>
                                  <a:lnTo>
                                    <a:pt x="39719" y="131255"/>
                                  </a:lnTo>
                                  <a:cubicBezTo>
                                    <a:pt x="39719" y="152591"/>
                                    <a:pt x="41243" y="166306"/>
                                    <a:pt x="42768" y="173927"/>
                                  </a:cubicBezTo>
                                  <a:cubicBezTo>
                                    <a:pt x="45815" y="184689"/>
                                    <a:pt x="50387" y="192310"/>
                                    <a:pt x="58007" y="198406"/>
                                  </a:cubicBezTo>
                                  <a:cubicBezTo>
                                    <a:pt x="67247" y="204501"/>
                                    <a:pt x="76390" y="207549"/>
                                    <a:pt x="88583" y="207549"/>
                                  </a:cubicBezTo>
                                  <a:cubicBezTo>
                                    <a:pt x="100774" y="207549"/>
                                    <a:pt x="113062" y="204501"/>
                                    <a:pt x="123730" y="198406"/>
                                  </a:cubicBezTo>
                                  <a:cubicBezTo>
                                    <a:pt x="132874" y="192310"/>
                                    <a:pt x="140494" y="183166"/>
                                    <a:pt x="145066" y="172403"/>
                                  </a:cubicBezTo>
                                  <a:cubicBezTo>
                                    <a:pt x="149638" y="163258"/>
                                    <a:pt x="151162" y="146494"/>
                                    <a:pt x="151162" y="126682"/>
                                  </a:cubicBezTo>
                                  <a:lnTo>
                                    <a:pt x="151162" y="0"/>
                                  </a:lnTo>
                                  <a:lnTo>
                                    <a:pt x="192405" y="0"/>
                                  </a:lnTo>
                                  <a:lnTo>
                                    <a:pt x="192405" y="236506"/>
                                  </a:lnTo>
                                  <a:lnTo>
                                    <a:pt x="155829" y="236506"/>
                                  </a:lnTo>
                                  <a:lnTo>
                                    <a:pt x="155829" y="201453"/>
                                  </a:lnTo>
                                  <a:cubicBezTo>
                                    <a:pt x="137446" y="228886"/>
                                    <a:pt x="113062" y="242697"/>
                                    <a:pt x="80963" y="242697"/>
                                  </a:cubicBezTo>
                                  <a:cubicBezTo>
                                    <a:pt x="67247" y="242697"/>
                                    <a:pt x="53436" y="239649"/>
                                    <a:pt x="42768" y="233458"/>
                                  </a:cubicBezTo>
                                  <a:cubicBezTo>
                                    <a:pt x="30575" y="228886"/>
                                    <a:pt x="21431" y="221266"/>
                                    <a:pt x="15335" y="213645"/>
                                  </a:cubicBezTo>
                                  <a:cubicBezTo>
                                    <a:pt x="9144" y="206025"/>
                                    <a:pt x="4572" y="195358"/>
                                    <a:pt x="3048" y="184689"/>
                                  </a:cubicBezTo>
                                  <a:cubicBezTo>
                                    <a:pt x="1524" y="176974"/>
                                    <a:pt x="0" y="163258"/>
                                    <a:pt x="0" y="146494"/>
                                  </a:cubicBez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3" name="Shape 11"/>
                          <wps:cNvSpPr/>
                          <wps:spPr>
                            <a:xfrm>
                              <a:off x="867346" y="85439"/>
                              <a:ext cx="196977" cy="247364"/>
                            </a:xfrm>
                            <a:custGeom>
                              <a:avLst/>
                              <a:gdLst/>
                              <a:ahLst/>
                              <a:cxnLst/>
                              <a:rect l="0" t="0" r="0" b="0"/>
                              <a:pathLst>
                                <a:path w="196977" h="247364">
                                  <a:moveTo>
                                    <a:pt x="94678" y="0"/>
                                  </a:moveTo>
                                  <a:cubicBezTo>
                                    <a:pt x="113062" y="0"/>
                                    <a:pt x="129826" y="1524"/>
                                    <a:pt x="143542" y="7716"/>
                                  </a:cubicBezTo>
                                  <a:cubicBezTo>
                                    <a:pt x="157353" y="12288"/>
                                    <a:pt x="168021" y="19908"/>
                                    <a:pt x="174117" y="29052"/>
                                  </a:cubicBezTo>
                                  <a:cubicBezTo>
                                    <a:pt x="181737" y="38195"/>
                                    <a:pt x="186309" y="50388"/>
                                    <a:pt x="187833" y="65724"/>
                                  </a:cubicBezTo>
                                  <a:lnTo>
                                    <a:pt x="149638" y="71819"/>
                                  </a:lnTo>
                                  <a:cubicBezTo>
                                    <a:pt x="146590" y="59531"/>
                                    <a:pt x="142018" y="48864"/>
                                    <a:pt x="132874" y="42768"/>
                                  </a:cubicBezTo>
                                  <a:cubicBezTo>
                                    <a:pt x="125254" y="35147"/>
                                    <a:pt x="113062" y="32100"/>
                                    <a:pt x="97727" y="32100"/>
                                  </a:cubicBezTo>
                                  <a:cubicBezTo>
                                    <a:pt x="79439" y="32100"/>
                                    <a:pt x="65722" y="35147"/>
                                    <a:pt x="58008" y="41244"/>
                                  </a:cubicBezTo>
                                  <a:cubicBezTo>
                                    <a:pt x="50387" y="47339"/>
                                    <a:pt x="45815" y="54959"/>
                                    <a:pt x="45815" y="62580"/>
                                  </a:cubicBezTo>
                                  <a:cubicBezTo>
                                    <a:pt x="45815" y="67247"/>
                                    <a:pt x="47339" y="73342"/>
                                    <a:pt x="50387" y="76391"/>
                                  </a:cubicBezTo>
                                  <a:cubicBezTo>
                                    <a:pt x="53435" y="80963"/>
                                    <a:pt x="59531" y="84011"/>
                                    <a:pt x="65722" y="87059"/>
                                  </a:cubicBezTo>
                                  <a:cubicBezTo>
                                    <a:pt x="70295" y="88583"/>
                                    <a:pt x="82486" y="93155"/>
                                    <a:pt x="102298" y="97727"/>
                                  </a:cubicBezTo>
                                  <a:cubicBezTo>
                                    <a:pt x="129826" y="105347"/>
                                    <a:pt x="149638" y="111442"/>
                                    <a:pt x="161925" y="116014"/>
                                  </a:cubicBezTo>
                                  <a:cubicBezTo>
                                    <a:pt x="172593" y="120586"/>
                                    <a:pt x="180213" y="128302"/>
                                    <a:pt x="187833" y="137445"/>
                                  </a:cubicBezTo>
                                  <a:cubicBezTo>
                                    <a:pt x="193929" y="146591"/>
                                    <a:pt x="196977" y="158781"/>
                                    <a:pt x="196977" y="170974"/>
                                  </a:cubicBezTo>
                                  <a:cubicBezTo>
                                    <a:pt x="196977" y="184786"/>
                                    <a:pt x="193929" y="196977"/>
                                    <a:pt x="184785" y="209169"/>
                                  </a:cubicBezTo>
                                  <a:cubicBezTo>
                                    <a:pt x="177166" y="221361"/>
                                    <a:pt x="166497" y="230505"/>
                                    <a:pt x="151162" y="236601"/>
                                  </a:cubicBezTo>
                                  <a:cubicBezTo>
                                    <a:pt x="137446" y="242697"/>
                                    <a:pt x="120682" y="247364"/>
                                    <a:pt x="102298" y="247364"/>
                                  </a:cubicBezTo>
                                  <a:cubicBezTo>
                                    <a:pt x="70295" y="247364"/>
                                    <a:pt x="47339" y="239649"/>
                                    <a:pt x="32099" y="227458"/>
                                  </a:cubicBezTo>
                                  <a:cubicBezTo>
                                    <a:pt x="15335" y="215266"/>
                                    <a:pt x="4572" y="195453"/>
                                    <a:pt x="0" y="170974"/>
                                  </a:cubicBezTo>
                                  <a:lnTo>
                                    <a:pt x="39719" y="164878"/>
                                  </a:lnTo>
                                  <a:cubicBezTo>
                                    <a:pt x="42767" y="180117"/>
                                    <a:pt x="48863" y="192405"/>
                                    <a:pt x="59531" y="201549"/>
                                  </a:cubicBezTo>
                                  <a:cubicBezTo>
                                    <a:pt x="68771" y="209169"/>
                                    <a:pt x="82486" y="213741"/>
                                    <a:pt x="100775" y="213741"/>
                                  </a:cubicBezTo>
                                  <a:cubicBezTo>
                                    <a:pt x="119158" y="213741"/>
                                    <a:pt x="132874" y="209169"/>
                                    <a:pt x="142018" y="201549"/>
                                  </a:cubicBezTo>
                                  <a:cubicBezTo>
                                    <a:pt x="151162" y="195453"/>
                                    <a:pt x="155734" y="186310"/>
                                    <a:pt x="155734" y="175545"/>
                                  </a:cubicBezTo>
                                  <a:cubicBezTo>
                                    <a:pt x="155734" y="166402"/>
                                    <a:pt x="151162" y="160306"/>
                                    <a:pt x="143542" y="154210"/>
                                  </a:cubicBezTo>
                                  <a:cubicBezTo>
                                    <a:pt x="138970" y="151162"/>
                                    <a:pt x="125254" y="146591"/>
                                    <a:pt x="102298" y="140494"/>
                                  </a:cubicBezTo>
                                  <a:cubicBezTo>
                                    <a:pt x="73342" y="134398"/>
                                    <a:pt x="53435" y="126778"/>
                                    <a:pt x="41243" y="122111"/>
                                  </a:cubicBezTo>
                                  <a:cubicBezTo>
                                    <a:pt x="30575" y="116014"/>
                                    <a:pt x="21431" y="108395"/>
                                    <a:pt x="16859" y="99250"/>
                                  </a:cubicBezTo>
                                  <a:cubicBezTo>
                                    <a:pt x="10668" y="90107"/>
                                    <a:pt x="7620" y="79439"/>
                                    <a:pt x="7620" y="67247"/>
                                  </a:cubicBezTo>
                                  <a:cubicBezTo>
                                    <a:pt x="7620" y="56483"/>
                                    <a:pt x="9144" y="47339"/>
                                    <a:pt x="15335" y="38195"/>
                                  </a:cubicBezTo>
                                  <a:cubicBezTo>
                                    <a:pt x="19908" y="29052"/>
                                    <a:pt x="26003" y="21431"/>
                                    <a:pt x="33624" y="15336"/>
                                  </a:cubicBezTo>
                                  <a:cubicBezTo>
                                    <a:pt x="39719" y="10764"/>
                                    <a:pt x="48863" y="7716"/>
                                    <a:pt x="59531" y="4668"/>
                                  </a:cubicBezTo>
                                  <a:cubicBezTo>
                                    <a:pt x="70295" y="1524"/>
                                    <a:pt x="82486" y="0"/>
                                    <a:pt x="94678"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4" name="Shape 12"/>
                          <wps:cNvSpPr/>
                          <wps:spPr>
                            <a:xfrm>
                              <a:off x="1097947" y="189172"/>
                              <a:ext cx="104429" cy="143632"/>
                            </a:xfrm>
                            <a:custGeom>
                              <a:avLst/>
                              <a:gdLst/>
                              <a:ahLst/>
                              <a:cxnLst/>
                              <a:rect l="0" t="0" r="0" b="0"/>
                              <a:pathLst>
                                <a:path w="104429" h="143632">
                                  <a:moveTo>
                                    <a:pt x="104429" y="0"/>
                                  </a:moveTo>
                                  <a:lnTo>
                                    <a:pt x="104429" y="32855"/>
                                  </a:lnTo>
                                  <a:lnTo>
                                    <a:pt x="99250" y="33713"/>
                                  </a:lnTo>
                                  <a:cubicBezTo>
                                    <a:pt x="84010" y="36761"/>
                                    <a:pt x="71818" y="39810"/>
                                    <a:pt x="65627" y="41334"/>
                                  </a:cubicBezTo>
                                  <a:cubicBezTo>
                                    <a:pt x="58007" y="44381"/>
                                    <a:pt x="53436" y="48953"/>
                                    <a:pt x="48863" y="55049"/>
                                  </a:cubicBezTo>
                                  <a:cubicBezTo>
                                    <a:pt x="45815" y="61145"/>
                                    <a:pt x="42767" y="67241"/>
                                    <a:pt x="44291" y="73337"/>
                                  </a:cubicBezTo>
                                  <a:cubicBezTo>
                                    <a:pt x="42767" y="84101"/>
                                    <a:pt x="47339" y="93244"/>
                                    <a:pt x="56483" y="100865"/>
                                  </a:cubicBezTo>
                                  <a:cubicBezTo>
                                    <a:pt x="64103" y="108484"/>
                                    <a:pt x="76391" y="111532"/>
                                    <a:pt x="91630" y="111532"/>
                                  </a:cubicBezTo>
                                  <a:lnTo>
                                    <a:pt x="104429" y="110076"/>
                                  </a:lnTo>
                                  <a:lnTo>
                                    <a:pt x="104429" y="139054"/>
                                  </a:lnTo>
                                  <a:lnTo>
                                    <a:pt x="82486" y="143632"/>
                                  </a:lnTo>
                                  <a:cubicBezTo>
                                    <a:pt x="54959" y="143632"/>
                                    <a:pt x="35147" y="135916"/>
                                    <a:pt x="21431" y="123724"/>
                                  </a:cubicBezTo>
                                  <a:cubicBezTo>
                                    <a:pt x="7620" y="111532"/>
                                    <a:pt x="0" y="94768"/>
                                    <a:pt x="1524" y="74861"/>
                                  </a:cubicBezTo>
                                  <a:cubicBezTo>
                                    <a:pt x="1524" y="64193"/>
                                    <a:pt x="3048" y="53525"/>
                                    <a:pt x="9144" y="42857"/>
                                  </a:cubicBezTo>
                                  <a:cubicBezTo>
                                    <a:pt x="13716" y="33713"/>
                                    <a:pt x="21431" y="26093"/>
                                    <a:pt x="29051" y="19997"/>
                                  </a:cubicBezTo>
                                  <a:cubicBezTo>
                                    <a:pt x="38195" y="13805"/>
                                    <a:pt x="47339" y="10758"/>
                                    <a:pt x="58007" y="7710"/>
                                  </a:cubicBezTo>
                                  <a:cubicBezTo>
                                    <a:pt x="65627" y="4662"/>
                                    <a:pt x="77914" y="3138"/>
                                    <a:pt x="94678" y="1614"/>
                                  </a:cubicBezTo>
                                  <a:lnTo>
                                    <a:pt x="104429"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5" name="Shape 13"/>
                          <wps:cNvSpPr/>
                          <wps:spPr>
                            <a:xfrm>
                              <a:off x="1105566" y="85983"/>
                              <a:ext cx="96810" cy="77370"/>
                            </a:xfrm>
                            <a:custGeom>
                              <a:avLst/>
                              <a:gdLst/>
                              <a:ahLst/>
                              <a:cxnLst/>
                              <a:rect l="0" t="0" r="0" b="0"/>
                              <a:pathLst>
                                <a:path w="96810" h="77370">
                                  <a:moveTo>
                                    <a:pt x="96810" y="0"/>
                                  </a:moveTo>
                                  <a:lnTo>
                                    <a:pt x="96810" y="31964"/>
                                  </a:lnTo>
                                  <a:lnTo>
                                    <a:pt x="76760" y="34032"/>
                                  </a:lnTo>
                                  <a:cubicBezTo>
                                    <a:pt x="69890" y="35746"/>
                                    <a:pt x="64151" y="38413"/>
                                    <a:pt x="59531" y="42223"/>
                                  </a:cubicBezTo>
                                  <a:cubicBezTo>
                                    <a:pt x="50388" y="48319"/>
                                    <a:pt x="44291" y="60511"/>
                                    <a:pt x="39719" y="77370"/>
                                  </a:cubicBezTo>
                                  <a:lnTo>
                                    <a:pt x="0" y="71275"/>
                                  </a:lnTo>
                                  <a:cubicBezTo>
                                    <a:pt x="3048" y="54415"/>
                                    <a:pt x="9144" y="40699"/>
                                    <a:pt x="18383" y="31555"/>
                                  </a:cubicBezTo>
                                  <a:cubicBezTo>
                                    <a:pt x="26003" y="20887"/>
                                    <a:pt x="38195" y="13267"/>
                                    <a:pt x="53435" y="7172"/>
                                  </a:cubicBezTo>
                                  <a:cubicBezTo>
                                    <a:pt x="61103" y="4076"/>
                                    <a:pt x="69509" y="2147"/>
                                    <a:pt x="78474" y="992"/>
                                  </a:cubicBezTo>
                                  <a:lnTo>
                                    <a:pt x="9681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6" name="Shape 14"/>
                          <wps:cNvSpPr/>
                          <wps:spPr>
                            <a:xfrm>
                              <a:off x="1202376" y="85439"/>
                              <a:ext cx="113979" cy="242787"/>
                            </a:xfrm>
                            <a:custGeom>
                              <a:avLst/>
                              <a:gdLst/>
                              <a:ahLst/>
                              <a:cxnLst/>
                              <a:rect l="0" t="0" r="0" b="0"/>
                              <a:pathLst>
                                <a:path w="113979" h="242787">
                                  <a:moveTo>
                                    <a:pt x="10061" y="0"/>
                                  </a:moveTo>
                                  <a:cubicBezTo>
                                    <a:pt x="29969" y="0"/>
                                    <a:pt x="46732" y="1524"/>
                                    <a:pt x="58925" y="6191"/>
                                  </a:cubicBezTo>
                                  <a:cubicBezTo>
                                    <a:pt x="71212" y="10763"/>
                                    <a:pt x="80356" y="16859"/>
                                    <a:pt x="86451" y="24480"/>
                                  </a:cubicBezTo>
                                  <a:cubicBezTo>
                                    <a:pt x="92547" y="32099"/>
                                    <a:pt x="97119" y="41243"/>
                                    <a:pt x="100168" y="51912"/>
                                  </a:cubicBezTo>
                                  <a:cubicBezTo>
                                    <a:pt x="100168" y="58007"/>
                                    <a:pt x="101692" y="70295"/>
                                    <a:pt x="101692" y="88583"/>
                                  </a:cubicBezTo>
                                  <a:lnTo>
                                    <a:pt x="101692" y="142018"/>
                                  </a:lnTo>
                                  <a:cubicBezTo>
                                    <a:pt x="101692" y="178594"/>
                                    <a:pt x="103215" y="203074"/>
                                    <a:pt x="104739" y="212217"/>
                                  </a:cubicBezTo>
                                  <a:cubicBezTo>
                                    <a:pt x="106264" y="222885"/>
                                    <a:pt x="109407" y="232029"/>
                                    <a:pt x="113979" y="241174"/>
                                  </a:cubicBezTo>
                                  <a:lnTo>
                                    <a:pt x="72736" y="241174"/>
                                  </a:lnTo>
                                  <a:cubicBezTo>
                                    <a:pt x="68164" y="233553"/>
                                    <a:pt x="65115" y="222885"/>
                                    <a:pt x="65115" y="212217"/>
                                  </a:cubicBezTo>
                                  <a:cubicBezTo>
                                    <a:pt x="49780" y="224410"/>
                                    <a:pt x="34541" y="233553"/>
                                    <a:pt x="22348" y="238125"/>
                                  </a:cubicBezTo>
                                  <a:lnTo>
                                    <a:pt x="0" y="242787"/>
                                  </a:lnTo>
                                  <a:lnTo>
                                    <a:pt x="0" y="213809"/>
                                  </a:lnTo>
                                  <a:lnTo>
                                    <a:pt x="8965" y="212789"/>
                                  </a:lnTo>
                                  <a:cubicBezTo>
                                    <a:pt x="15847" y="211074"/>
                                    <a:pt x="22348" y="208407"/>
                                    <a:pt x="28444" y="204598"/>
                                  </a:cubicBezTo>
                                  <a:cubicBezTo>
                                    <a:pt x="40636" y="198501"/>
                                    <a:pt x="48256" y="189357"/>
                                    <a:pt x="54352" y="177069"/>
                                  </a:cubicBezTo>
                                  <a:cubicBezTo>
                                    <a:pt x="58925" y="167926"/>
                                    <a:pt x="60544" y="154210"/>
                                    <a:pt x="60544" y="137446"/>
                                  </a:cubicBezTo>
                                  <a:lnTo>
                                    <a:pt x="60544" y="122111"/>
                                  </a:lnTo>
                                  <a:cubicBezTo>
                                    <a:pt x="53638" y="125207"/>
                                    <a:pt x="44851" y="128278"/>
                                    <a:pt x="33969" y="130957"/>
                                  </a:cubicBezTo>
                                  <a:lnTo>
                                    <a:pt x="0" y="136587"/>
                                  </a:lnTo>
                                  <a:lnTo>
                                    <a:pt x="0" y="103733"/>
                                  </a:lnTo>
                                  <a:lnTo>
                                    <a:pt x="31683" y="98488"/>
                                  </a:lnTo>
                                  <a:cubicBezTo>
                                    <a:pt x="43327" y="96202"/>
                                    <a:pt x="52876" y="93916"/>
                                    <a:pt x="60544" y="91630"/>
                                  </a:cubicBezTo>
                                  <a:cubicBezTo>
                                    <a:pt x="60544" y="85535"/>
                                    <a:pt x="60544" y="82486"/>
                                    <a:pt x="60544" y="80963"/>
                                  </a:cubicBezTo>
                                  <a:cubicBezTo>
                                    <a:pt x="60544" y="64198"/>
                                    <a:pt x="57400" y="53435"/>
                                    <a:pt x="49780" y="45816"/>
                                  </a:cubicBezTo>
                                  <a:cubicBezTo>
                                    <a:pt x="39112" y="36671"/>
                                    <a:pt x="23872" y="32099"/>
                                    <a:pt x="3965" y="32099"/>
                                  </a:cubicBezTo>
                                  <a:lnTo>
                                    <a:pt x="0" y="32508"/>
                                  </a:lnTo>
                                  <a:lnTo>
                                    <a:pt x="0" y="544"/>
                                  </a:lnTo>
                                  <a:lnTo>
                                    <a:pt x="10061"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7" name="Shape 15"/>
                          <wps:cNvSpPr/>
                          <wps:spPr>
                            <a:xfrm>
                              <a:off x="1464469" y="0"/>
                              <a:ext cx="299276" cy="326613"/>
                            </a:xfrm>
                            <a:custGeom>
                              <a:avLst/>
                              <a:gdLst/>
                              <a:ahLst/>
                              <a:cxnLst/>
                              <a:rect l="0" t="0" r="0" b="0"/>
                              <a:pathLst>
                                <a:path w="299276" h="326613">
                                  <a:moveTo>
                                    <a:pt x="0" y="0"/>
                                  </a:moveTo>
                                  <a:lnTo>
                                    <a:pt x="47339" y="0"/>
                                  </a:lnTo>
                                  <a:lnTo>
                                    <a:pt x="131254" y="238125"/>
                                  </a:lnTo>
                                  <a:cubicBezTo>
                                    <a:pt x="138969" y="256413"/>
                                    <a:pt x="143542" y="274796"/>
                                    <a:pt x="149637" y="291560"/>
                                  </a:cubicBezTo>
                                  <a:cubicBezTo>
                                    <a:pt x="154210" y="273272"/>
                                    <a:pt x="160305" y="254889"/>
                                    <a:pt x="166401" y="238125"/>
                                  </a:cubicBezTo>
                                  <a:lnTo>
                                    <a:pt x="254984" y="0"/>
                                  </a:lnTo>
                                  <a:lnTo>
                                    <a:pt x="299276" y="0"/>
                                  </a:lnTo>
                                  <a:lnTo>
                                    <a:pt x="170973" y="326613"/>
                                  </a:lnTo>
                                  <a:lnTo>
                                    <a:pt x="126683" y="326613"/>
                                  </a:ln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8" name="Shape 773"/>
                          <wps:cNvSpPr/>
                          <wps:spPr>
                            <a:xfrm>
                              <a:off x="1797367" y="90107"/>
                              <a:ext cx="39719" cy="236506"/>
                            </a:xfrm>
                            <a:custGeom>
                              <a:avLst/>
                              <a:gdLst/>
                              <a:ahLst/>
                              <a:cxnLst/>
                              <a:rect l="0" t="0" r="0" b="0"/>
                              <a:pathLst>
                                <a:path w="39719" h="236506">
                                  <a:moveTo>
                                    <a:pt x="0" y="0"/>
                                  </a:moveTo>
                                  <a:lnTo>
                                    <a:pt x="39719" y="0"/>
                                  </a:lnTo>
                                  <a:lnTo>
                                    <a:pt x="39719" y="236506"/>
                                  </a:lnTo>
                                  <a:lnTo>
                                    <a:pt x="0" y="236506"/>
                                  </a:lnTo>
                                  <a:lnTo>
                                    <a:pt x="0" y="0"/>
                                  </a:lnTo>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39" name="Shape 774"/>
                          <wps:cNvSpPr/>
                          <wps:spPr>
                            <a:xfrm>
                              <a:off x="1797367" y="1"/>
                              <a:ext cx="39719" cy="45815"/>
                            </a:xfrm>
                            <a:custGeom>
                              <a:avLst/>
                              <a:gdLst/>
                              <a:ahLst/>
                              <a:cxnLst/>
                              <a:rect l="0" t="0" r="0" b="0"/>
                              <a:pathLst>
                                <a:path w="39719" h="45815">
                                  <a:moveTo>
                                    <a:pt x="0" y="0"/>
                                  </a:moveTo>
                                  <a:lnTo>
                                    <a:pt x="39719" y="0"/>
                                  </a:lnTo>
                                  <a:lnTo>
                                    <a:pt x="39719" y="45815"/>
                                  </a:lnTo>
                                  <a:lnTo>
                                    <a:pt x="0" y="45815"/>
                                  </a:lnTo>
                                  <a:lnTo>
                                    <a:pt x="0" y="0"/>
                                  </a:lnTo>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0" name="Shape 18"/>
                          <wps:cNvSpPr/>
                          <wps:spPr>
                            <a:xfrm>
                              <a:off x="1898142" y="85440"/>
                              <a:ext cx="192405" cy="241173"/>
                            </a:xfrm>
                            <a:custGeom>
                              <a:avLst/>
                              <a:gdLst/>
                              <a:ahLst/>
                              <a:cxnLst/>
                              <a:rect l="0" t="0" r="0" b="0"/>
                              <a:pathLst>
                                <a:path w="192405" h="241173">
                                  <a:moveTo>
                                    <a:pt x="111442" y="0"/>
                                  </a:moveTo>
                                  <a:cubicBezTo>
                                    <a:pt x="125159" y="0"/>
                                    <a:pt x="138969" y="1524"/>
                                    <a:pt x="151162" y="7715"/>
                                  </a:cubicBezTo>
                                  <a:cubicBezTo>
                                    <a:pt x="163353" y="12287"/>
                                    <a:pt x="170974" y="18383"/>
                                    <a:pt x="177165" y="27527"/>
                                  </a:cubicBezTo>
                                  <a:cubicBezTo>
                                    <a:pt x="183261" y="35147"/>
                                    <a:pt x="187833" y="45815"/>
                                    <a:pt x="190881" y="56483"/>
                                  </a:cubicBezTo>
                                  <a:cubicBezTo>
                                    <a:pt x="192405" y="64198"/>
                                    <a:pt x="192405" y="77914"/>
                                    <a:pt x="192405" y="96203"/>
                                  </a:cubicBezTo>
                                  <a:lnTo>
                                    <a:pt x="192405" y="241173"/>
                                  </a:lnTo>
                                  <a:lnTo>
                                    <a:pt x="152685" y="241173"/>
                                  </a:lnTo>
                                  <a:lnTo>
                                    <a:pt x="152685" y="97727"/>
                                  </a:lnTo>
                                  <a:cubicBezTo>
                                    <a:pt x="152685" y="80963"/>
                                    <a:pt x="151162" y="68770"/>
                                    <a:pt x="148113" y="61055"/>
                                  </a:cubicBezTo>
                                  <a:cubicBezTo>
                                    <a:pt x="145066" y="51911"/>
                                    <a:pt x="138969" y="45815"/>
                                    <a:pt x="131349" y="41243"/>
                                  </a:cubicBezTo>
                                  <a:cubicBezTo>
                                    <a:pt x="123634" y="36671"/>
                                    <a:pt x="114491" y="33623"/>
                                    <a:pt x="103822" y="33623"/>
                                  </a:cubicBezTo>
                                  <a:cubicBezTo>
                                    <a:pt x="85534" y="33623"/>
                                    <a:pt x="71723" y="39719"/>
                                    <a:pt x="59531" y="50387"/>
                                  </a:cubicBezTo>
                                  <a:cubicBezTo>
                                    <a:pt x="45815" y="61055"/>
                                    <a:pt x="39719" y="82486"/>
                                    <a:pt x="39719" y="111442"/>
                                  </a:cubicBezTo>
                                  <a:lnTo>
                                    <a:pt x="39719" y="241173"/>
                                  </a:lnTo>
                                  <a:lnTo>
                                    <a:pt x="0" y="241173"/>
                                  </a:lnTo>
                                  <a:lnTo>
                                    <a:pt x="0" y="4667"/>
                                  </a:lnTo>
                                  <a:lnTo>
                                    <a:pt x="36671" y="4667"/>
                                  </a:lnTo>
                                  <a:lnTo>
                                    <a:pt x="36671" y="38195"/>
                                  </a:lnTo>
                                  <a:cubicBezTo>
                                    <a:pt x="53435" y="12287"/>
                                    <a:pt x="79438" y="0"/>
                                    <a:pt x="111442"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1" name="Shape 19"/>
                          <wps:cNvSpPr/>
                          <wps:spPr>
                            <a:xfrm>
                              <a:off x="2139411" y="85439"/>
                              <a:ext cx="206121" cy="247365"/>
                            </a:xfrm>
                            <a:custGeom>
                              <a:avLst/>
                              <a:gdLst/>
                              <a:ahLst/>
                              <a:cxnLst/>
                              <a:rect l="0" t="0" r="0" b="0"/>
                              <a:pathLst>
                                <a:path w="206121" h="247365">
                                  <a:moveTo>
                                    <a:pt x="108395" y="0"/>
                                  </a:moveTo>
                                  <a:cubicBezTo>
                                    <a:pt x="134398" y="0"/>
                                    <a:pt x="155734" y="6191"/>
                                    <a:pt x="170974" y="18383"/>
                                  </a:cubicBezTo>
                                  <a:cubicBezTo>
                                    <a:pt x="187833" y="32100"/>
                                    <a:pt x="198501" y="50388"/>
                                    <a:pt x="203072" y="74867"/>
                                  </a:cubicBezTo>
                                  <a:lnTo>
                                    <a:pt x="163354" y="80963"/>
                                  </a:lnTo>
                                  <a:cubicBezTo>
                                    <a:pt x="160305" y="64198"/>
                                    <a:pt x="154210" y="51912"/>
                                    <a:pt x="145066" y="44291"/>
                                  </a:cubicBezTo>
                                  <a:cubicBezTo>
                                    <a:pt x="134398" y="36671"/>
                                    <a:pt x="123635" y="32100"/>
                                    <a:pt x="109918" y="32100"/>
                                  </a:cubicBezTo>
                                  <a:cubicBezTo>
                                    <a:pt x="90107" y="32100"/>
                                    <a:pt x="73247" y="39719"/>
                                    <a:pt x="61055" y="53436"/>
                                  </a:cubicBezTo>
                                  <a:cubicBezTo>
                                    <a:pt x="47339" y="68771"/>
                                    <a:pt x="41243" y="91631"/>
                                    <a:pt x="41243" y="122110"/>
                                  </a:cubicBezTo>
                                  <a:cubicBezTo>
                                    <a:pt x="41243" y="154210"/>
                                    <a:pt x="47339" y="177070"/>
                                    <a:pt x="59531" y="192405"/>
                                  </a:cubicBezTo>
                                  <a:cubicBezTo>
                                    <a:pt x="71723" y="206122"/>
                                    <a:pt x="88583" y="213741"/>
                                    <a:pt x="108395" y="213741"/>
                                  </a:cubicBezTo>
                                  <a:cubicBezTo>
                                    <a:pt x="123635" y="213741"/>
                                    <a:pt x="135922" y="209169"/>
                                    <a:pt x="146590" y="198501"/>
                                  </a:cubicBezTo>
                                  <a:cubicBezTo>
                                    <a:pt x="157258" y="189357"/>
                                    <a:pt x="164878" y="175546"/>
                                    <a:pt x="167926" y="154210"/>
                                  </a:cubicBezTo>
                                  <a:lnTo>
                                    <a:pt x="206121" y="160306"/>
                                  </a:lnTo>
                                  <a:cubicBezTo>
                                    <a:pt x="201549" y="186310"/>
                                    <a:pt x="190881" y="207645"/>
                                    <a:pt x="174117" y="222885"/>
                                  </a:cubicBezTo>
                                  <a:cubicBezTo>
                                    <a:pt x="155734" y="238125"/>
                                    <a:pt x="134398" y="247365"/>
                                    <a:pt x="108395" y="247365"/>
                                  </a:cubicBezTo>
                                  <a:cubicBezTo>
                                    <a:pt x="76295" y="247365"/>
                                    <a:pt x="50387" y="236601"/>
                                    <a:pt x="30575" y="215265"/>
                                  </a:cubicBezTo>
                                  <a:cubicBezTo>
                                    <a:pt x="10668" y="193929"/>
                                    <a:pt x="0" y="163354"/>
                                    <a:pt x="0" y="123730"/>
                                  </a:cubicBezTo>
                                  <a:cubicBezTo>
                                    <a:pt x="0" y="97727"/>
                                    <a:pt x="4572" y="76391"/>
                                    <a:pt x="13716" y="56483"/>
                                  </a:cubicBezTo>
                                  <a:cubicBezTo>
                                    <a:pt x="21336" y="38195"/>
                                    <a:pt x="35147" y="22955"/>
                                    <a:pt x="51911" y="13812"/>
                                  </a:cubicBezTo>
                                  <a:cubicBezTo>
                                    <a:pt x="68675" y="4667"/>
                                    <a:pt x="88583" y="0"/>
                                    <a:pt x="108395"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2" name="Shape 20"/>
                          <wps:cNvSpPr/>
                          <wps:spPr>
                            <a:xfrm>
                              <a:off x="2366962" y="85440"/>
                              <a:ext cx="109919" cy="246842"/>
                            </a:xfrm>
                            <a:custGeom>
                              <a:avLst/>
                              <a:gdLst/>
                              <a:ahLst/>
                              <a:cxnLst/>
                              <a:rect l="0" t="0" r="0" b="0"/>
                              <a:pathLst>
                                <a:path w="109919" h="246842">
                                  <a:moveTo>
                                    <a:pt x="109918" y="0"/>
                                  </a:moveTo>
                                  <a:lnTo>
                                    <a:pt x="109919" y="0"/>
                                  </a:lnTo>
                                  <a:lnTo>
                                    <a:pt x="109919" y="32098"/>
                                  </a:lnTo>
                                  <a:lnTo>
                                    <a:pt x="109918" y="32098"/>
                                  </a:lnTo>
                                  <a:cubicBezTo>
                                    <a:pt x="91631" y="32098"/>
                                    <a:pt x="76295" y="38195"/>
                                    <a:pt x="64103" y="50387"/>
                                  </a:cubicBezTo>
                                  <a:cubicBezTo>
                                    <a:pt x="50387" y="62580"/>
                                    <a:pt x="44292" y="79439"/>
                                    <a:pt x="44292" y="100775"/>
                                  </a:cubicBezTo>
                                  <a:lnTo>
                                    <a:pt x="109919" y="100775"/>
                                  </a:lnTo>
                                  <a:lnTo>
                                    <a:pt x="109919" y="132873"/>
                                  </a:lnTo>
                                  <a:lnTo>
                                    <a:pt x="42768" y="132873"/>
                                  </a:lnTo>
                                  <a:cubicBezTo>
                                    <a:pt x="42768" y="158781"/>
                                    <a:pt x="48864" y="178594"/>
                                    <a:pt x="62580" y="192405"/>
                                  </a:cubicBezTo>
                                  <a:cubicBezTo>
                                    <a:pt x="69438" y="199263"/>
                                    <a:pt x="76700" y="204596"/>
                                    <a:pt x="84916" y="208216"/>
                                  </a:cubicBezTo>
                                  <a:lnTo>
                                    <a:pt x="109919" y="213140"/>
                                  </a:lnTo>
                                  <a:lnTo>
                                    <a:pt x="109919" y="246842"/>
                                  </a:lnTo>
                                  <a:lnTo>
                                    <a:pt x="66008" y="239316"/>
                                  </a:lnTo>
                                  <a:cubicBezTo>
                                    <a:pt x="52269" y="233958"/>
                                    <a:pt x="40434" y="225934"/>
                                    <a:pt x="30480" y="215266"/>
                                  </a:cubicBezTo>
                                  <a:cubicBezTo>
                                    <a:pt x="10668" y="193928"/>
                                    <a:pt x="0" y="163353"/>
                                    <a:pt x="0" y="125253"/>
                                  </a:cubicBezTo>
                                  <a:cubicBezTo>
                                    <a:pt x="0" y="85534"/>
                                    <a:pt x="10668" y="54959"/>
                                    <a:pt x="30480" y="32098"/>
                                  </a:cubicBezTo>
                                  <a:cubicBezTo>
                                    <a:pt x="50387" y="10763"/>
                                    <a:pt x="77819" y="0"/>
                                    <a:pt x="109918"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3" name="Shape 21"/>
                          <wps:cNvSpPr/>
                          <wps:spPr>
                            <a:xfrm>
                              <a:off x="2476881" y="250318"/>
                              <a:ext cx="106870" cy="82486"/>
                            </a:xfrm>
                            <a:custGeom>
                              <a:avLst/>
                              <a:gdLst/>
                              <a:ahLst/>
                              <a:cxnLst/>
                              <a:rect l="0" t="0" r="0" b="0"/>
                              <a:pathLst>
                                <a:path w="106870" h="82486">
                                  <a:moveTo>
                                    <a:pt x="65627" y="0"/>
                                  </a:moveTo>
                                  <a:lnTo>
                                    <a:pt x="106870" y="4572"/>
                                  </a:lnTo>
                                  <a:cubicBezTo>
                                    <a:pt x="100774" y="29050"/>
                                    <a:pt x="88583" y="48863"/>
                                    <a:pt x="70199" y="61055"/>
                                  </a:cubicBezTo>
                                  <a:cubicBezTo>
                                    <a:pt x="51911" y="74771"/>
                                    <a:pt x="30575" y="82486"/>
                                    <a:pt x="3048" y="82486"/>
                                  </a:cubicBezTo>
                                  <a:lnTo>
                                    <a:pt x="0" y="81964"/>
                                  </a:lnTo>
                                  <a:lnTo>
                                    <a:pt x="0" y="48262"/>
                                  </a:lnTo>
                                  <a:lnTo>
                                    <a:pt x="3048" y="48863"/>
                                  </a:lnTo>
                                  <a:cubicBezTo>
                                    <a:pt x="16764" y="48863"/>
                                    <a:pt x="30575" y="45814"/>
                                    <a:pt x="39719" y="36671"/>
                                  </a:cubicBezTo>
                                  <a:cubicBezTo>
                                    <a:pt x="50387" y="29050"/>
                                    <a:pt x="59531" y="16764"/>
                                    <a:pt x="65627"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4" name="Shape 22"/>
                          <wps:cNvSpPr/>
                          <wps:spPr>
                            <a:xfrm>
                              <a:off x="2476881" y="85440"/>
                              <a:ext cx="108394" cy="132873"/>
                            </a:xfrm>
                            <a:custGeom>
                              <a:avLst/>
                              <a:gdLst/>
                              <a:ahLst/>
                              <a:cxnLst/>
                              <a:rect l="0" t="0" r="0" b="0"/>
                              <a:pathLst>
                                <a:path w="108394" h="132873">
                                  <a:moveTo>
                                    <a:pt x="0" y="0"/>
                                  </a:moveTo>
                                  <a:lnTo>
                                    <a:pt x="43529" y="8048"/>
                                  </a:lnTo>
                                  <a:cubicBezTo>
                                    <a:pt x="56507" y="13406"/>
                                    <a:pt x="67961" y="21430"/>
                                    <a:pt x="77915" y="32098"/>
                                  </a:cubicBezTo>
                                  <a:cubicBezTo>
                                    <a:pt x="97726" y="53434"/>
                                    <a:pt x="108394" y="84011"/>
                                    <a:pt x="108394" y="122111"/>
                                  </a:cubicBezTo>
                                  <a:cubicBezTo>
                                    <a:pt x="108394" y="125253"/>
                                    <a:pt x="108394" y="128301"/>
                                    <a:pt x="108394" y="132873"/>
                                  </a:cubicBezTo>
                                  <a:lnTo>
                                    <a:pt x="0" y="132873"/>
                                  </a:lnTo>
                                  <a:lnTo>
                                    <a:pt x="0" y="100775"/>
                                  </a:lnTo>
                                  <a:lnTo>
                                    <a:pt x="65627" y="100775"/>
                                  </a:lnTo>
                                  <a:cubicBezTo>
                                    <a:pt x="64103" y="80963"/>
                                    <a:pt x="59531" y="65722"/>
                                    <a:pt x="50387" y="54959"/>
                                  </a:cubicBezTo>
                                  <a:cubicBezTo>
                                    <a:pt x="44291" y="47339"/>
                                    <a:pt x="37028" y="41624"/>
                                    <a:pt x="28622" y="37814"/>
                                  </a:cubicBezTo>
                                  <a:lnTo>
                                    <a:pt x="0" y="32098"/>
                                  </a:ln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5" name="Shape 23"/>
                          <wps:cNvSpPr/>
                          <wps:spPr>
                            <a:xfrm>
                              <a:off x="2634139" y="85440"/>
                              <a:ext cx="192405" cy="241173"/>
                            </a:xfrm>
                            <a:custGeom>
                              <a:avLst/>
                              <a:gdLst/>
                              <a:ahLst/>
                              <a:cxnLst/>
                              <a:rect l="0" t="0" r="0" b="0"/>
                              <a:pathLst>
                                <a:path w="192405" h="241173">
                                  <a:moveTo>
                                    <a:pt x="111538" y="0"/>
                                  </a:moveTo>
                                  <a:cubicBezTo>
                                    <a:pt x="125254" y="0"/>
                                    <a:pt x="138970" y="1524"/>
                                    <a:pt x="151162" y="7715"/>
                                  </a:cubicBezTo>
                                  <a:cubicBezTo>
                                    <a:pt x="161925" y="12287"/>
                                    <a:pt x="171069" y="18383"/>
                                    <a:pt x="177166" y="27527"/>
                                  </a:cubicBezTo>
                                  <a:cubicBezTo>
                                    <a:pt x="183261" y="35147"/>
                                    <a:pt x="187833" y="45815"/>
                                    <a:pt x="189357" y="56483"/>
                                  </a:cubicBezTo>
                                  <a:cubicBezTo>
                                    <a:pt x="190881" y="64198"/>
                                    <a:pt x="192405" y="77914"/>
                                    <a:pt x="192405" y="96203"/>
                                  </a:cubicBezTo>
                                  <a:lnTo>
                                    <a:pt x="192405" y="241173"/>
                                  </a:lnTo>
                                  <a:lnTo>
                                    <a:pt x="152686" y="241173"/>
                                  </a:lnTo>
                                  <a:lnTo>
                                    <a:pt x="152686" y="97727"/>
                                  </a:lnTo>
                                  <a:cubicBezTo>
                                    <a:pt x="152686" y="80963"/>
                                    <a:pt x="149638" y="68770"/>
                                    <a:pt x="146590" y="61055"/>
                                  </a:cubicBezTo>
                                  <a:cubicBezTo>
                                    <a:pt x="143542" y="51911"/>
                                    <a:pt x="138970" y="45815"/>
                                    <a:pt x="131350" y="41243"/>
                                  </a:cubicBezTo>
                                  <a:cubicBezTo>
                                    <a:pt x="122206" y="36671"/>
                                    <a:pt x="113062" y="33623"/>
                                    <a:pt x="102298" y="33623"/>
                                  </a:cubicBezTo>
                                  <a:cubicBezTo>
                                    <a:pt x="85534" y="33623"/>
                                    <a:pt x="70295" y="39719"/>
                                    <a:pt x="58008" y="50387"/>
                                  </a:cubicBezTo>
                                  <a:cubicBezTo>
                                    <a:pt x="45816" y="61055"/>
                                    <a:pt x="39720" y="82486"/>
                                    <a:pt x="39720" y="111442"/>
                                  </a:cubicBezTo>
                                  <a:lnTo>
                                    <a:pt x="39720" y="241173"/>
                                  </a:lnTo>
                                  <a:lnTo>
                                    <a:pt x="0" y="241173"/>
                                  </a:lnTo>
                                  <a:lnTo>
                                    <a:pt x="0" y="4667"/>
                                  </a:lnTo>
                                  <a:lnTo>
                                    <a:pt x="35147" y="4667"/>
                                  </a:lnTo>
                                  <a:lnTo>
                                    <a:pt x="35147" y="38195"/>
                                  </a:lnTo>
                                  <a:cubicBezTo>
                                    <a:pt x="53435" y="12287"/>
                                    <a:pt x="77915" y="0"/>
                                    <a:pt x="111538"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6" name="Shape 24"/>
                          <wps:cNvSpPr/>
                          <wps:spPr>
                            <a:xfrm>
                              <a:off x="2866263" y="7620"/>
                              <a:ext cx="114586" cy="322135"/>
                            </a:xfrm>
                            <a:custGeom>
                              <a:avLst/>
                              <a:gdLst/>
                              <a:ahLst/>
                              <a:cxnLst/>
                              <a:rect l="0" t="0" r="0" b="0"/>
                              <a:pathLst>
                                <a:path w="114586" h="322135">
                                  <a:moveTo>
                                    <a:pt x="68771" y="0"/>
                                  </a:moveTo>
                                  <a:lnTo>
                                    <a:pt x="68771" y="82486"/>
                                  </a:lnTo>
                                  <a:lnTo>
                                    <a:pt x="108395" y="82486"/>
                                  </a:lnTo>
                                  <a:lnTo>
                                    <a:pt x="108395" y="112966"/>
                                  </a:lnTo>
                                  <a:lnTo>
                                    <a:pt x="68771" y="112966"/>
                                  </a:lnTo>
                                  <a:lnTo>
                                    <a:pt x="68771" y="251840"/>
                                  </a:lnTo>
                                  <a:cubicBezTo>
                                    <a:pt x="68771" y="264128"/>
                                    <a:pt x="68771" y="270223"/>
                                    <a:pt x="70295" y="274796"/>
                                  </a:cubicBezTo>
                                  <a:cubicBezTo>
                                    <a:pt x="71819" y="277844"/>
                                    <a:pt x="74866" y="279367"/>
                                    <a:pt x="77915" y="282416"/>
                                  </a:cubicBezTo>
                                  <a:cubicBezTo>
                                    <a:pt x="80963" y="283939"/>
                                    <a:pt x="85535" y="285464"/>
                                    <a:pt x="91630" y="285464"/>
                                  </a:cubicBezTo>
                                  <a:cubicBezTo>
                                    <a:pt x="96203" y="285464"/>
                                    <a:pt x="100774" y="283939"/>
                                    <a:pt x="108395" y="283939"/>
                                  </a:cubicBezTo>
                                  <a:lnTo>
                                    <a:pt x="114586" y="318992"/>
                                  </a:lnTo>
                                  <a:cubicBezTo>
                                    <a:pt x="103823" y="320516"/>
                                    <a:pt x="93155" y="322135"/>
                                    <a:pt x="84010" y="322135"/>
                                  </a:cubicBezTo>
                                  <a:cubicBezTo>
                                    <a:pt x="70295" y="322135"/>
                                    <a:pt x="58007" y="320516"/>
                                    <a:pt x="50388" y="315944"/>
                                  </a:cubicBezTo>
                                  <a:cubicBezTo>
                                    <a:pt x="42767" y="311372"/>
                                    <a:pt x="36671" y="305275"/>
                                    <a:pt x="33624" y="297656"/>
                                  </a:cubicBezTo>
                                  <a:cubicBezTo>
                                    <a:pt x="30576" y="290036"/>
                                    <a:pt x="29052" y="274796"/>
                                    <a:pt x="29052" y="250316"/>
                                  </a:cubicBezTo>
                                  <a:lnTo>
                                    <a:pt x="29052" y="112966"/>
                                  </a:lnTo>
                                  <a:lnTo>
                                    <a:pt x="0" y="112966"/>
                                  </a:lnTo>
                                  <a:lnTo>
                                    <a:pt x="0" y="82486"/>
                                  </a:lnTo>
                                  <a:lnTo>
                                    <a:pt x="29052" y="82486"/>
                                  </a:lnTo>
                                  <a:lnTo>
                                    <a:pt x="29052" y="24478"/>
                                  </a:lnTo>
                                  <a:lnTo>
                                    <a:pt x="68771"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7" name="Shape 25"/>
                          <wps:cNvSpPr/>
                          <wps:spPr>
                            <a:xfrm>
                              <a:off x="684085" y="528162"/>
                              <a:ext cx="46625" cy="152590"/>
                            </a:xfrm>
                            <a:custGeom>
                              <a:avLst/>
                              <a:gdLst/>
                              <a:ahLst/>
                              <a:cxnLst/>
                              <a:rect l="0" t="0" r="0" b="0"/>
                              <a:pathLst>
                                <a:path w="46625" h="152590">
                                  <a:moveTo>
                                    <a:pt x="10763" y="0"/>
                                  </a:moveTo>
                                  <a:lnTo>
                                    <a:pt x="46625" y="0"/>
                                  </a:lnTo>
                                  <a:lnTo>
                                    <a:pt x="46625" y="10938"/>
                                  </a:lnTo>
                                  <a:lnTo>
                                    <a:pt x="33624" y="65627"/>
                                  </a:lnTo>
                                  <a:lnTo>
                                    <a:pt x="46625" y="56526"/>
                                  </a:lnTo>
                                  <a:lnTo>
                                    <a:pt x="46625" y="64460"/>
                                  </a:lnTo>
                                  <a:lnTo>
                                    <a:pt x="41243" y="67151"/>
                                  </a:lnTo>
                                  <a:cubicBezTo>
                                    <a:pt x="39719" y="68675"/>
                                    <a:pt x="38195" y="68675"/>
                                    <a:pt x="36671" y="70199"/>
                                  </a:cubicBezTo>
                                  <a:cubicBezTo>
                                    <a:pt x="33624" y="73247"/>
                                    <a:pt x="32099" y="74771"/>
                                    <a:pt x="30575" y="74771"/>
                                  </a:cubicBezTo>
                                  <a:lnTo>
                                    <a:pt x="18383" y="132778"/>
                                  </a:lnTo>
                                  <a:cubicBezTo>
                                    <a:pt x="18383" y="134302"/>
                                    <a:pt x="18383" y="135827"/>
                                    <a:pt x="19908" y="137350"/>
                                  </a:cubicBezTo>
                                  <a:cubicBezTo>
                                    <a:pt x="21431" y="138874"/>
                                    <a:pt x="22955" y="140398"/>
                                    <a:pt x="24479" y="141922"/>
                                  </a:cubicBezTo>
                                  <a:cubicBezTo>
                                    <a:pt x="26003" y="143446"/>
                                    <a:pt x="27527" y="143446"/>
                                    <a:pt x="30575" y="144970"/>
                                  </a:cubicBezTo>
                                  <a:cubicBezTo>
                                    <a:pt x="32099" y="146494"/>
                                    <a:pt x="35147" y="146494"/>
                                    <a:pt x="36671" y="146494"/>
                                  </a:cubicBezTo>
                                  <a:lnTo>
                                    <a:pt x="46625" y="143508"/>
                                  </a:lnTo>
                                  <a:lnTo>
                                    <a:pt x="46625" y="150792"/>
                                  </a:lnTo>
                                  <a:lnTo>
                                    <a:pt x="38195" y="152590"/>
                                  </a:lnTo>
                                  <a:cubicBezTo>
                                    <a:pt x="32099" y="152590"/>
                                    <a:pt x="27527" y="152590"/>
                                    <a:pt x="22955" y="151066"/>
                                  </a:cubicBezTo>
                                  <a:cubicBezTo>
                                    <a:pt x="19908" y="151066"/>
                                    <a:pt x="15335" y="149542"/>
                                    <a:pt x="12287" y="148018"/>
                                  </a:cubicBezTo>
                                  <a:cubicBezTo>
                                    <a:pt x="9240" y="146494"/>
                                    <a:pt x="7715" y="144970"/>
                                    <a:pt x="4572" y="141922"/>
                                  </a:cubicBezTo>
                                  <a:cubicBezTo>
                                    <a:pt x="3048" y="140398"/>
                                    <a:pt x="1524" y="137350"/>
                                    <a:pt x="0" y="134302"/>
                                  </a:cubicBezTo>
                                  <a:lnTo>
                                    <a:pt x="24479" y="24384"/>
                                  </a:lnTo>
                                  <a:cubicBezTo>
                                    <a:pt x="24479" y="22859"/>
                                    <a:pt x="26003" y="21336"/>
                                    <a:pt x="26003" y="21336"/>
                                  </a:cubicBezTo>
                                  <a:cubicBezTo>
                                    <a:pt x="26003" y="19811"/>
                                    <a:pt x="26003" y="18288"/>
                                    <a:pt x="26003" y="18288"/>
                                  </a:cubicBezTo>
                                  <a:cubicBezTo>
                                    <a:pt x="26003" y="15239"/>
                                    <a:pt x="26003" y="13715"/>
                                    <a:pt x="24479" y="12192"/>
                                  </a:cubicBezTo>
                                  <a:cubicBezTo>
                                    <a:pt x="24479" y="10668"/>
                                    <a:pt x="22955" y="10668"/>
                                    <a:pt x="21431" y="9144"/>
                                  </a:cubicBezTo>
                                  <a:cubicBezTo>
                                    <a:pt x="19908" y="9144"/>
                                    <a:pt x="18383" y="7620"/>
                                    <a:pt x="16859" y="7620"/>
                                  </a:cubicBezTo>
                                  <a:cubicBezTo>
                                    <a:pt x="13811" y="7620"/>
                                    <a:pt x="12287" y="7620"/>
                                    <a:pt x="9240" y="7620"/>
                                  </a:cubicBezTo>
                                  <a:lnTo>
                                    <a:pt x="10763"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8" name="Shape 26"/>
                          <wps:cNvSpPr/>
                          <wps:spPr>
                            <a:xfrm>
                              <a:off x="730710" y="580073"/>
                              <a:ext cx="48053" cy="98881"/>
                            </a:xfrm>
                            <a:custGeom>
                              <a:avLst/>
                              <a:gdLst/>
                              <a:ahLst/>
                              <a:cxnLst/>
                              <a:rect l="0" t="0" r="0" b="0"/>
                              <a:pathLst>
                                <a:path w="48053" h="98881">
                                  <a:moveTo>
                                    <a:pt x="16050" y="0"/>
                                  </a:moveTo>
                                  <a:cubicBezTo>
                                    <a:pt x="25193" y="0"/>
                                    <a:pt x="32814" y="3048"/>
                                    <a:pt x="38910" y="10668"/>
                                  </a:cubicBezTo>
                                  <a:cubicBezTo>
                                    <a:pt x="45005" y="16764"/>
                                    <a:pt x="48053" y="25908"/>
                                    <a:pt x="48053" y="36576"/>
                                  </a:cubicBezTo>
                                  <a:cubicBezTo>
                                    <a:pt x="48053" y="45720"/>
                                    <a:pt x="46530" y="53436"/>
                                    <a:pt x="43482" y="62579"/>
                                  </a:cubicBezTo>
                                  <a:cubicBezTo>
                                    <a:pt x="40434" y="70199"/>
                                    <a:pt x="35861" y="76295"/>
                                    <a:pt x="29766" y="82391"/>
                                  </a:cubicBezTo>
                                  <a:cubicBezTo>
                                    <a:pt x="25193" y="88488"/>
                                    <a:pt x="19098" y="93059"/>
                                    <a:pt x="13002" y="96107"/>
                                  </a:cubicBezTo>
                                  <a:lnTo>
                                    <a:pt x="0" y="98881"/>
                                  </a:lnTo>
                                  <a:lnTo>
                                    <a:pt x="0" y="91597"/>
                                  </a:lnTo>
                                  <a:lnTo>
                                    <a:pt x="5286" y="90011"/>
                                  </a:lnTo>
                                  <a:cubicBezTo>
                                    <a:pt x="9953" y="86963"/>
                                    <a:pt x="13002" y="82391"/>
                                    <a:pt x="17574" y="77819"/>
                                  </a:cubicBezTo>
                                  <a:cubicBezTo>
                                    <a:pt x="20621" y="71724"/>
                                    <a:pt x="23669" y="65627"/>
                                    <a:pt x="25193" y="59531"/>
                                  </a:cubicBezTo>
                                  <a:cubicBezTo>
                                    <a:pt x="26718" y="51911"/>
                                    <a:pt x="28242" y="44196"/>
                                    <a:pt x="28242" y="38100"/>
                                  </a:cubicBezTo>
                                  <a:cubicBezTo>
                                    <a:pt x="28242" y="33528"/>
                                    <a:pt x="26718" y="30480"/>
                                    <a:pt x="26718" y="27432"/>
                                  </a:cubicBezTo>
                                  <a:cubicBezTo>
                                    <a:pt x="25193" y="24385"/>
                                    <a:pt x="25193" y="21336"/>
                                    <a:pt x="23669" y="18288"/>
                                  </a:cubicBezTo>
                                  <a:cubicBezTo>
                                    <a:pt x="22146" y="16764"/>
                                    <a:pt x="20621" y="13716"/>
                                    <a:pt x="17574" y="12192"/>
                                  </a:cubicBezTo>
                                  <a:cubicBezTo>
                                    <a:pt x="14525" y="10668"/>
                                    <a:pt x="11478" y="10668"/>
                                    <a:pt x="8430" y="10668"/>
                                  </a:cubicBezTo>
                                  <a:cubicBezTo>
                                    <a:pt x="5286" y="10668"/>
                                    <a:pt x="3762" y="10668"/>
                                    <a:pt x="714" y="12192"/>
                                  </a:cubicBezTo>
                                  <a:lnTo>
                                    <a:pt x="0" y="12550"/>
                                  </a:lnTo>
                                  <a:lnTo>
                                    <a:pt x="0" y="4615"/>
                                  </a:lnTo>
                                  <a:lnTo>
                                    <a:pt x="2238" y="3048"/>
                                  </a:lnTo>
                                  <a:cubicBezTo>
                                    <a:pt x="6905" y="1524"/>
                                    <a:pt x="11478" y="0"/>
                                    <a:pt x="16050"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49" name="Shape 27"/>
                          <wps:cNvSpPr/>
                          <wps:spPr>
                            <a:xfrm>
                              <a:off x="730710" y="528162"/>
                              <a:ext cx="2238" cy="10938"/>
                            </a:xfrm>
                            <a:custGeom>
                              <a:avLst/>
                              <a:gdLst/>
                              <a:ahLst/>
                              <a:cxnLst/>
                              <a:rect l="0" t="0" r="0" b="0"/>
                              <a:pathLst>
                                <a:path w="2238" h="10938">
                                  <a:moveTo>
                                    <a:pt x="0" y="0"/>
                                  </a:moveTo>
                                  <a:lnTo>
                                    <a:pt x="714" y="0"/>
                                  </a:lnTo>
                                  <a:lnTo>
                                    <a:pt x="2238" y="1524"/>
                                  </a:lnTo>
                                  <a:lnTo>
                                    <a:pt x="0" y="10938"/>
                                  </a:ln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0" name="Shape 28"/>
                          <wps:cNvSpPr/>
                          <wps:spPr>
                            <a:xfrm>
                              <a:off x="786479" y="581597"/>
                              <a:ext cx="105347" cy="140398"/>
                            </a:xfrm>
                            <a:custGeom>
                              <a:avLst/>
                              <a:gdLst/>
                              <a:ahLst/>
                              <a:cxnLst/>
                              <a:rect l="0" t="0" r="0" b="0"/>
                              <a:pathLst>
                                <a:path w="105347" h="140398">
                                  <a:moveTo>
                                    <a:pt x="28956" y="0"/>
                                  </a:moveTo>
                                  <a:cubicBezTo>
                                    <a:pt x="33528" y="0"/>
                                    <a:pt x="38100" y="0"/>
                                    <a:pt x="39624" y="3048"/>
                                  </a:cubicBezTo>
                                  <a:cubicBezTo>
                                    <a:pt x="42672" y="4572"/>
                                    <a:pt x="44196" y="9144"/>
                                    <a:pt x="44196" y="13715"/>
                                  </a:cubicBezTo>
                                  <a:cubicBezTo>
                                    <a:pt x="44196" y="15240"/>
                                    <a:pt x="44196" y="16764"/>
                                    <a:pt x="44196" y="18288"/>
                                  </a:cubicBezTo>
                                  <a:cubicBezTo>
                                    <a:pt x="42672" y="19812"/>
                                    <a:pt x="42672" y="22860"/>
                                    <a:pt x="42672" y="24384"/>
                                  </a:cubicBezTo>
                                  <a:lnTo>
                                    <a:pt x="33528" y="59531"/>
                                  </a:lnTo>
                                  <a:cubicBezTo>
                                    <a:pt x="33528" y="62579"/>
                                    <a:pt x="32004" y="65627"/>
                                    <a:pt x="32004" y="67151"/>
                                  </a:cubicBezTo>
                                  <a:cubicBezTo>
                                    <a:pt x="32004" y="70200"/>
                                    <a:pt x="30480" y="71723"/>
                                    <a:pt x="32004" y="73247"/>
                                  </a:cubicBezTo>
                                  <a:cubicBezTo>
                                    <a:pt x="32004" y="77819"/>
                                    <a:pt x="32004" y="80867"/>
                                    <a:pt x="35052" y="83915"/>
                                  </a:cubicBezTo>
                                  <a:cubicBezTo>
                                    <a:pt x="36576" y="85439"/>
                                    <a:pt x="39624" y="86963"/>
                                    <a:pt x="44196" y="86963"/>
                                  </a:cubicBezTo>
                                  <a:cubicBezTo>
                                    <a:pt x="48863" y="86963"/>
                                    <a:pt x="53436" y="85439"/>
                                    <a:pt x="58008" y="83915"/>
                                  </a:cubicBezTo>
                                  <a:cubicBezTo>
                                    <a:pt x="62580" y="80867"/>
                                    <a:pt x="65627" y="77819"/>
                                    <a:pt x="70199" y="73247"/>
                                  </a:cubicBezTo>
                                  <a:lnTo>
                                    <a:pt x="86963" y="0"/>
                                  </a:lnTo>
                                  <a:lnTo>
                                    <a:pt x="103823" y="0"/>
                                  </a:lnTo>
                                  <a:lnTo>
                                    <a:pt x="105347" y="1524"/>
                                  </a:lnTo>
                                  <a:lnTo>
                                    <a:pt x="88487" y="77819"/>
                                  </a:lnTo>
                                  <a:cubicBezTo>
                                    <a:pt x="85440" y="88487"/>
                                    <a:pt x="82391" y="99155"/>
                                    <a:pt x="77819" y="106775"/>
                                  </a:cubicBezTo>
                                  <a:cubicBezTo>
                                    <a:pt x="74771" y="114490"/>
                                    <a:pt x="70199" y="120586"/>
                                    <a:pt x="65627" y="125158"/>
                                  </a:cubicBezTo>
                                  <a:cubicBezTo>
                                    <a:pt x="59531" y="131254"/>
                                    <a:pt x="53436" y="134303"/>
                                    <a:pt x="47340" y="135826"/>
                                  </a:cubicBezTo>
                                  <a:cubicBezTo>
                                    <a:pt x="41148" y="138874"/>
                                    <a:pt x="33528" y="140398"/>
                                    <a:pt x="25908" y="140398"/>
                                  </a:cubicBezTo>
                                  <a:cubicBezTo>
                                    <a:pt x="19812" y="140398"/>
                                    <a:pt x="16764" y="138874"/>
                                    <a:pt x="13716" y="138874"/>
                                  </a:cubicBezTo>
                                  <a:cubicBezTo>
                                    <a:pt x="9144" y="137351"/>
                                    <a:pt x="7620" y="137351"/>
                                    <a:pt x="4572" y="135826"/>
                                  </a:cubicBezTo>
                                  <a:cubicBezTo>
                                    <a:pt x="3048" y="134303"/>
                                    <a:pt x="1524" y="132778"/>
                                    <a:pt x="1524" y="131254"/>
                                  </a:cubicBezTo>
                                  <a:cubicBezTo>
                                    <a:pt x="1524" y="129731"/>
                                    <a:pt x="0" y="128206"/>
                                    <a:pt x="0" y="126682"/>
                                  </a:cubicBezTo>
                                  <a:cubicBezTo>
                                    <a:pt x="0" y="123634"/>
                                    <a:pt x="1524" y="120586"/>
                                    <a:pt x="3048" y="119063"/>
                                  </a:cubicBezTo>
                                  <a:cubicBezTo>
                                    <a:pt x="4572" y="117539"/>
                                    <a:pt x="7620" y="116014"/>
                                    <a:pt x="10668" y="116014"/>
                                  </a:cubicBezTo>
                                  <a:cubicBezTo>
                                    <a:pt x="12192" y="116014"/>
                                    <a:pt x="15240" y="116014"/>
                                    <a:pt x="16764" y="117539"/>
                                  </a:cubicBezTo>
                                  <a:cubicBezTo>
                                    <a:pt x="18288" y="119063"/>
                                    <a:pt x="19812" y="120586"/>
                                    <a:pt x="19812" y="122110"/>
                                  </a:cubicBezTo>
                                  <a:cubicBezTo>
                                    <a:pt x="21336" y="123634"/>
                                    <a:pt x="22860" y="126682"/>
                                    <a:pt x="24384" y="128206"/>
                                  </a:cubicBezTo>
                                  <a:cubicBezTo>
                                    <a:pt x="24384" y="129731"/>
                                    <a:pt x="25908" y="132778"/>
                                    <a:pt x="25908" y="132778"/>
                                  </a:cubicBezTo>
                                  <a:lnTo>
                                    <a:pt x="28956" y="132778"/>
                                  </a:lnTo>
                                  <a:cubicBezTo>
                                    <a:pt x="32004" y="132778"/>
                                    <a:pt x="36576" y="132778"/>
                                    <a:pt x="39624" y="131254"/>
                                  </a:cubicBezTo>
                                  <a:cubicBezTo>
                                    <a:pt x="44196" y="128206"/>
                                    <a:pt x="48863" y="126682"/>
                                    <a:pt x="51912" y="122110"/>
                                  </a:cubicBezTo>
                                  <a:cubicBezTo>
                                    <a:pt x="54959" y="117539"/>
                                    <a:pt x="58008" y="112967"/>
                                    <a:pt x="61055" y="106775"/>
                                  </a:cubicBezTo>
                                  <a:cubicBezTo>
                                    <a:pt x="64103" y="99155"/>
                                    <a:pt x="67152" y="91536"/>
                                    <a:pt x="68676" y="82391"/>
                                  </a:cubicBezTo>
                                  <a:cubicBezTo>
                                    <a:pt x="62580" y="86963"/>
                                    <a:pt x="56483" y="91536"/>
                                    <a:pt x="50387" y="94583"/>
                                  </a:cubicBezTo>
                                  <a:cubicBezTo>
                                    <a:pt x="45720" y="97631"/>
                                    <a:pt x="39624" y="99155"/>
                                    <a:pt x="32004" y="99155"/>
                                  </a:cubicBezTo>
                                  <a:cubicBezTo>
                                    <a:pt x="25908" y="99155"/>
                                    <a:pt x="21336" y="96107"/>
                                    <a:pt x="18288" y="93059"/>
                                  </a:cubicBezTo>
                                  <a:cubicBezTo>
                                    <a:pt x="13716" y="90011"/>
                                    <a:pt x="12192" y="85439"/>
                                    <a:pt x="12192" y="79343"/>
                                  </a:cubicBezTo>
                                  <a:cubicBezTo>
                                    <a:pt x="12192" y="77819"/>
                                    <a:pt x="12192" y="76295"/>
                                    <a:pt x="12192" y="73247"/>
                                  </a:cubicBezTo>
                                  <a:cubicBezTo>
                                    <a:pt x="12192" y="71723"/>
                                    <a:pt x="13716" y="68675"/>
                                    <a:pt x="15240" y="64103"/>
                                  </a:cubicBezTo>
                                  <a:lnTo>
                                    <a:pt x="22860" y="33528"/>
                                  </a:lnTo>
                                  <a:cubicBezTo>
                                    <a:pt x="22860" y="30480"/>
                                    <a:pt x="22860" y="27432"/>
                                    <a:pt x="24384" y="25908"/>
                                  </a:cubicBezTo>
                                  <a:cubicBezTo>
                                    <a:pt x="24384" y="24384"/>
                                    <a:pt x="24384" y="21336"/>
                                    <a:pt x="24384" y="19812"/>
                                  </a:cubicBezTo>
                                  <a:cubicBezTo>
                                    <a:pt x="24384" y="16764"/>
                                    <a:pt x="24384" y="13715"/>
                                    <a:pt x="22860" y="12192"/>
                                  </a:cubicBezTo>
                                  <a:cubicBezTo>
                                    <a:pt x="21336" y="10668"/>
                                    <a:pt x="18288" y="10668"/>
                                    <a:pt x="15240" y="10668"/>
                                  </a:cubicBezTo>
                                  <a:cubicBezTo>
                                    <a:pt x="13716" y="10668"/>
                                    <a:pt x="12192" y="10668"/>
                                    <a:pt x="9144" y="10668"/>
                                  </a:cubicBezTo>
                                  <a:cubicBezTo>
                                    <a:pt x="7620" y="12192"/>
                                    <a:pt x="6096" y="12192"/>
                                    <a:pt x="4572" y="12192"/>
                                  </a:cubicBezTo>
                                  <a:lnTo>
                                    <a:pt x="6096" y="6096"/>
                                  </a:lnTo>
                                  <a:cubicBezTo>
                                    <a:pt x="10668" y="4572"/>
                                    <a:pt x="15240" y="3048"/>
                                    <a:pt x="19812" y="1524"/>
                                  </a:cubicBezTo>
                                  <a:cubicBezTo>
                                    <a:pt x="22860" y="0"/>
                                    <a:pt x="25908" y="0"/>
                                    <a:pt x="28956"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1" name="Shape 29"/>
                          <wps:cNvSpPr/>
                          <wps:spPr>
                            <a:xfrm>
                              <a:off x="963549" y="535782"/>
                              <a:ext cx="135922" cy="141922"/>
                            </a:xfrm>
                            <a:custGeom>
                              <a:avLst/>
                              <a:gdLst/>
                              <a:ahLst/>
                              <a:cxnLst/>
                              <a:rect l="0" t="0" r="0" b="0"/>
                              <a:pathLst>
                                <a:path w="135922" h="141922">
                                  <a:moveTo>
                                    <a:pt x="0" y="0"/>
                                  </a:moveTo>
                                  <a:lnTo>
                                    <a:pt x="29051" y="0"/>
                                  </a:lnTo>
                                  <a:lnTo>
                                    <a:pt x="62674" y="100775"/>
                                  </a:lnTo>
                                  <a:cubicBezTo>
                                    <a:pt x="65722" y="109918"/>
                                    <a:pt x="67247" y="117538"/>
                                    <a:pt x="68771" y="122111"/>
                                  </a:cubicBezTo>
                                  <a:cubicBezTo>
                                    <a:pt x="70295" y="117538"/>
                                    <a:pt x="73342" y="109918"/>
                                    <a:pt x="76391" y="99250"/>
                                  </a:cubicBezTo>
                                  <a:lnTo>
                                    <a:pt x="111538" y="0"/>
                                  </a:lnTo>
                                  <a:lnTo>
                                    <a:pt x="135922" y="0"/>
                                  </a:lnTo>
                                  <a:lnTo>
                                    <a:pt x="135922" y="141922"/>
                                  </a:lnTo>
                                  <a:lnTo>
                                    <a:pt x="117634" y="141922"/>
                                  </a:lnTo>
                                  <a:lnTo>
                                    <a:pt x="117634" y="22859"/>
                                  </a:lnTo>
                                  <a:lnTo>
                                    <a:pt x="76391" y="141922"/>
                                  </a:lnTo>
                                  <a:lnTo>
                                    <a:pt x="59531" y="141922"/>
                                  </a:lnTo>
                                  <a:lnTo>
                                    <a:pt x="18383" y="21336"/>
                                  </a:lnTo>
                                  <a:lnTo>
                                    <a:pt x="18383" y="141922"/>
                                  </a:lnTo>
                                  <a:lnTo>
                                    <a:pt x="0" y="141922"/>
                                  </a:ln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2" name="Shape 30"/>
                          <wps:cNvSpPr/>
                          <wps:spPr>
                            <a:xfrm>
                              <a:off x="1128522" y="535782"/>
                              <a:ext cx="43482" cy="144790"/>
                            </a:xfrm>
                            <a:custGeom>
                              <a:avLst/>
                              <a:gdLst/>
                              <a:ahLst/>
                              <a:cxnLst/>
                              <a:rect l="0" t="0" r="0" b="0"/>
                              <a:pathLst>
                                <a:path w="43482" h="144790">
                                  <a:moveTo>
                                    <a:pt x="0" y="0"/>
                                  </a:moveTo>
                                  <a:lnTo>
                                    <a:pt x="16764" y="0"/>
                                  </a:lnTo>
                                  <a:lnTo>
                                    <a:pt x="16764" y="50387"/>
                                  </a:lnTo>
                                  <a:cubicBezTo>
                                    <a:pt x="20574" y="45815"/>
                                    <a:pt x="24765" y="42386"/>
                                    <a:pt x="29540" y="40100"/>
                                  </a:cubicBezTo>
                                  <a:lnTo>
                                    <a:pt x="43482" y="37163"/>
                                  </a:lnTo>
                                  <a:lnTo>
                                    <a:pt x="43482" y="50609"/>
                                  </a:lnTo>
                                  <a:lnTo>
                                    <a:pt x="33159" y="53435"/>
                                  </a:lnTo>
                                  <a:cubicBezTo>
                                    <a:pt x="29718" y="55340"/>
                                    <a:pt x="26670" y="58007"/>
                                    <a:pt x="24384" y="61055"/>
                                  </a:cubicBezTo>
                                  <a:cubicBezTo>
                                    <a:pt x="18288" y="67151"/>
                                    <a:pt x="15240" y="77819"/>
                                    <a:pt x="15240" y="90011"/>
                                  </a:cubicBezTo>
                                  <a:cubicBezTo>
                                    <a:pt x="15240" y="102298"/>
                                    <a:pt x="16764" y="111442"/>
                                    <a:pt x="19812" y="117538"/>
                                  </a:cubicBezTo>
                                  <a:cubicBezTo>
                                    <a:pt x="25908" y="126683"/>
                                    <a:pt x="33528" y="131254"/>
                                    <a:pt x="42768" y="129730"/>
                                  </a:cubicBezTo>
                                  <a:lnTo>
                                    <a:pt x="43482" y="129401"/>
                                  </a:lnTo>
                                  <a:lnTo>
                                    <a:pt x="43482" y="144790"/>
                                  </a:lnTo>
                                  <a:lnTo>
                                    <a:pt x="28016" y="141351"/>
                                  </a:lnTo>
                                  <a:cubicBezTo>
                                    <a:pt x="23241" y="138874"/>
                                    <a:pt x="19050" y="135064"/>
                                    <a:pt x="15240" y="129730"/>
                                  </a:cubicBezTo>
                                  <a:lnTo>
                                    <a:pt x="15240" y="141922"/>
                                  </a:lnTo>
                                  <a:lnTo>
                                    <a:pt x="0" y="141922"/>
                                  </a:ln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3" name="Shape 31"/>
                          <wps:cNvSpPr/>
                          <wps:spPr>
                            <a:xfrm>
                              <a:off x="1172004" y="572453"/>
                              <a:ext cx="45101" cy="108299"/>
                            </a:xfrm>
                            <a:custGeom>
                              <a:avLst/>
                              <a:gdLst/>
                              <a:ahLst/>
                              <a:cxnLst/>
                              <a:rect l="0" t="0" r="0" b="0"/>
                              <a:pathLst>
                                <a:path w="45101" h="108299">
                                  <a:moveTo>
                                    <a:pt x="2334" y="0"/>
                                  </a:moveTo>
                                  <a:cubicBezTo>
                                    <a:pt x="8430" y="0"/>
                                    <a:pt x="14525" y="1524"/>
                                    <a:pt x="20622" y="4573"/>
                                  </a:cubicBezTo>
                                  <a:cubicBezTo>
                                    <a:pt x="25193" y="6096"/>
                                    <a:pt x="29766" y="10668"/>
                                    <a:pt x="34338" y="15240"/>
                                  </a:cubicBezTo>
                                  <a:cubicBezTo>
                                    <a:pt x="37386" y="19812"/>
                                    <a:pt x="40434" y="24384"/>
                                    <a:pt x="41958" y="32004"/>
                                  </a:cubicBezTo>
                                  <a:cubicBezTo>
                                    <a:pt x="45101" y="38100"/>
                                    <a:pt x="45101" y="45720"/>
                                    <a:pt x="45101" y="51816"/>
                                  </a:cubicBezTo>
                                  <a:cubicBezTo>
                                    <a:pt x="45101" y="70199"/>
                                    <a:pt x="41958" y="83915"/>
                                    <a:pt x="32814" y="93059"/>
                                  </a:cubicBezTo>
                                  <a:cubicBezTo>
                                    <a:pt x="23669" y="103727"/>
                                    <a:pt x="13002" y="108299"/>
                                    <a:pt x="810" y="108299"/>
                                  </a:cubicBezTo>
                                  <a:lnTo>
                                    <a:pt x="0" y="108119"/>
                                  </a:lnTo>
                                  <a:lnTo>
                                    <a:pt x="0" y="92730"/>
                                  </a:lnTo>
                                  <a:lnTo>
                                    <a:pt x="19098" y="83915"/>
                                  </a:lnTo>
                                  <a:cubicBezTo>
                                    <a:pt x="25193" y="77819"/>
                                    <a:pt x="28242" y="67151"/>
                                    <a:pt x="28242" y="53340"/>
                                  </a:cubicBezTo>
                                  <a:cubicBezTo>
                                    <a:pt x="28242" y="41148"/>
                                    <a:pt x="25193" y="30480"/>
                                    <a:pt x="19098" y="24384"/>
                                  </a:cubicBezTo>
                                  <a:cubicBezTo>
                                    <a:pt x="14525" y="18288"/>
                                    <a:pt x="8430" y="13716"/>
                                    <a:pt x="810" y="13716"/>
                                  </a:cubicBezTo>
                                  <a:lnTo>
                                    <a:pt x="0" y="13938"/>
                                  </a:lnTo>
                                  <a:lnTo>
                                    <a:pt x="0" y="492"/>
                                  </a:lnTo>
                                  <a:lnTo>
                                    <a:pt x="2334"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4" name="Shape 32"/>
                          <wps:cNvSpPr/>
                          <wps:spPr>
                            <a:xfrm>
                              <a:off x="1238440" y="575501"/>
                              <a:ext cx="84010" cy="105251"/>
                            </a:xfrm>
                            <a:custGeom>
                              <a:avLst/>
                              <a:gdLst/>
                              <a:ahLst/>
                              <a:cxnLst/>
                              <a:rect l="0" t="0" r="0" b="0"/>
                              <a:pathLst>
                                <a:path w="84010" h="105251">
                                  <a:moveTo>
                                    <a:pt x="0" y="0"/>
                                  </a:moveTo>
                                  <a:lnTo>
                                    <a:pt x="18288" y="0"/>
                                  </a:lnTo>
                                  <a:lnTo>
                                    <a:pt x="18288" y="56483"/>
                                  </a:lnTo>
                                  <a:cubicBezTo>
                                    <a:pt x="18288" y="65628"/>
                                    <a:pt x="18288" y="71724"/>
                                    <a:pt x="18288" y="74771"/>
                                  </a:cubicBezTo>
                                  <a:cubicBezTo>
                                    <a:pt x="19812" y="79344"/>
                                    <a:pt x="22860" y="83915"/>
                                    <a:pt x="26003" y="85439"/>
                                  </a:cubicBezTo>
                                  <a:cubicBezTo>
                                    <a:pt x="29051" y="88488"/>
                                    <a:pt x="33623" y="90012"/>
                                    <a:pt x="39719" y="90012"/>
                                  </a:cubicBezTo>
                                  <a:cubicBezTo>
                                    <a:pt x="44291" y="90012"/>
                                    <a:pt x="48863" y="88488"/>
                                    <a:pt x="53435" y="85439"/>
                                  </a:cubicBezTo>
                                  <a:cubicBezTo>
                                    <a:pt x="58007" y="83915"/>
                                    <a:pt x="61055" y="79344"/>
                                    <a:pt x="64103" y="74771"/>
                                  </a:cubicBezTo>
                                  <a:cubicBezTo>
                                    <a:pt x="65627" y="70200"/>
                                    <a:pt x="67151" y="64103"/>
                                    <a:pt x="67151" y="54959"/>
                                  </a:cubicBezTo>
                                  <a:lnTo>
                                    <a:pt x="67151" y="0"/>
                                  </a:lnTo>
                                  <a:lnTo>
                                    <a:pt x="84010" y="0"/>
                                  </a:lnTo>
                                  <a:lnTo>
                                    <a:pt x="84010" y="102203"/>
                                  </a:lnTo>
                                  <a:lnTo>
                                    <a:pt x="68675" y="102203"/>
                                  </a:lnTo>
                                  <a:lnTo>
                                    <a:pt x="68675" y="86964"/>
                                  </a:lnTo>
                                  <a:cubicBezTo>
                                    <a:pt x="61055" y="99156"/>
                                    <a:pt x="48863" y="105251"/>
                                    <a:pt x="35147" y="105251"/>
                                  </a:cubicBezTo>
                                  <a:cubicBezTo>
                                    <a:pt x="29051" y="105251"/>
                                    <a:pt x="24479" y="103728"/>
                                    <a:pt x="18288" y="102203"/>
                                  </a:cubicBezTo>
                                  <a:cubicBezTo>
                                    <a:pt x="13716" y="99156"/>
                                    <a:pt x="9144" y="96107"/>
                                    <a:pt x="6096" y="93059"/>
                                  </a:cubicBezTo>
                                  <a:cubicBezTo>
                                    <a:pt x="4572" y="90012"/>
                                    <a:pt x="1524" y="85439"/>
                                    <a:pt x="1524" y="79344"/>
                                  </a:cubicBezTo>
                                  <a:cubicBezTo>
                                    <a:pt x="0" y="76295"/>
                                    <a:pt x="0" y="71724"/>
                                    <a:pt x="0" y="64103"/>
                                  </a:cubicBez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5" name="Shape 33"/>
                          <wps:cNvSpPr/>
                          <wps:spPr>
                            <a:xfrm>
                              <a:off x="1342263" y="572453"/>
                              <a:ext cx="87059" cy="108300"/>
                            </a:xfrm>
                            <a:custGeom>
                              <a:avLst/>
                              <a:gdLst/>
                              <a:ahLst/>
                              <a:cxnLst/>
                              <a:rect l="0" t="0" r="0" b="0"/>
                              <a:pathLst>
                                <a:path w="87059" h="108300">
                                  <a:moveTo>
                                    <a:pt x="41243" y="0"/>
                                  </a:moveTo>
                                  <a:cubicBezTo>
                                    <a:pt x="50387" y="0"/>
                                    <a:pt x="56483" y="1524"/>
                                    <a:pt x="62579" y="3049"/>
                                  </a:cubicBezTo>
                                  <a:cubicBezTo>
                                    <a:pt x="68770" y="6096"/>
                                    <a:pt x="73342" y="9144"/>
                                    <a:pt x="76391" y="13716"/>
                                  </a:cubicBezTo>
                                  <a:cubicBezTo>
                                    <a:pt x="79439" y="16764"/>
                                    <a:pt x="80963" y="22860"/>
                                    <a:pt x="82486" y="28956"/>
                                  </a:cubicBezTo>
                                  <a:lnTo>
                                    <a:pt x="65722" y="32004"/>
                                  </a:lnTo>
                                  <a:cubicBezTo>
                                    <a:pt x="64198" y="25908"/>
                                    <a:pt x="62579" y="21336"/>
                                    <a:pt x="59531" y="18288"/>
                                  </a:cubicBezTo>
                                  <a:cubicBezTo>
                                    <a:pt x="54959" y="15240"/>
                                    <a:pt x="50387" y="13716"/>
                                    <a:pt x="42767" y="13716"/>
                                  </a:cubicBezTo>
                                  <a:cubicBezTo>
                                    <a:pt x="35147" y="15240"/>
                                    <a:pt x="29051" y="15240"/>
                                    <a:pt x="26003" y="18288"/>
                                  </a:cubicBezTo>
                                  <a:cubicBezTo>
                                    <a:pt x="22955" y="21336"/>
                                    <a:pt x="19907" y="24385"/>
                                    <a:pt x="19907" y="27432"/>
                                  </a:cubicBezTo>
                                  <a:cubicBezTo>
                                    <a:pt x="19907" y="30480"/>
                                    <a:pt x="21431" y="32004"/>
                                    <a:pt x="22955" y="33528"/>
                                  </a:cubicBezTo>
                                  <a:cubicBezTo>
                                    <a:pt x="24479" y="35052"/>
                                    <a:pt x="26003" y="38100"/>
                                    <a:pt x="29051" y="38100"/>
                                  </a:cubicBezTo>
                                  <a:cubicBezTo>
                                    <a:pt x="30575" y="39624"/>
                                    <a:pt x="36671" y="41149"/>
                                    <a:pt x="44291" y="42672"/>
                                  </a:cubicBezTo>
                                  <a:cubicBezTo>
                                    <a:pt x="58007" y="45720"/>
                                    <a:pt x="65722" y="48768"/>
                                    <a:pt x="70295" y="51816"/>
                                  </a:cubicBezTo>
                                  <a:cubicBezTo>
                                    <a:pt x="76391" y="53340"/>
                                    <a:pt x="79439" y="56388"/>
                                    <a:pt x="82486" y="61055"/>
                                  </a:cubicBezTo>
                                  <a:cubicBezTo>
                                    <a:pt x="85534" y="64103"/>
                                    <a:pt x="87059" y="70200"/>
                                    <a:pt x="87059" y="74771"/>
                                  </a:cubicBezTo>
                                  <a:cubicBezTo>
                                    <a:pt x="87059" y="80868"/>
                                    <a:pt x="85534" y="86963"/>
                                    <a:pt x="80963" y="91536"/>
                                  </a:cubicBezTo>
                                  <a:cubicBezTo>
                                    <a:pt x="77914" y="97631"/>
                                    <a:pt x="73342" y="100680"/>
                                    <a:pt x="67246" y="103727"/>
                                  </a:cubicBezTo>
                                  <a:cubicBezTo>
                                    <a:pt x="59531" y="106775"/>
                                    <a:pt x="53435" y="108300"/>
                                    <a:pt x="44291" y="108300"/>
                                  </a:cubicBezTo>
                                  <a:cubicBezTo>
                                    <a:pt x="32099" y="108300"/>
                                    <a:pt x="21431" y="105252"/>
                                    <a:pt x="13715" y="99155"/>
                                  </a:cubicBezTo>
                                  <a:cubicBezTo>
                                    <a:pt x="7620" y="94583"/>
                                    <a:pt x="3048" y="85439"/>
                                    <a:pt x="0" y="74771"/>
                                  </a:cubicBezTo>
                                  <a:lnTo>
                                    <a:pt x="18383" y="71724"/>
                                  </a:lnTo>
                                  <a:cubicBezTo>
                                    <a:pt x="18383" y="79343"/>
                                    <a:pt x="21431" y="83916"/>
                                    <a:pt x="26003" y="88488"/>
                                  </a:cubicBezTo>
                                  <a:cubicBezTo>
                                    <a:pt x="30575" y="91536"/>
                                    <a:pt x="36671" y="93059"/>
                                    <a:pt x="44291" y="93059"/>
                                  </a:cubicBezTo>
                                  <a:cubicBezTo>
                                    <a:pt x="53435" y="93059"/>
                                    <a:pt x="59531" y="91536"/>
                                    <a:pt x="62579" y="88488"/>
                                  </a:cubicBezTo>
                                  <a:cubicBezTo>
                                    <a:pt x="67246" y="85439"/>
                                    <a:pt x="68770" y="82391"/>
                                    <a:pt x="68770" y="77819"/>
                                  </a:cubicBezTo>
                                  <a:cubicBezTo>
                                    <a:pt x="68770" y="73247"/>
                                    <a:pt x="67246" y="70200"/>
                                    <a:pt x="64198" y="68675"/>
                                  </a:cubicBezTo>
                                  <a:cubicBezTo>
                                    <a:pt x="61055" y="67152"/>
                                    <a:pt x="54959" y="64103"/>
                                    <a:pt x="45815" y="62580"/>
                                  </a:cubicBezTo>
                                  <a:cubicBezTo>
                                    <a:pt x="32099" y="59531"/>
                                    <a:pt x="24479" y="56388"/>
                                    <a:pt x="18383" y="53340"/>
                                  </a:cubicBezTo>
                                  <a:cubicBezTo>
                                    <a:pt x="13715" y="51816"/>
                                    <a:pt x="10668" y="47244"/>
                                    <a:pt x="7620" y="44196"/>
                                  </a:cubicBezTo>
                                  <a:cubicBezTo>
                                    <a:pt x="4572" y="39624"/>
                                    <a:pt x="3048" y="35052"/>
                                    <a:pt x="3048" y="30480"/>
                                  </a:cubicBezTo>
                                  <a:cubicBezTo>
                                    <a:pt x="3048" y="25908"/>
                                    <a:pt x="4572" y="21336"/>
                                    <a:pt x="6096" y="16764"/>
                                  </a:cubicBezTo>
                                  <a:cubicBezTo>
                                    <a:pt x="9144" y="13716"/>
                                    <a:pt x="12192" y="10668"/>
                                    <a:pt x="15335" y="7620"/>
                                  </a:cubicBezTo>
                                  <a:cubicBezTo>
                                    <a:pt x="18383" y="4572"/>
                                    <a:pt x="21431" y="3049"/>
                                    <a:pt x="26003" y="1524"/>
                                  </a:cubicBezTo>
                                  <a:cubicBezTo>
                                    <a:pt x="30575" y="0"/>
                                    <a:pt x="36671" y="0"/>
                                    <a:pt x="41243"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6" name="Shape 34"/>
                          <wps:cNvSpPr/>
                          <wps:spPr>
                            <a:xfrm>
                              <a:off x="1444562" y="617467"/>
                              <a:ext cx="45101" cy="63285"/>
                            </a:xfrm>
                            <a:custGeom>
                              <a:avLst/>
                              <a:gdLst/>
                              <a:ahLst/>
                              <a:cxnLst/>
                              <a:rect l="0" t="0" r="0" b="0"/>
                              <a:pathLst>
                                <a:path w="45101" h="63285">
                                  <a:moveTo>
                                    <a:pt x="45101" y="0"/>
                                  </a:moveTo>
                                  <a:lnTo>
                                    <a:pt x="45101" y="15584"/>
                                  </a:lnTo>
                                  <a:lnTo>
                                    <a:pt x="42767" y="16040"/>
                                  </a:lnTo>
                                  <a:cubicBezTo>
                                    <a:pt x="35147" y="16040"/>
                                    <a:pt x="30575" y="17564"/>
                                    <a:pt x="27527" y="19088"/>
                                  </a:cubicBezTo>
                                  <a:cubicBezTo>
                                    <a:pt x="24479" y="20612"/>
                                    <a:pt x="21431" y="22136"/>
                                    <a:pt x="19907" y="25185"/>
                                  </a:cubicBezTo>
                                  <a:cubicBezTo>
                                    <a:pt x="18383" y="26708"/>
                                    <a:pt x="18383" y="29756"/>
                                    <a:pt x="18383" y="32805"/>
                                  </a:cubicBezTo>
                                  <a:cubicBezTo>
                                    <a:pt x="18383" y="37376"/>
                                    <a:pt x="19907" y="41948"/>
                                    <a:pt x="22955" y="44997"/>
                                  </a:cubicBezTo>
                                  <a:cubicBezTo>
                                    <a:pt x="27527" y="48044"/>
                                    <a:pt x="32099" y="49569"/>
                                    <a:pt x="39719" y="49569"/>
                                  </a:cubicBezTo>
                                  <a:lnTo>
                                    <a:pt x="45101" y="48109"/>
                                  </a:lnTo>
                                  <a:lnTo>
                                    <a:pt x="45101" y="61625"/>
                                  </a:lnTo>
                                  <a:lnTo>
                                    <a:pt x="35147" y="63285"/>
                                  </a:lnTo>
                                  <a:cubicBezTo>
                                    <a:pt x="22955" y="63285"/>
                                    <a:pt x="15335" y="60236"/>
                                    <a:pt x="9239" y="54140"/>
                                  </a:cubicBezTo>
                                  <a:cubicBezTo>
                                    <a:pt x="3048" y="49569"/>
                                    <a:pt x="0" y="41948"/>
                                    <a:pt x="0" y="34329"/>
                                  </a:cubicBezTo>
                                  <a:cubicBezTo>
                                    <a:pt x="0" y="28233"/>
                                    <a:pt x="0" y="23660"/>
                                    <a:pt x="3048" y="19088"/>
                                  </a:cubicBezTo>
                                  <a:cubicBezTo>
                                    <a:pt x="4572" y="16040"/>
                                    <a:pt x="7620" y="11373"/>
                                    <a:pt x="12287" y="9849"/>
                                  </a:cubicBezTo>
                                  <a:cubicBezTo>
                                    <a:pt x="15335" y="6802"/>
                                    <a:pt x="19907" y="5277"/>
                                    <a:pt x="24479" y="3753"/>
                                  </a:cubicBezTo>
                                  <a:cubicBezTo>
                                    <a:pt x="27527" y="2229"/>
                                    <a:pt x="33623" y="2229"/>
                                    <a:pt x="39719" y="705"/>
                                  </a:cubicBezTo>
                                  <a:lnTo>
                                    <a:pt x="45101"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7" name="Shape 35"/>
                          <wps:cNvSpPr/>
                          <wps:spPr>
                            <a:xfrm>
                              <a:off x="1447609" y="572954"/>
                              <a:ext cx="42053" cy="33026"/>
                            </a:xfrm>
                            <a:custGeom>
                              <a:avLst/>
                              <a:gdLst/>
                              <a:ahLst/>
                              <a:cxnLst/>
                              <a:rect l="0" t="0" r="0" b="0"/>
                              <a:pathLst>
                                <a:path w="42053" h="33026">
                                  <a:moveTo>
                                    <a:pt x="42053" y="0"/>
                                  </a:moveTo>
                                  <a:lnTo>
                                    <a:pt x="42053" y="14858"/>
                                  </a:lnTo>
                                  <a:lnTo>
                                    <a:pt x="24479" y="17787"/>
                                  </a:lnTo>
                                  <a:cubicBezTo>
                                    <a:pt x="21431" y="20835"/>
                                    <a:pt x="18383" y="26931"/>
                                    <a:pt x="16859" y="33026"/>
                                  </a:cubicBezTo>
                                  <a:lnTo>
                                    <a:pt x="0" y="31503"/>
                                  </a:lnTo>
                                  <a:cubicBezTo>
                                    <a:pt x="1524" y="23883"/>
                                    <a:pt x="3048" y="17787"/>
                                    <a:pt x="7715" y="13215"/>
                                  </a:cubicBezTo>
                                  <a:cubicBezTo>
                                    <a:pt x="10763" y="8642"/>
                                    <a:pt x="15335" y="5595"/>
                                    <a:pt x="22955" y="2547"/>
                                  </a:cubicBezTo>
                                  <a:lnTo>
                                    <a:pt x="42053"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8" name="Shape 36"/>
                          <wps:cNvSpPr/>
                          <wps:spPr>
                            <a:xfrm>
                              <a:off x="1489662" y="572452"/>
                              <a:ext cx="49578" cy="106641"/>
                            </a:xfrm>
                            <a:custGeom>
                              <a:avLst/>
                              <a:gdLst/>
                              <a:ahLst/>
                              <a:cxnLst/>
                              <a:rect l="0" t="0" r="0" b="0"/>
                              <a:pathLst>
                                <a:path w="49578" h="106641">
                                  <a:moveTo>
                                    <a:pt x="3763" y="0"/>
                                  </a:moveTo>
                                  <a:cubicBezTo>
                                    <a:pt x="13002" y="0"/>
                                    <a:pt x="20622" y="1525"/>
                                    <a:pt x="25194" y="3049"/>
                                  </a:cubicBezTo>
                                  <a:cubicBezTo>
                                    <a:pt x="31290" y="4573"/>
                                    <a:pt x="34338" y="7620"/>
                                    <a:pt x="37386" y="10669"/>
                                  </a:cubicBezTo>
                                  <a:cubicBezTo>
                                    <a:pt x="40434" y="13717"/>
                                    <a:pt x="41958" y="18289"/>
                                    <a:pt x="43482" y="22861"/>
                                  </a:cubicBezTo>
                                  <a:cubicBezTo>
                                    <a:pt x="43482" y="25908"/>
                                    <a:pt x="43482" y="32005"/>
                                    <a:pt x="43482" y="39625"/>
                                  </a:cubicBezTo>
                                  <a:lnTo>
                                    <a:pt x="43482" y="62580"/>
                                  </a:lnTo>
                                  <a:cubicBezTo>
                                    <a:pt x="43482" y="79344"/>
                                    <a:pt x="45006" y="88488"/>
                                    <a:pt x="45006" y="93059"/>
                                  </a:cubicBezTo>
                                  <a:cubicBezTo>
                                    <a:pt x="46530" y="97631"/>
                                    <a:pt x="48054" y="102204"/>
                                    <a:pt x="49578" y="105252"/>
                                  </a:cubicBezTo>
                                  <a:lnTo>
                                    <a:pt x="31290" y="105252"/>
                                  </a:lnTo>
                                  <a:cubicBezTo>
                                    <a:pt x="29766" y="102204"/>
                                    <a:pt x="28242" y="97631"/>
                                    <a:pt x="28242" y="93059"/>
                                  </a:cubicBezTo>
                                  <a:cubicBezTo>
                                    <a:pt x="20622" y="99156"/>
                                    <a:pt x="14526" y="102204"/>
                                    <a:pt x="8334" y="105252"/>
                                  </a:cubicBezTo>
                                  <a:lnTo>
                                    <a:pt x="0" y="106641"/>
                                  </a:lnTo>
                                  <a:lnTo>
                                    <a:pt x="0" y="93125"/>
                                  </a:lnTo>
                                  <a:lnTo>
                                    <a:pt x="11478" y="90012"/>
                                  </a:lnTo>
                                  <a:cubicBezTo>
                                    <a:pt x="17574" y="86964"/>
                                    <a:pt x="20622" y="82392"/>
                                    <a:pt x="23670" y="77820"/>
                                  </a:cubicBezTo>
                                  <a:cubicBezTo>
                                    <a:pt x="25194" y="73248"/>
                                    <a:pt x="26718" y="68676"/>
                                    <a:pt x="26718" y="61056"/>
                                  </a:cubicBezTo>
                                  <a:lnTo>
                                    <a:pt x="26718" y="53341"/>
                                  </a:lnTo>
                                  <a:cubicBezTo>
                                    <a:pt x="23670" y="54865"/>
                                    <a:pt x="19455" y="56412"/>
                                    <a:pt x="14478" y="57770"/>
                                  </a:cubicBezTo>
                                  <a:lnTo>
                                    <a:pt x="0" y="60600"/>
                                  </a:lnTo>
                                  <a:lnTo>
                                    <a:pt x="0" y="45015"/>
                                  </a:lnTo>
                                  <a:lnTo>
                                    <a:pt x="13526" y="43244"/>
                                  </a:lnTo>
                                  <a:cubicBezTo>
                                    <a:pt x="18693" y="42292"/>
                                    <a:pt x="22908" y="41149"/>
                                    <a:pt x="26718" y="39625"/>
                                  </a:cubicBezTo>
                                  <a:cubicBezTo>
                                    <a:pt x="26718" y="38100"/>
                                    <a:pt x="26718" y="36576"/>
                                    <a:pt x="26718" y="35053"/>
                                  </a:cubicBezTo>
                                  <a:cubicBezTo>
                                    <a:pt x="26718" y="28956"/>
                                    <a:pt x="25194" y="22861"/>
                                    <a:pt x="22146" y="19813"/>
                                  </a:cubicBezTo>
                                  <a:cubicBezTo>
                                    <a:pt x="17574" y="16764"/>
                                    <a:pt x="9858" y="15241"/>
                                    <a:pt x="714" y="15241"/>
                                  </a:cubicBezTo>
                                  <a:lnTo>
                                    <a:pt x="0" y="15360"/>
                                  </a:lnTo>
                                  <a:lnTo>
                                    <a:pt x="0" y="502"/>
                                  </a:lnTo>
                                  <a:lnTo>
                                    <a:pt x="3763"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59" name="Shape 37"/>
                          <wps:cNvSpPr/>
                          <wps:spPr>
                            <a:xfrm>
                              <a:off x="1603438" y="535782"/>
                              <a:ext cx="131255" cy="141922"/>
                            </a:xfrm>
                            <a:custGeom>
                              <a:avLst/>
                              <a:gdLst/>
                              <a:ahLst/>
                              <a:cxnLst/>
                              <a:rect l="0" t="0" r="0" b="0"/>
                              <a:pathLst>
                                <a:path w="131255" h="141922">
                                  <a:moveTo>
                                    <a:pt x="0" y="0"/>
                                  </a:moveTo>
                                  <a:lnTo>
                                    <a:pt x="21336" y="0"/>
                                  </a:lnTo>
                                  <a:lnTo>
                                    <a:pt x="58007" y="103822"/>
                                  </a:lnTo>
                                  <a:cubicBezTo>
                                    <a:pt x="61056" y="111442"/>
                                    <a:pt x="64103" y="119063"/>
                                    <a:pt x="65628" y="126683"/>
                                  </a:cubicBezTo>
                                  <a:cubicBezTo>
                                    <a:pt x="67152" y="119063"/>
                                    <a:pt x="70200" y="111442"/>
                                    <a:pt x="73248" y="103822"/>
                                  </a:cubicBezTo>
                                  <a:lnTo>
                                    <a:pt x="111443" y="0"/>
                                  </a:lnTo>
                                  <a:lnTo>
                                    <a:pt x="131255" y="0"/>
                                  </a:lnTo>
                                  <a:lnTo>
                                    <a:pt x="74771" y="141922"/>
                                  </a:lnTo>
                                  <a:lnTo>
                                    <a:pt x="56484" y="141922"/>
                                  </a:ln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60" name="Shape 775"/>
                          <wps:cNvSpPr/>
                          <wps:spPr>
                            <a:xfrm>
                              <a:off x="1750028" y="575501"/>
                              <a:ext cx="16764" cy="102203"/>
                            </a:xfrm>
                            <a:custGeom>
                              <a:avLst/>
                              <a:gdLst/>
                              <a:ahLst/>
                              <a:cxnLst/>
                              <a:rect l="0" t="0" r="0" b="0"/>
                              <a:pathLst>
                                <a:path w="16764" h="102203">
                                  <a:moveTo>
                                    <a:pt x="0" y="0"/>
                                  </a:moveTo>
                                  <a:lnTo>
                                    <a:pt x="16764" y="0"/>
                                  </a:lnTo>
                                  <a:lnTo>
                                    <a:pt x="16764" y="102203"/>
                                  </a:lnTo>
                                  <a:lnTo>
                                    <a:pt x="0" y="102203"/>
                                  </a:lnTo>
                                  <a:lnTo>
                                    <a:pt x="0" y="0"/>
                                  </a:lnTo>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61" name="Shape 776"/>
                          <wps:cNvSpPr/>
                          <wps:spPr>
                            <a:xfrm>
                              <a:off x="1750028" y="535781"/>
                              <a:ext cx="16764" cy="19812"/>
                            </a:xfrm>
                            <a:custGeom>
                              <a:avLst/>
                              <a:gdLst/>
                              <a:ahLst/>
                              <a:cxnLst/>
                              <a:rect l="0" t="0" r="0" b="0"/>
                              <a:pathLst>
                                <a:path w="16764" h="19812">
                                  <a:moveTo>
                                    <a:pt x="0" y="0"/>
                                  </a:moveTo>
                                  <a:lnTo>
                                    <a:pt x="16764" y="0"/>
                                  </a:lnTo>
                                  <a:lnTo>
                                    <a:pt x="16764" y="19812"/>
                                  </a:lnTo>
                                  <a:lnTo>
                                    <a:pt x="0" y="19812"/>
                                  </a:lnTo>
                                  <a:lnTo>
                                    <a:pt x="0" y="0"/>
                                  </a:lnTo>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62" name="Shape 40"/>
                          <wps:cNvSpPr/>
                          <wps:spPr>
                            <a:xfrm>
                              <a:off x="1794320" y="572453"/>
                              <a:ext cx="83915" cy="105251"/>
                            </a:xfrm>
                            <a:custGeom>
                              <a:avLst/>
                              <a:gdLst/>
                              <a:ahLst/>
                              <a:cxnLst/>
                              <a:rect l="0" t="0" r="0" b="0"/>
                              <a:pathLst>
                                <a:path w="83915" h="105251">
                                  <a:moveTo>
                                    <a:pt x="47339" y="0"/>
                                  </a:moveTo>
                                  <a:cubicBezTo>
                                    <a:pt x="54959" y="0"/>
                                    <a:pt x="59531" y="1524"/>
                                    <a:pt x="65627" y="3048"/>
                                  </a:cubicBezTo>
                                  <a:cubicBezTo>
                                    <a:pt x="70199" y="6096"/>
                                    <a:pt x="74771" y="9144"/>
                                    <a:pt x="76295" y="12192"/>
                                  </a:cubicBezTo>
                                  <a:cubicBezTo>
                                    <a:pt x="79343" y="15240"/>
                                    <a:pt x="80867" y="19812"/>
                                    <a:pt x="82391" y="25908"/>
                                  </a:cubicBezTo>
                                  <a:cubicBezTo>
                                    <a:pt x="82391" y="28956"/>
                                    <a:pt x="83915" y="33528"/>
                                    <a:pt x="83915" y="42673"/>
                                  </a:cubicBezTo>
                                  <a:lnTo>
                                    <a:pt x="83915" y="105251"/>
                                  </a:lnTo>
                                  <a:lnTo>
                                    <a:pt x="65627" y="105251"/>
                                  </a:lnTo>
                                  <a:lnTo>
                                    <a:pt x="65627" y="42673"/>
                                  </a:lnTo>
                                  <a:cubicBezTo>
                                    <a:pt x="65627" y="36576"/>
                                    <a:pt x="65627" y="30480"/>
                                    <a:pt x="64103" y="27432"/>
                                  </a:cubicBezTo>
                                  <a:cubicBezTo>
                                    <a:pt x="62579" y="22860"/>
                                    <a:pt x="59531" y="19812"/>
                                    <a:pt x="56483" y="18288"/>
                                  </a:cubicBezTo>
                                  <a:cubicBezTo>
                                    <a:pt x="53435" y="16764"/>
                                    <a:pt x="48863" y="15240"/>
                                    <a:pt x="44291" y="15240"/>
                                  </a:cubicBezTo>
                                  <a:cubicBezTo>
                                    <a:pt x="36576" y="15240"/>
                                    <a:pt x="30480" y="18288"/>
                                    <a:pt x="24384" y="22860"/>
                                  </a:cubicBezTo>
                                  <a:cubicBezTo>
                                    <a:pt x="19812" y="27432"/>
                                    <a:pt x="16764" y="36576"/>
                                    <a:pt x="16764" y="48768"/>
                                  </a:cubicBezTo>
                                  <a:lnTo>
                                    <a:pt x="16764" y="105251"/>
                                  </a:lnTo>
                                  <a:lnTo>
                                    <a:pt x="0" y="105251"/>
                                  </a:lnTo>
                                  <a:lnTo>
                                    <a:pt x="0" y="3048"/>
                                  </a:lnTo>
                                  <a:lnTo>
                                    <a:pt x="15240" y="3048"/>
                                  </a:lnTo>
                                  <a:lnTo>
                                    <a:pt x="15240" y="16764"/>
                                  </a:lnTo>
                                  <a:cubicBezTo>
                                    <a:pt x="22860" y="6096"/>
                                    <a:pt x="33528" y="0"/>
                                    <a:pt x="47339"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63" name="Shape 41"/>
                          <wps:cNvSpPr/>
                          <wps:spPr>
                            <a:xfrm>
                              <a:off x="1899666" y="572453"/>
                              <a:ext cx="90107" cy="108300"/>
                            </a:xfrm>
                            <a:custGeom>
                              <a:avLst/>
                              <a:gdLst/>
                              <a:ahLst/>
                              <a:cxnLst/>
                              <a:rect l="0" t="0" r="0" b="0"/>
                              <a:pathLst>
                                <a:path w="90107" h="108300">
                                  <a:moveTo>
                                    <a:pt x="47339" y="0"/>
                                  </a:moveTo>
                                  <a:cubicBezTo>
                                    <a:pt x="58007" y="0"/>
                                    <a:pt x="67151" y="3048"/>
                                    <a:pt x="74771" y="9144"/>
                                  </a:cubicBezTo>
                                  <a:cubicBezTo>
                                    <a:pt x="80963" y="13716"/>
                                    <a:pt x="85534" y="22860"/>
                                    <a:pt x="88582" y="33528"/>
                                  </a:cubicBezTo>
                                  <a:lnTo>
                                    <a:pt x="71723" y="35052"/>
                                  </a:lnTo>
                                  <a:cubicBezTo>
                                    <a:pt x="68675" y="28956"/>
                                    <a:pt x="67151" y="22860"/>
                                    <a:pt x="62579" y="19812"/>
                                  </a:cubicBezTo>
                                  <a:cubicBezTo>
                                    <a:pt x="58007" y="16764"/>
                                    <a:pt x="53435" y="13716"/>
                                    <a:pt x="47339" y="13716"/>
                                  </a:cubicBezTo>
                                  <a:cubicBezTo>
                                    <a:pt x="38195" y="13716"/>
                                    <a:pt x="32099" y="18288"/>
                                    <a:pt x="25908" y="24384"/>
                                  </a:cubicBezTo>
                                  <a:cubicBezTo>
                                    <a:pt x="19812" y="30480"/>
                                    <a:pt x="18288" y="39624"/>
                                    <a:pt x="18288" y="53341"/>
                                  </a:cubicBezTo>
                                  <a:cubicBezTo>
                                    <a:pt x="18288" y="68676"/>
                                    <a:pt x="19812" y="77819"/>
                                    <a:pt x="25908" y="83915"/>
                                  </a:cubicBezTo>
                                  <a:cubicBezTo>
                                    <a:pt x="30575" y="90012"/>
                                    <a:pt x="38195" y="94583"/>
                                    <a:pt x="45815" y="93059"/>
                                  </a:cubicBezTo>
                                  <a:cubicBezTo>
                                    <a:pt x="53435" y="93059"/>
                                    <a:pt x="59531" y="91536"/>
                                    <a:pt x="64103" y="86964"/>
                                  </a:cubicBezTo>
                                  <a:cubicBezTo>
                                    <a:pt x="68675" y="83915"/>
                                    <a:pt x="71723" y="76295"/>
                                    <a:pt x="73247" y="68676"/>
                                  </a:cubicBezTo>
                                  <a:lnTo>
                                    <a:pt x="90107" y="70200"/>
                                  </a:lnTo>
                                  <a:cubicBezTo>
                                    <a:pt x="88582" y="82391"/>
                                    <a:pt x="82486" y="91536"/>
                                    <a:pt x="74771" y="97631"/>
                                  </a:cubicBezTo>
                                  <a:cubicBezTo>
                                    <a:pt x="67151" y="105251"/>
                                    <a:pt x="58007" y="108300"/>
                                    <a:pt x="47339" y="108300"/>
                                  </a:cubicBezTo>
                                  <a:cubicBezTo>
                                    <a:pt x="32099" y="108300"/>
                                    <a:pt x="21336" y="103728"/>
                                    <a:pt x="12192" y="94583"/>
                                  </a:cubicBezTo>
                                  <a:cubicBezTo>
                                    <a:pt x="4572" y="85440"/>
                                    <a:pt x="0" y="71723"/>
                                    <a:pt x="0" y="54864"/>
                                  </a:cubicBezTo>
                                  <a:cubicBezTo>
                                    <a:pt x="0" y="42673"/>
                                    <a:pt x="1524" y="33528"/>
                                    <a:pt x="4572" y="25908"/>
                                  </a:cubicBezTo>
                                  <a:cubicBezTo>
                                    <a:pt x="9144" y="16764"/>
                                    <a:pt x="15240" y="10668"/>
                                    <a:pt x="22860" y="6097"/>
                                  </a:cubicBezTo>
                                  <a:cubicBezTo>
                                    <a:pt x="28956" y="1524"/>
                                    <a:pt x="38195" y="0"/>
                                    <a:pt x="47339"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19712" name="Shape 42"/>
                          <wps:cNvSpPr/>
                          <wps:spPr>
                            <a:xfrm>
                              <a:off x="1998916" y="572453"/>
                              <a:ext cx="47908" cy="108141"/>
                            </a:xfrm>
                            <a:custGeom>
                              <a:avLst/>
                              <a:gdLst/>
                              <a:ahLst/>
                              <a:cxnLst/>
                              <a:rect l="0" t="0" r="0" b="0"/>
                              <a:pathLst>
                                <a:path w="47908" h="108141">
                                  <a:moveTo>
                                    <a:pt x="47339" y="0"/>
                                  </a:moveTo>
                                  <a:lnTo>
                                    <a:pt x="47908" y="101"/>
                                  </a:lnTo>
                                  <a:lnTo>
                                    <a:pt x="47908" y="13981"/>
                                  </a:lnTo>
                                  <a:lnTo>
                                    <a:pt x="47339" y="13716"/>
                                  </a:lnTo>
                                  <a:cubicBezTo>
                                    <a:pt x="39719" y="15240"/>
                                    <a:pt x="33624" y="16764"/>
                                    <a:pt x="27527" y="22860"/>
                                  </a:cubicBezTo>
                                  <a:cubicBezTo>
                                    <a:pt x="21336" y="27432"/>
                                    <a:pt x="18288" y="35052"/>
                                    <a:pt x="19812" y="44196"/>
                                  </a:cubicBezTo>
                                  <a:lnTo>
                                    <a:pt x="47908" y="44196"/>
                                  </a:lnTo>
                                  <a:lnTo>
                                    <a:pt x="47908" y="58007"/>
                                  </a:lnTo>
                                  <a:lnTo>
                                    <a:pt x="18288" y="58007"/>
                                  </a:lnTo>
                                  <a:cubicBezTo>
                                    <a:pt x="18288" y="70200"/>
                                    <a:pt x="21336" y="79344"/>
                                    <a:pt x="27527" y="85439"/>
                                  </a:cubicBezTo>
                                  <a:lnTo>
                                    <a:pt x="47908" y="92718"/>
                                  </a:lnTo>
                                  <a:lnTo>
                                    <a:pt x="47908" y="108141"/>
                                  </a:lnTo>
                                  <a:lnTo>
                                    <a:pt x="28242" y="104870"/>
                                  </a:lnTo>
                                  <a:cubicBezTo>
                                    <a:pt x="22122" y="102584"/>
                                    <a:pt x="16764" y="99155"/>
                                    <a:pt x="12192" y="94583"/>
                                  </a:cubicBezTo>
                                  <a:cubicBezTo>
                                    <a:pt x="4572" y="85439"/>
                                    <a:pt x="0" y="71723"/>
                                    <a:pt x="0" y="54864"/>
                                  </a:cubicBezTo>
                                  <a:cubicBezTo>
                                    <a:pt x="0" y="38100"/>
                                    <a:pt x="4572" y="24384"/>
                                    <a:pt x="13716" y="13716"/>
                                  </a:cubicBezTo>
                                  <a:cubicBezTo>
                                    <a:pt x="21336" y="4572"/>
                                    <a:pt x="33624" y="0"/>
                                    <a:pt x="47339"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19713" name="Shape 43"/>
                          <wps:cNvSpPr/>
                          <wps:spPr>
                            <a:xfrm>
                              <a:off x="2046824" y="645700"/>
                              <a:ext cx="46771" cy="35052"/>
                            </a:xfrm>
                            <a:custGeom>
                              <a:avLst/>
                              <a:gdLst/>
                              <a:ahLst/>
                              <a:cxnLst/>
                              <a:rect l="0" t="0" r="0" b="0"/>
                              <a:pathLst>
                                <a:path w="46771" h="35052">
                                  <a:moveTo>
                                    <a:pt x="28483" y="0"/>
                                  </a:moveTo>
                                  <a:lnTo>
                                    <a:pt x="46771" y="1524"/>
                                  </a:lnTo>
                                  <a:cubicBezTo>
                                    <a:pt x="43723" y="12192"/>
                                    <a:pt x="39151" y="19812"/>
                                    <a:pt x="30007" y="25908"/>
                                  </a:cubicBezTo>
                                  <a:cubicBezTo>
                                    <a:pt x="22292" y="32004"/>
                                    <a:pt x="13148" y="35052"/>
                                    <a:pt x="956" y="35052"/>
                                  </a:cubicBezTo>
                                  <a:lnTo>
                                    <a:pt x="0" y="34893"/>
                                  </a:lnTo>
                                  <a:lnTo>
                                    <a:pt x="0" y="19470"/>
                                  </a:lnTo>
                                  <a:lnTo>
                                    <a:pt x="956" y="19812"/>
                                  </a:lnTo>
                                  <a:cubicBezTo>
                                    <a:pt x="7052" y="19812"/>
                                    <a:pt x="13148" y="18288"/>
                                    <a:pt x="17720" y="15240"/>
                                  </a:cubicBezTo>
                                  <a:cubicBezTo>
                                    <a:pt x="22292" y="12192"/>
                                    <a:pt x="25340" y="6096"/>
                                    <a:pt x="28483"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19714" name="Shape 44"/>
                          <wps:cNvSpPr/>
                          <wps:spPr>
                            <a:xfrm>
                              <a:off x="2046824" y="572554"/>
                              <a:ext cx="46771" cy="57906"/>
                            </a:xfrm>
                            <a:custGeom>
                              <a:avLst/>
                              <a:gdLst/>
                              <a:ahLst/>
                              <a:cxnLst/>
                              <a:rect l="0" t="0" r="0" b="0"/>
                              <a:pathLst>
                                <a:path w="46771" h="57906">
                                  <a:moveTo>
                                    <a:pt x="0" y="0"/>
                                  </a:moveTo>
                                  <a:lnTo>
                                    <a:pt x="18685" y="3328"/>
                                  </a:lnTo>
                                  <a:cubicBezTo>
                                    <a:pt x="24602" y="5614"/>
                                    <a:pt x="29960" y="9043"/>
                                    <a:pt x="34579" y="13615"/>
                                  </a:cubicBezTo>
                                  <a:cubicBezTo>
                                    <a:pt x="42199" y="24283"/>
                                    <a:pt x="46771" y="36475"/>
                                    <a:pt x="46771" y="53239"/>
                                  </a:cubicBezTo>
                                  <a:cubicBezTo>
                                    <a:pt x="46771" y="54763"/>
                                    <a:pt x="46771" y="56287"/>
                                    <a:pt x="46771" y="57906"/>
                                  </a:cubicBezTo>
                                  <a:lnTo>
                                    <a:pt x="0" y="57906"/>
                                  </a:lnTo>
                                  <a:lnTo>
                                    <a:pt x="0" y="44095"/>
                                  </a:lnTo>
                                  <a:lnTo>
                                    <a:pt x="28483" y="44095"/>
                                  </a:lnTo>
                                  <a:cubicBezTo>
                                    <a:pt x="28483" y="34951"/>
                                    <a:pt x="25340" y="28855"/>
                                    <a:pt x="22292" y="24283"/>
                                  </a:cubicBezTo>
                                  <a:lnTo>
                                    <a:pt x="0" y="13880"/>
                                  </a:lnTo>
                                  <a:lnTo>
                                    <a:pt x="0"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19715" name="Shape 45"/>
                          <wps:cNvSpPr/>
                          <wps:spPr>
                            <a:xfrm>
                              <a:off x="2114931" y="572453"/>
                              <a:ext cx="84010" cy="105251"/>
                            </a:xfrm>
                            <a:custGeom>
                              <a:avLst/>
                              <a:gdLst/>
                              <a:ahLst/>
                              <a:cxnLst/>
                              <a:rect l="0" t="0" r="0" b="0"/>
                              <a:pathLst>
                                <a:path w="84010" h="105251">
                                  <a:moveTo>
                                    <a:pt x="48863" y="0"/>
                                  </a:moveTo>
                                  <a:cubicBezTo>
                                    <a:pt x="55054" y="0"/>
                                    <a:pt x="61150" y="1524"/>
                                    <a:pt x="65722" y="3048"/>
                                  </a:cubicBezTo>
                                  <a:cubicBezTo>
                                    <a:pt x="71818" y="6096"/>
                                    <a:pt x="74866" y="9144"/>
                                    <a:pt x="77914" y="12192"/>
                                  </a:cubicBezTo>
                                  <a:cubicBezTo>
                                    <a:pt x="80963" y="15240"/>
                                    <a:pt x="82486" y="19812"/>
                                    <a:pt x="84010" y="25908"/>
                                  </a:cubicBezTo>
                                  <a:cubicBezTo>
                                    <a:pt x="84010" y="28956"/>
                                    <a:pt x="84010" y="33528"/>
                                    <a:pt x="84010" y="42673"/>
                                  </a:cubicBezTo>
                                  <a:lnTo>
                                    <a:pt x="84010" y="105251"/>
                                  </a:lnTo>
                                  <a:lnTo>
                                    <a:pt x="67246" y="105251"/>
                                  </a:lnTo>
                                  <a:lnTo>
                                    <a:pt x="67246" y="42673"/>
                                  </a:lnTo>
                                  <a:cubicBezTo>
                                    <a:pt x="67246" y="36576"/>
                                    <a:pt x="65722" y="30480"/>
                                    <a:pt x="65722" y="27432"/>
                                  </a:cubicBezTo>
                                  <a:cubicBezTo>
                                    <a:pt x="64198" y="22860"/>
                                    <a:pt x="61150" y="19812"/>
                                    <a:pt x="58102" y="18288"/>
                                  </a:cubicBezTo>
                                  <a:cubicBezTo>
                                    <a:pt x="53530" y="16764"/>
                                    <a:pt x="50387" y="15240"/>
                                    <a:pt x="45815" y="15240"/>
                                  </a:cubicBezTo>
                                  <a:cubicBezTo>
                                    <a:pt x="38195" y="15240"/>
                                    <a:pt x="32099" y="18288"/>
                                    <a:pt x="26003" y="22860"/>
                                  </a:cubicBezTo>
                                  <a:cubicBezTo>
                                    <a:pt x="21431" y="27432"/>
                                    <a:pt x="18383" y="36576"/>
                                    <a:pt x="18383" y="48768"/>
                                  </a:cubicBezTo>
                                  <a:lnTo>
                                    <a:pt x="18383" y="105251"/>
                                  </a:lnTo>
                                  <a:lnTo>
                                    <a:pt x="0" y="105251"/>
                                  </a:lnTo>
                                  <a:lnTo>
                                    <a:pt x="0" y="3048"/>
                                  </a:lnTo>
                                  <a:lnTo>
                                    <a:pt x="16859" y="3048"/>
                                  </a:lnTo>
                                  <a:lnTo>
                                    <a:pt x="16859" y="16764"/>
                                  </a:lnTo>
                                  <a:cubicBezTo>
                                    <a:pt x="24479" y="6096"/>
                                    <a:pt x="35147" y="0"/>
                                    <a:pt x="48863" y="0"/>
                                  </a:cubicBez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s:wsp>
                          <wps:cNvPr id="19716" name="Shape 46"/>
                          <wps:cNvSpPr/>
                          <wps:spPr>
                            <a:xfrm>
                              <a:off x="2217324" y="538830"/>
                              <a:ext cx="50388" cy="140398"/>
                            </a:xfrm>
                            <a:custGeom>
                              <a:avLst/>
                              <a:gdLst/>
                              <a:ahLst/>
                              <a:cxnLst/>
                              <a:rect l="0" t="0" r="0" b="0"/>
                              <a:pathLst>
                                <a:path w="50388" h="140398">
                                  <a:moveTo>
                                    <a:pt x="28956" y="0"/>
                                  </a:moveTo>
                                  <a:lnTo>
                                    <a:pt x="28956" y="36671"/>
                                  </a:lnTo>
                                  <a:lnTo>
                                    <a:pt x="47340" y="36671"/>
                                  </a:lnTo>
                                  <a:lnTo>
                                    <a:pt x="47340" y="50387"/>
                                  </a:lnTo>
                                  <a:lnTo>
                                    <a:pt x="28956" y="50387"/>
                                  </a:lnTo>
                                  <a:lnTo>
                                    <a:pt x="28956" y="109918"/>
                                  </a:lnTo>
                                  <a:cubicBezTo>
                                    <a:pt x="28956" y="114490"/>
                                    <a:pt x="30480" y="119063"/>
                                    <a:pt x="30480" y="119063"/>
                                  </a:cubicBezTo>
                                  <a:cubicBezTo>
                                    <a:pt x="30480" y="120586"/>
                                    <a:pt x="32005" y="122110"/>
                                    <a:pt x="33528" y="123634"/>
                                  </a:cubicBezTo>
                                  <a:cubicBezTo>
                                    <a:pt x="35053" y="123634"/>
                                    <a:pt x="36576" y="125158"/>
                                    <a:pt x="39624" y="125158"/>
                                  </a:cubicBezTo>
                                  <a:cubicBezTo>
                                    <a:pt x="41149" y="125158"/>
                                    <a:pt x="44197" y="123634"/>
                                    <a:pt x="47340" y="123634"/>
                                  </a:cubicBezTo>
                                  <a:lnTo>
                                    <a:pt x="50388" y="138874"/>
                                  </a:lnTo>
                                  <a:cubicBezTo>
                                    <a:pt x="44197" y="140398"/>
                                    <a:pt x="41149" y="140398"/>
                                    <a:pt x="36576" y="140398"/>
                                  </a:cubicBezTo>
                                  <a:cubicBezTo>
                                    <a:pt x="30480" y="140398"/>
                                    <a:pt x="25908" y="140398"/>
                                    <a:pt x="21337" y="137350"/>
                                  </a:cubicBezTo>
                                  <a:cubicBezTo>
                                    <a:pt x="18288" y="135826"/>
                                    <a:pt x="15241" y="132778"/>
                                    <a:pt x="13717" y="129730"/>
                                  </a:cubicBezTo>
                                  <a:cubicBezTo>
                                    <a:pt x="12192" y="126682"/>
                                    <a:pt x="12192" y="119063"/>
                                    <a:pt x="12192" y="109918"/>
                                  </a:cubicBezTo>
                                  <a:lnTo>
                                    <a:pt x="12192" y="50387"/>
                                  </a:lnTo>
                                  <a:lnTo>
                                    <a:pt x="0" y="50387"/>
                                  </a:lnTo>
                                  <a:lnTo>
                                    <a:pt x="0" y="36671"/>
                                  </a:lnTo>
                                  <a:lnTo>
                                    <a:pt x="12192" y="36671"/>
                                  </a:lnTo>
                                  <a:lnTo>
                                    <a:pt x="12192" y="10668"/>
                                  </a:lnTo>
                                  <a:lnTo>
                                    <a:pt x="28956" y="0"/>
                                  </a:lnTo>
                                  <a:close/>
                                </a:path>
                              </a:pathLst>
                            </a:custGeom>
                            <a:ln w="0" cap="flat">
                              <a:miter lim="127000"/>
                            </a:ln>
                          </wps:spPr>
                          <wps:style>
                            <a:lnRef idx="0">
                              <a:srgbClr val="000000">
                                <a:alpha val="0"/>
                              </a:srgbClr>
                            </a:lnRef>
                            <a:fillRef idx="1">
                              <a:srgbClr val="333333"/>
                            </a:fillRef>
                            <a:effectRef idx="0">
                              <a:scrgbClr r="0" g="0" b="0"/>
                            </a:effectRef>
                            <a:fontRef idx="none"/>
                          </wps:style>
                          <wps:bodyPr/>
                        </wps:wsp>
                      </wpg:grpSp>
                    </wpg:wgp>
                  </a:graphicData>
                </a:graphic>
                <wp14:sizeRelH relativeFrom="margin">
                  <wp14:pctWidth>0</wp14:pctWidth>
                </wp14:sizeRelH>
                <wp14:sizeRelV relativeFrom="margin">
                  <wp14:pctHeight>0</wp14:pctHeight>
                </wp14:sizeRelV>
              </wp:anchor>
            </w:drawing>
          </mc:Choice>
          <mc:Fallback>
            <w:pict>
              <v:group w14:anchorId="68AFBEEB" id="Group 19717" o:spid="_x0000_s1026" style="position:absolute;margin-left:0;margin-top:13.7pt;width:453.9pt;height:373.75pt;z-index:251673600;mso-position-horizontal-relative:margin;mso-width-relative:margin;mso-height-relative:margin" coordsize="59833,498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foJP/3pTwefeeaZp0okEolEIpFIJBKJRCKRSCQSiaTn5f+dfvrp655xxhnflkgkEolE&#10;IpFIJBKJRCKRSCQSSc+Lj6cV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59" o:spid="_x0000_s1027" type="#_x0000_t75" style="position:absolute;left:397;top:11926;width:59436;height:104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vvfXnEAAAA3AAAAA8AAABkcnMvZG93bnJldi54bWxEj0FrwkAUhO8F/8PyBG91o1JrUzdBBcHi&#10;qVHa6yP7TKLZtyG7JvHfdwuFHoeZ+YZZp4OpRUetqywrmE0jEMS51RUXCs6n/fMKhPPIGmvLpOBB&#10;DtJk9LTGWNueP6nLfCEChF2MCkrvm1hKl5dk0E1tQxy8i20N+iDbQuoW+wA3tZxH0VIarDgslNjQ&#10;rqT8lt2NAlcs9v33w1dL/uiOebY1x9X1S6nJeNi8g/A0+P/wX/ugFby+vMHvmXAEZPI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vvfXnEAAAA3AAAAA8AAAAAAAAAAAAAAAAA&#10;nwIAAGRycy9kb3ducmV2LnhtbFBLBQYAAAAABAAEAPcAAACQAwAAAAA=&#10;">
                  <v:imagedata r:id="rId25" o:title=""/>
                </v:shape>
                <v:shape id="Picture 20976" o:spid="_x0000_s1028" type="#_x0000_t75" style="position:absolute;top:34906;width:59753;height:149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ytwNHGAAAA3gAAAA8AAABkcnMvZG93bnJldi54bWxEj9FKAzEURN+F/kO4Bd9s0iLVrk2L1Ioi&#10;VbDtB1w3t8ni5mZJ4nb9eyMIPg4zc4ZZrgffip5iagJrmE4UCOI6mIathuPh8eoWRMrIBtvApOGb&#10;EqxXo4slViac+Z36fbaiQDhVqMHl3FVSptqRxzQJHXHxTiF6zEVGK03Ec4H7Vs6UmkuPDZcFhx1t&#10;HNWf+y+vgd62Vi3oZXNtt/H14eNp51Jfa305Hu7vQGQa8n/4r/1sNMzU4mYOv3fKFZCr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TK3A0cYAAADeAAAADwAAAAAAAAAAAAAA&#10;AACfAgAAZHJzL2Rvd25yZXYueG1sUEsFBgAAAAAEAAQA9wAAAJIDAAAAAA==&#10;">
                  <v:imagedata r:id="rId26" o:title="" cropbottom="52765f"/>
                </v:shape>
                <v:group id="Group 28" o:spid="_x0000_s1029" style="position:absolute;left:14630;width:29807;height:7219" coordsize="29808,72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shape id="Shape 7" o:spid="_x0000_s1030" style="position:absolute;width:3115;height:3266;visibility:visible;mso-wrap-style:square;v-text-anchor:top" coordsize="311563,3266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JQHcQA&#10;AADbAAAADwAAAGRycy9kb3ducmV2LnhtbESPQWvCQBSE70L/w/IKvemmUoKmrlKK0l48JFF6fWRf&#10;s2mzb0N2TeK/d4VCj8PMfMNsdpNtxUC9bxwreF4kIIgrpxuuFZzKw3wFwgdkja1jUnAlD7vtw2yD&#10;mXYj5zQUoRYRwj5DBSaELpPSV4Ys+oXriKP37XqLIcq+lrrHMcJtK5dJkkqLDccFgx29G6p+i4tV&#10;8LI6Yu78h27Tr0QXzeHnvDelUk+P09sriEBT+A//tT+1guUa7l/iD5D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CUB3EAAAA2wAAAA8AAAAAAAAAAAAAAAAAmAIAAGRycy9k&#10;b3ducmV2LnhtbFBLBQYAAAAABAAEAPUAAACJAwAAAAA=&#10;" path="m,l65627,r76391,232029c149638,253365,154210,268701,158782,279369v3048,-10668,9239,-29052,16859,-51912l253461,r58102,l311563,326613r-41243,l270320,53435,175641,326613r-39719,l41243,48863r,277750l,326613,,xe" fillcolor="#333" stroked="f" strokeweight="0">
                    <v:stroke miterlimit="83231f" joinstyle="miter"/>
                    <v:path arrowok="t" textboxrect="0,0,311563,326613"/>
                  </v:shape>
                  <v:shape id="Shape 8" o:spid="_x0000_s1031" style="position:absolute;left:3756;width:1008;height:3320;visibility:visible;mso-wrap-style:square;v-text-anchor:top" coordsize="100775,332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qPtcIA&#10;AADbAAAADwAAAGRycy9kb3ducmV2LnhtbERPy2oCMRTdC/2HcAvuNGPFB1OjFEURCgUfIO6uk9vJ&#10;6ORmmEQd+/XNQnB5OO/JrLGluFHtC8cKet0EBHHmdMG5gv1u2RmD8AFZY+mYFDzIw2z61ppgqt2d&#10;N3TbhlzEEPYpKjAhVKmUPjNk0XddRRy5X1dbDBHWudQ13mO4LeVHkgylxYJjg8GK5oayy/ZqFeB4&#10;9Hc6P1bhOEj6C/O9+7kc5lel2u/N1yeIQE14iZ/utVbQj+vjl/gD5P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2o+1wgAAANsAAAAPAAAAAAAAAAAAAAAAAJgCAABkcnMvZG93&#10;bnJldi54bWxQSwUGAAAAAAQABAD1AAAAhwMAAAAA&#10;" path="m,l41243,r,116015c49625,106108,59174,98465,69866,93297r30909,-6845l100775,117884r-23670,5369c69461,127064,62580,132779,56483,140399,44291,155734,36672,178594,36672,206026v,29051,4571,48863,12191,62675c61056,288513,77915,299181,100775,299181r,l100775,332082,65830,323803c54959,317873,45815,309087,38195,297656r,28957l,326613,,xe" fillcolor="#333" stroked="f" strokeweight="0">
                    <v:stroke miterlimit="83231f" joinstyle="miter"/>
                    <v:path arrowok="t" textboxrect="0,0,100775,332082"/>
                  </v:shape>
                  <v:shape id="Shape 9" o:spid="_x0000_s1032" style="position:absolute;left:4764;top:854;width:1053;height:2474;visibility:visible;mso-wrap-style:square;v-text-anchor:top" coordsize="105346,247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Hp/8UA&#10;AADbAAAADwAAAGRycy9kb3ducmV2LnhtbESPQWvCQBSE74X+h+UVetONFkVTVykBQURKTQvi7ZF9&#10;TUKzb0N240Z/fbcg9DjMzDfMajOYRlyoc7VlBZNxAoK4sLrmUsHX53a0AOE8ssbGMim4koPN+vFh&#10;ham2gY90yX0pIoRdigoq79tUSldUZNCNbUscvW/bGfRRdqXUHYYIN42cJslcGqw5LlTYUlZR8ZP3&#10;RsEp6bM63HA2l+F22J9PH7vle1Dq+Wl4ewXhafD/4Xt7pxW8TODvS/wB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Yen/xQAAANsAAAAPAAAAAAAAAAAAAAAAAJgCAABkcnMv&#10;ZG93bnJldi54bWxQSwUGAAAAAAQABAD1AAAAigMAAAAA&#10;" path="m4572,c19812,,33623,1524,45815,7715v13716,6096,24479,15240,32099,24383c87058,44291,93154,56483,97726,71818v4572,13716,7620,30480,7620,47245c105346,160306,94678,190881,74866,213741,54959,235077,30575,247364,3048,247364l,246642,,213741r23860,-5715c31313,204215,38195,198500,44291,190881,58007,175545,64103,152685,64103,122110v,-30480,-6096,-53340,-18288,-67151c33623,39719,18288,32098,1524,32098l,32444,,1012,4572,xe" fillcolor="#333" stroked="f" strokeweight="0">
                    <v:stroke miterlimit="83231f" joinstyle="miter"/>
                    <v:path arrowok="t" textboxrect="0,0,105346,247364"/>
                  </v:shape>
                  <v:shape id="Shape 10" o:spid="_x0000_s1033" style="position:absolute;left:6291;top:901;width:1924;height:2427;visibility:visible;mso-wrap-style:square;v-text-anchor:top" coordsize="192405,2426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BIFcUA&#10;AADbAAAADwAAAGRycy9kb3ducmV2LnhtbESPQWvCQBSE74X+h+UVequbKliNriJqRQoiUQ8eX7PP&#10;ZNvs25BdY/z33UKhx2FmvmGm885WoqXGG8cKXnsJCOLcacOFgtPx/WUEwgdkjZVjUnAnD/PZ48MU&#10;U+1unFF7CIWIEPYpKihDqFMpfV6SRd9zNXH0Lq6xGKJsCqkbvEW4rWQ/SYbSouG4UGJNy5Ly78PV&#10;Kti/rcfa7Ax9nYefWm8+2tUguyj1/NQtJiACdeE//NfeagWDPvx+iT9Az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IEgVxQAAANsAAAAPAAAAAAAAAAAAAAAAAJgCAABkcnMv&#10;ZG93bnJldi54bWxQSwUGAAAAAAQABAD1AAAAigMAAAAA&#10;" path="m,l39719,r,131255c39719,152591,41243,166306,42768,173927v3047,10762,7619,18383,15239,24479c67247,204501,76390,207549,88583,207549v12191,,24479,-3048,35147,-9143c132874,192310,140494,183166,145066,172403v4572,-9145,6096,-25909,6096,-45721l151162,r41243,l192405,236506r-36576,l155829,201453v-18383,27433,-42767,41244,-74866,41244c67247,242697,53436,239649,42768,233458,30575,228886,21431,221266,15335,213645,9144,206025,4572,195358,3048,184689,1524,176974,,163258,,146494l,xe" fillcolor="#333" stroked="f" strokeweight="0">
                    <v:stroke miterlimit="83231f" joinstyle="miter"/>
                    <v:path arrowok="t" textboxrect="0,0,192405,242697"/>
                  </v:shape>
                  <v:shape id="Shape 11" o:spid="_x0000_s1034" style="position:absolute;left:8673;top:854;width:1970;height:2474;visibility:visible;mso-wrap-style:square;v-text-anchor:top" coordsize="196977,247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2Ct8QA&#10;AADbAAAADwAAAGRycy9kb3ducmV2LnhtbESPQWvCQBSE7wX/w/IEb3WjQimpm1CSFjx4MRV6fc2+&#10;JqnZt3F31fjv3YLgcZiZb5h1PppenMn5zrKCxTwBQVxb3XGjYP/1+fwKwgdkjb1lUnAlD3k2eVpj&#10;qu2Fd3SuQiMihH2KCtoQhlRKX7dk0M/tQBy9X+sMhihdI7XDS4SbXi6T5EUa7DgutDhQ0VJ9qE5G&#10;gau2u4+iWBbDuO+/fVmWP8fDn1Kz6fj+BiLQGB7he3ujFaxW8P8l/gC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NgrfEAAAA2wAAAA8AAAAAAAAAAAAAAAAAmAIAAGRycy9k&#10;b3ducmV2LnhtbFBLBQYAAAAABAAEAPUAAACJAwAAAAA=&#10;" path="m94678,v18384,,35148,1524,48864,7716c157353,12288,168021,19908,174117,29052v7620,9143,12192,21336,13716,36672l149638,71819c146590,59531,142018,48864,132874,42768,125254,35147,113062,32100,97727,32100v-18288,,-32005,3047,-39719,9144c50387,47339,45815,54959,45815,62580v,4667,1524,10762,4572,13811c53435,80963,59531,84011,65722,87059v4573,1524,16764,6096,36576,10668c129826,105347,149638,111442,161925,116014v10668,4572,18288,12288,25908,21431c193929,146591,196977,158781,196977,170974v,13812,-3048,26003,-12192,38195c177166,221361,166497,230505,151162,236601v-13716,6096,-30480,10763,-48864,10763c70295,247364,47339,239649,32099,227458,15335,215266,4572,195453,,170974r39719,-6096c42767,180117,48863,192405,59531,201549v9240,7620,22955,12192,41244,12192c119158,213741,132874,209169,142018,201549v9144,-6096,13716,-15239,13716,-26004c155734,166402,151162,160306,143542,154210v-4572,-3048,-18288,-7619,-41244,-13716c73342,134398,53435,126778,41243,122111,30575,116014,21431,108395,16859,99250,10668,90107,7620,79439,7620,67247v,-10764,1524,-19908,7715,-29052c19908,29052,26003,21431,33624,15336,39719,10764,48863,7716,59531,4668,70295,1524,82486,,94678,xe" fillcolor="#333" stroked="f" strokeweight="0">
                    <v:stroke miterlimit="83231f" joinstyle="miter"/>
                    <v:path arrowok="t" textboxrect="0,0,196977,247364"/>
                  </v:shape>
                  <v:shape id="Shape 12" o:spid="_x0000_s1035" style="position:absolute;left:10979;top:1891;width:1044;height:1437;visibility:visible;mso-wrap-style:square;v-text-anchor:top" coordsize="104429,143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yvvscA&#10;AADbAAAADwAAAGRycy9kb3ducmV2LnhtbESPUUsCQRSF34X+w3CDXiRnK4vYHEUKIZWIrPT1tnPd&#10;Wdu5s8yM6/bvG0Hw8XDO+Q5nNOlsLVryoXKs4GaQgSAunK64VPD1Obt+BBEissbaMSn4owCT8UVv&#10;hLl2B/6gdhVLkSAcclRgYmxyKUNhyGIYuIY4eVvnLcYkfSm1x0OC21reZtmDtFhxWjDY0LOh4ne1&#10;twp268W3387L2VtdvZhNf79s3+9/lLq67KZPICJ18Rw+tV+1grshHL+kHyD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LMr77HAAAA2wAAAA8AAAAAAAAAAAAAAAAAmAIAAGRy&#10;cy9kb3ducmV2LnhtbFBLBQYAAAAABAAEAPUAAACMAwAAAAA=&#10;" path="m104429,r,32855l99250,33713c84010,36761,71818,39810,65627,41334,58007,44381,53436,48953,48863,55049v-3048,6096,-6096,12192,-4572,18288c42767,84101,47339,93244,56483,100865v7620,7619,19908,10667,35147,10667l104429,110076r,28978l82486,143632v-27527,,-47339,-7716,-61055,-19908c7620,111532,,94768,1524,74861v,-10668,1524,-21336,7620,-32004c13716,33713,21431,26093,29051,19997,38195,13805,47339,10758,58007,7710,65627,4662,77914,3138,94678,1614l104429,xe" fillcolor="#333" stroked="f" strokeweight="0">
                    <v:stroke miterlimit="83231f" joinstyle="miter"/>
                    <v:path arrowok="t" textboxrect="0,0,104429,143632"/>
                  </v:shape>
                  <v:shape id="Shape 13" o:spid="_x0000_s1036" style="position:absolute;left:11055;top:859;width:968;height:774;visibility:visible;mso-wrap-style:square;v-text-anchor:top" coordsize="96810,77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6HfMIA&#10;AADbAAAADwAAAGRycy9kb3ducmV2LnhtbESPS4vCQBCE74L/YWjBm058rEh0FFFkvfoAr22mN8ma&#10;6QmZMcn66x1hwWNRVV9Ry3VrClFT5XLLCkbDCARxYnXOqYLLeT+Yg3AeWWNhmRT8kYP1qttZYqxt&#10;w0eqTz4VAcIuRgWZ92UspUsyMuiGtiQO3o+tDPogq1TqCpsAN4UcR9FMGsw5LGRY0jaj5H56GAX1&#10;94b1ZNfOb9NcTvfX5nf8PJyV6vfazQKEp9Z/wv/tg1Yw+YL3l/AD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nod8wgAAANsAAAAPAAAAAAAAAAAAAAAAAJgCAABkcnMvZG93&#10;bnJldi54bWxQSwUGAAAAAAQABAD1AAAAhwMAAAAA&#10;" path="m96810,r,31964l76760,34032v-6870,1714,-12609,4381,-17229,8191c50388,48319,44291,60511,39719,77370l,71275c3048,54415,9144,40699,18383,31555,26003,20887,38195,13267,53435,7172,61103,4076,69509,2147,78474,992l96810,xe" fillcolor="#333" stroked="f" strokeweight="0">
                    <v:stroke miterlimit="83231f" joinstyle="miter"/>
                    <v:path arrowok="t" textboxrect="0,0,96810,77370"/>
                  </v:shape>
                  <v:shape id="Shape 14" o:spid="_x0000_s1037" style="position:absolute;left:12023;top:854;width:1140;height:2428;visibility:visible;mso-wrap-style:square;v-text-anchor:top" coordsize="113979,2427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YwHcEA&#10;AADbAAAADwAAAGRycy9kb3ducmV2LnhtbESPQYvCMBSE74L/ITzBm6YqdKUaRUQXr3YX9vpsnm2x&#10;eSlJtlZ/vREW9jjMzDfMetubRnTkfG1ZwWyagCAurK65VPD9dZwsQfiArLGxTAoe5GG7GQ7WmGl7&#10;5zN1eShFhLDPUEEVQptJ6YuKDPqpbYmjd7XOYIjSlVI7vEe4aeQ8SVJpsOa4UGFL+4qKW/5rFAT3&#10;PP8cuuazm13a/Uf+1Omx1EqNR/1uBSJQH/7Df+2TVrBI4f0l/gC5e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WMB3BAAAA2wAAAA8AAAAAAAAAAAAAAAAAmAIAAGRycy9kb3du&#10;cmV2LnhtbFBLBQYAAAAABAAEAPUAAACGAwAAAAA=&#10;" path="m10061,c29969,,46732,1524,58925,6191v12287,4572,21431,10668,27526,18289c92547,32099,97119,41243,100168,51912v,6095,1524,18383,1524,36671l101692,142018v,36576,1523,61056,3047,70199c106264,222885,109407,232029,113979,241174r-41243,c68164,233553,65115,222885,65115,212217,49780,224410,34541,233553,22348,238125l,242787,,213809r8965,-1020c15847,211074,22348,208407,28444,204598v12192,-6097,19812,-15241,25908,-27529c58925,167926,60544,154210,60544,137446r,-15335c53638,125207,44851,128278,33969,130957l,136587,,103733,31683,98488c43327,96202,52876,93916,60544,91630v,-6095,,-9144,,-10667c60544,64198,57400,53435,49780,45816,39112,36671,23872,32099,3965,32099l,32508,,544,10061,xe" fillcolor="#333" stroked="f" strokeweight="0">
                    <v:stroke miterlimit="83231f" joinstyle="miter"/>
                    <v:path arrowok="t" textboxrect="0,0,113979,242787"/>
                  </v:shape>
                  <v:shape id="Shape 15" o:spid="_x0000_s1038" style="position:absolute;left:14644;width:2993;height:3266;visibility:visible;mso-wrap-style:square;v-text-anchor:top" coordsize="299276,3266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SZKcUA&#10;AADbAAAADwAAAGRycy9kb3ducmV2LnhtbESPQWsCMRSE7wX/Q3gFL1KzbaktW6NIi1ChHrRevL1u&#10;XjfLbl6WTdys/94IQo/DzHzDzJeDbURPna8cK3icZiCIC6crLhUcftYPbyB8QNbYOCYFZ/KwXIzu&#10;5phrF3lH/T6UIkHY56jAhNDmUvrCkEU/dS1x8v5cZzEk2ZVSdxgT3DbyKctm0mLFacFgSx+Ginp/&#10;sgr677g91PVpwnL2Es1vs/mMx6NS4/th9Q4i0BD+w7f2l1bw/ArXL+kH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FJkpxQAAANsAAAAPAAAAAAAAAAAAAAAAAJgCAABkcnMv&#10;ZG93bnJldi54bWxQSwUGAAAAAAQABAD1AAAAigMAAAAA&#10;" path="m,l47339,r83915,238125c138969,256413,143542,274796,149637,291560v4573,-18288,10668,-36671,16764,-53435l254984,r44292,l170973,326613r-44290,l,xe" fillcolor="#333" stroked="f" strokeweight="0">
                    <v:stroke miterlimit="83231f" joinstyle="miter"/>
                    <v:path arrowok="t" textboxrect="0,0,299276,326613"/>
                  </v:shape>
                  <v:shape id="Shape 773" o:spid="_x0000_s1039" style="position:absolute;left:17973;top:901;width:397;height:2365;visibility:visible;mso-wrap-style:square;v-text-anchor:top" coordsize="39719,2365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Iu474A&#10;AADbAAAADwAAAGRycy9kb3ducmV2LnhtbERPuwrCMBTdBf8hXMFNUxVUqlFEEMRB8LG4XZtrW2xu&#10;ahNt9evNIDgeznu+bEwhXlS53LKCQT8CQZxYnXOq4Hza9KYgnEfWWFgmBW9ysFy0W3OMta35QK+j&#10;T0UIYRejgsz7MpbSJRkZdH1bEgfuZiuDPsAqlbrCOoSbQg6jaCwN5hwaMixpnVFyPz6Ngkm0T3J6&#10;3EZDGu+maf25Xur7Valup1nNQHhq/F/8c2+1glEYG76EHyAX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oCLuO+AAAA2wAAAA8AAAAAAAAAAAAAAAAAmAIAAGRycy9kb3ducmV2&#10;LnhtbFBLBQYAAAAABAAEAPUAAACDAwAAAAA=&#10;" path="m,l39719,r,236506l,236506,,e" fillcolor="#333" stroked="f" strokeweight="0">
                    <v:stroke miterlimit="83231f" joinstyle="miter"/>
                    <v:path arrowok="t" textboxrect="0,0,39719,236506"/>
                  </v:shape>
                  <v:shape id="Shape 774" o:spid="_x0000_s1040" style="position:absolute;left:17973;width:397;height:458;visibility:visible;mso-wrap-style:square;v-text-anchor:top" coordsize="39719,458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6T98UA&#10;AADbAAAADwAAAGRycy9kb3ducmV2LnhtbESPQWvCQBSE70L/w/IKvTUbLdY2dRVpETQeRNtLb8/s&#10;M1nMvg3ZNcZ/7xYKHoeZ+YaZzntbi45abxwrGCYpCOLCacOlgp/v5fMbCB+QNdaOScGVPMxnD4Mp&#10;ZtpdeEfdPpQiQthnqKAKocmk9EVFFn3iGuLoHV1rMUTZllK3eIlwW8tRmr5Ki4bjQoUNfVZUnPZn&#10;q+AwWqzZLM3vhPO+y8dfh1O+3Sj19NgvPkAE6sM9/N9eaQUv7/D3Jf4AO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bpP3xQAAANsAAAAPAAAAAAAAAAAAAAAAAJgCAABkcnMv&#10;ZG93bnJldi54bWxQSwUGAAAAAAQABAD1AAAAigMAAAAA&#10;" path="m,l39719,r,45815l,45815,,e" fillcolor="#333" stroked="f" strokeweight="0">
                    <v:stroke miterlimit="83231f" joinstyle="miter"/>
                    <v:path arrowok="t" textboxrect="0,0,39719,45815"/>
                  </v:shape>
                  <v:shape id="Shape 18" o:spid="_x0000_s1041" style="position:absolute;left:18981;top:854;width:1924;height:2412;visibility:visible;mso-wrap-style:square;v-text-anchor:top" coordsize="192405,241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UyxsAA&#10;AADbAAAADwAAAGRycy9kb3ducmV2LnhtbERPyWrDMBC9F/oPYgq9lFpucYNxooSkxdBrlkOPgzVe&#10;EmtkLNXb11eHQI+Pt292k2nFQL1rLCt4i2IQxIXVDVcKLuf8NQXhPLLG1jIpmMnBbvv4sMFM25GP&#10;NJx8JUIIuwwV1N53mZSuqMmgi2xHHLjS9gZ9gH0ldY9jCDetfI/jlTTYcGiosaPPmorb6dcoWBJ/&#10;uKb09WNeutxM8zhcP5ZSqeenab8G4Wny/+K7+1srSML68CX8ALn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vUyxsAAAADbAAAADwAAAAAAAAAAAAAAAACYAgAAZHJzL2Rvd25y&#10;ZXYueG1sUEsFBgAAAAAEAAQA9QAAAIUDAAAAAA==&#10;" path="m111442,v13717,,27527,1524,39720,7715c163353,12287,170974,18383,177165,27527v6096,7620,10668,18288,13716,28956c192405,64198,192405,77914,192405,96203r,144970l152685,241173r,-143446c152685,80963,151162,68770,148113,61055,145066,51911,138969,45815,131349,41243v-7715,-4572,-16858,-7620,-27527,-7620c85534,33623,71723,39719,59531,50387,45815,61055,39719,82486,39719,111442r,129731l,241173,,4667r36671,l36671,38195c53435,12287,79438,,111442,xe" fillcolor="#333" stroked="f" strokeweight="0">
                    <v:stroke miterlimit="83231f" joinstyle="miter"/>
                    <v:path arrowok="t" textboxrect="0,0,192405,241173"/>
                  </v:shape>
                  <v:shape id="Shape 19" o:spid="_x0000_s1042" style="position:absolute;left:21394;top:854;width:2061;height:2474;visibility:visible;mso-wrap-style:square;v-text-anchor:top" coordsize="206121,2473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LekMUA&#10;AADbAAAADwAAAGRycy9kb3ducmV2LnhtbESPQWvCQBSE74L/YXmCF2k2kao1ZhWxLeZU0Pbg8Zl9&#10;JsHs25Ddavrvu4WCx2FmvmGyTW8acaPO1ZYVJFEMgriwuuZSwdfn+9MLCOeRNTaWScEPOdish4MM&#10;U23vfKDb0ZciQNilqKDyvk2ldEVFBl1kW+LgXWxn0AfZlVJ3eA9w08hpHM+lwZrDQoUt7Soqrsdv&#10;o+C8f31bJjirFyfd5ofZ9TT5sLlS41G/XYHw1PtH+L+dawXP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4t6QxQAAANsAAAAPAAAAAAAAAAAAAAAAAJgCAABkcnMv&#10;ZG93bnJldi54bWxQSwUGAAAAAAQABAD1AAAAigMAAAAA&#10;" path="m108395,v26003,,47339,6191,62579,18383c187833,32100,198501,50388,203072,74867r-39718,6096c160305,64198,154210,51912,145066,44291,134398,36671,123635,32100,109918,32100v-19811,,-36671,7619,-48863,21336c47339,68771,41243,91631,41243,122110v,32100,6096,54960,18288,70295c71723,206122,88583,213741,108395,213741v15240,,27527,-4572,38195,-15240c157258,189357,164878,175546,167926,154210r38195,6096c201549,186310,190881,207645,174117,222885v-18383,15240,-39719,24480,-65722,24480c76295,247365,50387,236601,30575,215265,10668,193929,,163354,,123730,,97727,4572,76391,13716,56483,21336,38195,35147,22955,51911,13812,68675,4667,88583,,108395,xe" fillcolor="#333" stroked="f" strokeweight="0">
                    <v:stroke miterlimit="83231f" joinstyle="miter"/>
                    <v:path arrowok="t" textboxrect="0,0,206121,247365"/>
                  </v:shape>
                  <v:shape id="Shape 20" o:spid="_x0000_s1043" style="position:absolute;left:23669;top:854;width:1099;height:2468;visibility:visible;mso-wrap-style:square;v-text-anchor:top" coordsize="109919,246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gYh8IA&#10;AADbAAAADwAAAGRycy9kb3ducmV2LnhtbESPQWsCMRSE7wX/Q3iCt5qtWJGtUYqgeJBCVcTjY/O6&#10;WUxewiau6783hUKPw8x8wyxWvbOiozY2nhW8jQsQxJXXDdcKTsfN6xxETMgarWdS8KAIq+XgZYGl&#10;9nf+pu6QapEhHEtUYFIKpZSxMuQwjn0gzt6Pbx2mLNta6hbvGe6snBTFTDpsOC8YDLQ2VF0PN6eg&#10;s/3JbC/vswuf9yFc3c1O8Uup0bD//ACRqE//4b/2TiuYTuD3S/4B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SBiHwgAAANsAAAAPAAAAAAAAAAAAAAAAAJgCAABkcnMvZG93&#10;bnJldi54bWxQSwUGAAAAAAQABAD1AAAAhwMAAAAA&#10;" path="m109918,r1,l109919,32098r-1,c91631,32098,76295,38195,64103,50387,50387,62580,44292,79439,44292,100775r65627,l109919,132873r-67151,c42768,158781,48864,178594,62580,192405v6858,6858,14120,12191,22336,15811l109919,213140r,33702l66008,239316c52269,233958,40434,225934,30480,215266,10668,193928,,163353,,125253,,85534,10668,54959,30480,32098,50387,10763,77819,,109918,xe" fillcolor="#333" stroked="f" strokeweight="0">
                    <v:stroke miterlimit="83231f" joinstyle="miter"/>
                    <v:path arrowok="t" textboxrect="0,0,109919,246842"/>
                  </v:shape>
                  <v:shape id="Shape 21" o:spid="_x0000_s1044" style="position:absolute;left:24768;top:2503;width:1069;height:825;visibility:visible;mso-wrap-style:square;v-text-anchor:top" coordsize="106870,82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d7n8IA&#10;AADbAAAADwAAAGRycy9kb3ducmV2LnhtbESP32rCMBTG7wd7h3AE72aqjm5Uo4igeLNBnQ9waM7a&#10;0uSka2JbfXozGOzy4/vz41tvR2tET52vHSuYzxIQxIXTNZcKLl+Hl3cQPiBrNI5JwY08bDfPT2vM&#10;tBs4p/4cShFH2GeooAqhzaT0RUUW/cy1xNH7dp3FEGVXSt3hEMetkYskSaXFmiOhwpb2FRXN+Woj&#10;13x+NHQp07f5T3M0Rc72XrNS08m4W4EINIb/8F/7pBW8LuH3S/wB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R3ufwgAAANsAAAAPAAAAAAAAAAAAAAAAAJgCAABkcnMvZG93&#10;bnJldi54bWxQSwUGAAAAAAQABAD1AAAAhwMAAAAA&#10;" path="m65627,r41243,4572c100774,29050,88583,48863,70199,61055,51911,74771,30575,82486,3048,82486l,81964,,48262r3048,601c16764,48863,30575,45814,39719,36671,50387,29050,59531,16764,65627,xe" fillcolor="#333" stroked="f" strokeweight="0">
                    <v:stroke miterlimit="83231f" joinstyle="miter"/>
                    <v:path arrowok="t" textboxrect="0,0,106870,82486"/>
                  </v:shape>
                  <v:shape id="Shape 22" o:spid="_x0000_s1045" style="position:absolute;left:24768;top:854;width:1084;height:1329;visibility:visible;mso-wrap-style:square;v-text-anchor:top" coordsize="108394,1328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ZGHMEA&#10;AADbAAAADwAAAGRycy9kb3ducmV2LnhtbESP0YrCMBRE34X9h3AXfNNUKep2jbLuIuij1Q+4JNe2&#10;2Nx0m1jr3xtB8HGYmTPMct3bWnTU+sqxgsk4AUGsnam4UHA6bkcLED4gG6wdk4I7eVivPgZLzIy7&#10;8YG6PBQiQthnqKAMocmk9Loki37sGuLonV1rMUTZFtK0eItwW8tpksykxYrjQokN/ZakL/nVKtDa&#10;/qX9tPvfbZtzzsdNwPn+S6nhZ//zDSJQH97hV3tnFKQpPL/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IGRhzBAAAA2wAAAA8AAAAAAAAAAAAAAAAAmAIAAGRycy9kb3du&#10;cmV2LnhtbFBLBQYAAAAABAAEAPUAAACGAwAAAAA=&#10;" path="m,l43529,8048v12978,5358,24432,13382,34386,24050c97726,53434,108394,84011,108394,122111v,3142,,6190,,10762l,132873,,100775r65627,c64103,80963,59531,65722,50387,54959,44291,47339,37028,41624,28622,37814l,32098,,xe" fillcolor="#333" stroked="f" strokeweight="0">
                    <v:stroke miterlimit="83231f" joinstyle="miter"/>
                    <v:path arrowok="t" textboxrect="0,0,108394,132873"/>
                  </v:shape>
                  <v:shape id="Shape 23" o:spid="_x0000_s1046" style="position:absolute;left:26341;top:854;width:1924;height:2412;visibility:visible;mso-wrap-style:square;v-text-anchor:top" coordsize="192405,241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KRXsIA&#10;AADbAAAADwAAAGRycy9kb3ducmV2LnhtbESPS6vCMBSE94L/IRzBjWiqqEivUXwg3K2PhctDc2zr&#10;bU5KE9vqr78RBJfDzHzDLNetKURNlcstKxiPIhDEidU5pwou58NwAcJ5ZI2FZVLwJAfrVbezxFjb&#10;ho9Un3wqAoRdjAoy78tYSpdkZNCNbEkcvJutDPogq1TqCpsAN4WcRNFcGsw5LGRY0i6j5O/0MApe&#10;U7+9L2h/NYPyYNpnU99nr5tS/V67+QHhqfXf8Kf9qxVMZ/D+En6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gpFewgAAANsAAAAPAAAAAAAAAAAAAAAAAJgCAABkcnMvZG93&#10;bnJldi54bWxQSwUGAAAAAAQABAD1AAAAhwMAAAAA&#10;" path="m111538,v13716,,27432,1524,39624,7715c161925,12287,171069,18383,177166,27527v6095,7620,10667,18288,12191,28956c190881,64198,192405,77914,192405,96203r,144970l152686,241173r,-143446c152686,80963,149638,68770,146590,61055,143542,51911,138970,45815,131350,41243v-9144,-4572,-18288,-7620,-29052,-7620c85534,33623,70295,39719,58008,50387,45816,61055,39720,82486,39720,111442r,129731l,241173,,4667r35147,l35147,38195c53435,12287,77915,,111538,xe" fillcolor="#333" stroked="f" strokeweight="0">
                    <v:stroke miterlimit="83231f" joinstyle="miter"/>
                    <v:path arrowok="t" textboxrect="0,0,192405,241173"/>
                  </v:shape>
                  <v:shape id="Shape 24" o:spid="_x0000_s1047" style="position:absolute;left:28662;top:76;width:1146;height:3221;visibility:visible;mso-wrap-style:square;v-text-anchor:top" coordsize="114586,322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yCqcMA&#10;AADbAAAADwAAAGRycy9kb3ducmV2LnhtbESPS4vCQBCE74L/YWhhL6ITHysSHUVcXLx4MCt6bTKd&#10;B2Z6QmbWZP/9jiB4LKrqK2q97UwlHtS40rKCyTgCQZxaXXKu4PJzGC1BOI+ssbJMCv7IwXbT760x&#10;1rblMz0Sn4sAYRejgsL7OpbSpQUZdGNbEwcvs41BH2STS91gG+CmktMoWkiDJYeFAmvaF5Tek1+j&#10;YPjl9Ow7PTm+Ze3s03aH7DqtlPoYdLsVCE+df4df7aNWMF/A80v4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byCqcMAAADbAAAADwAAAAAAAAAAAAAAAACYAgAAZHJzL2Rv&#10;d25yZXYueG1sUEsFBgAAAAAEAAQA9QAAAIgDAAAAAA==&#10;" path="m68771,r,82486l108395,82486r,30480l68771,112966r,138874c68771,264128,68771,270223,70295,274796v1524,3048,4571,4571,7620,7620c80963,283939,85535,285464,91630,285464v4573,,9144,-1525,16765,-1525l114586,318992v-10763,1524,-21431,3143,-30576,3143c70295,322135,58007,320516,50388,315944,42767,311372,36671,305275,33624,297656v-3048,-7620,-4572,-22860,-4572,-47340l29052,112966,,112966,,82486r29052,l29052,24478,68771,xe" fillcolor="#333" stroked="f" strokeweight="0">
                    <v:stroke miterlimit="83231f" joinstyle="miter"/>
                    <v:path arrowok="t" textboxrect="0,0,114586,322135"/>
                  </v:shape>
                  <v:shape id="Shape 25" o:spid="_x0000_s1048" style="position:absolute;left:6840;top:5281;width:467;height:1526;visibility:visible;mso-wrap-style:square;v-text-anchor:top" coordsize="46625,152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Ax78MA&#10;AADbAAAADwAAAGRycy9kb3ducmV2LnhtbESP3WrCQBSE7wu+w3KE3tWNEqxGVzGFSHtV1DzAIXtM&#10;gtmzIbv58e27hUIvh5n5htkfJ9OIgTpXW1awXEQgiAuray4V5LfsbQPCeWSNjWVS8CQHx8PsZY+J&#10;tiNfaLj6UgQIuwQVVN63iZSuqMigW9iWOHh32xn0QXal1B2OAW4auYqitTRYc1iosKWPiorHtTcK&#10;6ngdpVO+PfdZ+pWfxvhbL8u7Uq/z6bQD4Wny/+G/9qdWEL/D75fwA+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Ax78MAAADbAAAADwAAAAAAAAAAAAAAAACYAgAAZHJzL2Rv&#10;d25yZXYueG1sUEsFBgAAAAAEAAQA9QAAAIgDAAAAAA==&#10;" path="m10763,l46625,r,10938l33624,65627,46625,56526r,7934l41243,67151v-1524,1524,-3048,1524,-4572,3048c33624,73247,32099,74771,30575,74771l18383,132778v,1524,,3049,1525,4572c21431,138874,22955,140398,24479,141922v1524,1524,3048,1524,6096,3048c32099,146494,35147,146494,36671,146494r9954,-2986l46625,150792r-8430,1798c32099,152590,27527,152590,22955,151066v-3047,,-7620,-1524,-10668,-3048c9240,146494,7715,144970,4572,141922,3048,140398,1524,137350,,134302l24479,24384v,-1525,1524,-3048,1524,-3048c26003,19811,26003,18288,26003,18288v,-3049,,-4573,-1524,-6096c24479,10668,22955,10668,21431,9144v-1523,,-3048,-1524,-4572,-1524c13811,7620,12287,7620,9240,7620l10763,xe" fillcolor="#333" stroked="f" strokeweight="0">
                    <v:stroke miterlimit="83231f" joinstyle="miter"/>
                    <v:path arrowok="t" textboxrect="0,0,46625,152590"/>
                  </v:shape>
                  <v:shape id="Shape 26" o:spid="_x0000_s1049" style="position:absolute;left:7307;top:5800;width:480;height:989;visibility:visible;mso-wrap-style:square;v-text-anchor:top" coordsize="48053,988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4n778A&#10;AADbAAAADwAAAGRycy9kb3ducmV2LnhtbERPS4vCMBC+L/gfwgheFk0VWaQaxQeCR7e7F29DM7bF&#10;ZqY00VZ/vTks7PHje682vavVg1pfCRuYThJQxLnYigsDvz/H8QKUD8gWa2Ey8CQPm/XgY4WplY6/&#10;6ZGFQsUQ9ikaKENoUq19XpJDP5GGOHJXaR2GCNtC2xa7GO5qPUuSL+2w4thQYkP7kvJbdncG7pfL&#10;fHGWT/FnyaadDoeD372MGQ377RJUoD78i//cJ2tgHsfGL/EH6P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nifvvwAAANsAAAAPAAAAAAAAAAAAAAAAAJgCAABkcnMvZG93bnJl&#10;di54bWxQSwUGAAAAAAQABAD1AAAAhAMAAAAA&#10;" path="m16050,v9143,,16764,3048,22860,10668c45005,16764,48053,25908,48053,36576v,9144,-1523,16860,-4571,26003c40434,70199,35861,76295,29766,82391,25193,88488,19098,93059,13002,96107l,98881,,91597,5286,90011c9953,86963,13002,82391,17574,77819v3047,-6095,6095,-12192,7619,-18288c26718,51911,28242,44196,28242,38100v,-4572,-1524,-7620,-1524,-10668c25193,24385,25193,21336,23669,18288,22146,16764,20621,13716,17574,12192,14525,10668,11478,10668,8430,10668v-3144,,-4668,,-7716,1524l,12550,,4615,2238,3048c6905,1524,11478,,16050,xe" fillcolor="#333" stroked="f" strokeweight="0">
                    <v:stroke miterlimit="83231f" joinstyle="miter"/>
                    <v:path arrowok="t" textboxrect="0,0,48053,98881"/>
                  </v:shape>
                  <v:shape id="Shape 27" o:spid="_x0000_s1050" style="position:absolute;left:7307;top:5281;width:22;height:110;visibility:visible;mso-wrap-style:square;v-text-anchor:top" coordsize="2238,109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8ci8EA&#10;AADbAAAADwAAAGRycy9kb3ducmV2LnhtbESPQWsCMRSE7wX/Q3iCt5pVpNXVKCoWeu0qorfn5rm7&#10;unlZklTXf28KBY/DzHzDzBatqcWNnK8sKxj0ExDEudUVFwp226/3MQgfkDXWlknBgzws5p23Gaba&#10;3vmHblkoRISwT1FBGUKTSunzkgz6vm2Io3e2zmCI0hVSO7xHuKnlMEk+pMGK40KJDa1Lyq/Zr1Eg&#10;j2ZrNhc86b3+zHaHFbrColK9brucggjUhlf4v/2tFYwm8Pcl/gA5f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fHIvBAAAA2wAAAA8AAAAAAAAAAAAAAAAAmAIAAGRycy9kb3du&#10;cmV2LnhtbFBLBQYAAAAABAAEAPUAAACGAwAAAAA=&#10;" path="m,l714,,2238,1524,,10938,,xe" fillcolor="#333" stroked="f" strokeweight="0">
                    <v:stroke miterlimit="83231f" joinstyle="miter"/>
                    <v:path arrowok="t" textboxrect="0,0,2238,10938"/>
                  </v:shape>
                  <v:shape id="Shape 28" o:spid="_x0000_s1051" style="position:absolute;left:7864;top:5815;width:1054;height:1404;visibility:visible;mso-wrap-style:square;v-text-anchor:top" coordsize="105347,1403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oDC8AA&#10;AADbAAAADwAAAGRycy9kb3ducmV2LnhtbERPy2oCMRTdF/yHcAtuiiYtWGQ0SrEtiC6Kr/1lcp1J&#10;O7kZknQc/94sBJeH854ve9eIjkK0njW8jhUI4tIby5WG4+F7NAURE7LBxjNpuFKE5WLwNMfC+Avv&#10;qNunSuQQjgVqqFNqCyljWZPDOPYtcebOPjhMGYZKmoCXHO4a+abUu3RoOTfU2NKqpvJv/+80hOlm&#10;13/+HpWyL9uf05dtVecmWg+f+48ZiER9eojv7rXRMMnr85f8A+Ti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KoDC8AAAADbAAAADwAAAAAAAAAAAAAAAACYAgAAZHJzL2Rvd25y&#10;ZXYueG1sUEsFBgAAAAAEAAQA9QAAAIUDAAAAAA==&#10;" path="m28956,v4572,,9144,,10668,3048c42672,4572,44196,9144,44196,13715v,1525,,3049,,4573c42672,19812,42672,22860,42672,24384l33528,59531v,3048,-1524,6096,-1524,7620c32004,70200,30480,71723,32004,73247v,4572,,7620,3048,10668c36576,85439,39624,86963,44196,86963v4667,,9240,-1524,13812,-3048c62580,80867,65627,77819,70199,73247l86963,r16860,l105347,1524,88487,77819c85440,88487,82391,99155,77819,106775v-3048,7715,-7620,13811,-12192,18383c59531,131254,53436,134303,47340,135826v-6192,3048,-13812,4572,-21432,4572c19812,140398,16764,138874,13716,138874,9144,137351,7620,137351,4572,135826,3048,134303,1524,132778,1524,131254,1524,129731,,128206,,126682v,-3048,1524,-6096,3048,-7619c4572,117539,7620,116014,10668,116014v1524,,4572,,6096,1525c18288,119063,19812,120586,19812,122110v1524,1524,3048,4572,4572,6096c24384,129731,25908,132778,25908,132778r3048,c32004,132778,36576,132778,39624,131254v4572,-3048,9239,-4572,12288,-9144c54959,117539,58008,112967,61055,106775v3048,-7620,6097,-15239,7621,-24384c62580,86963,56483,91536,50387,94583v-4667,3048,-10763,4572,-18383,4572c25908,99155,21336,96107,18288,93059,13716,90011,12192,85439,12192,79343v,-1524,,-3048,,-6096c12192,71723,13716,68675,15240,64103l22860,33528v,-3048,,-6096,1524,-7620c24384,24384,24384,21336,24384,19812v,-3048,,-6097,-1524,-7620c21336,10668,18288,10668,15240,10668v-1524,,-3048,,-6096,c7620,12192,6096,12192,4572,12192l6096,6096c10668,4572,15240,3048,19812,1524,22860,,25908,,28956,xe" fillcolor="#333" stroked="f" strokeweight="0">
                    <v:stroke miterlimit="83231f" joinstyle="miter"/>
                    <v:path arrowok="t" textboxrect="0,0,105347,140398"/>
                  </v:shape>
                  <v:shape id="Shape 29" o:spid="_x0000_s1052" style="position:absolute;left:9635;top:5357;width:1359;height:1420;visibility:visible;mso-wrap-style:square;v-text-anchor:top" coordsize="135922,1419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BvesUA&#10;AADbAAAADwAAAGRycy9kb3ducmV2LnhtbESPT2vCQBTE70K/w/IK3nQT0VJSV2kV/yB4qPbQ3h7Z&#10;ZxKafbtmV02+vSsUehxm5jfMdN6aWlyp8ZVlBekwAUGcW11xoeDruBq8gvABWWNtmRR05GE+e+pN&#10;MdP2xp90PYRCRAj7DBWUIbhMSp+XZNAPrSOO3sk2BkOUTSF1g7cIN7UcJcmLNFhxXCjR0aKk/Pdw&#10;MQrWtEmT5dG5szl1fvdxGe+7n2+l+s/t+xuIQG34D/+1t1rBJIXHl/gD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kG96xQAAANsAAAAPAAAAAAAAAAAAAAAAAJgCAABkcnMv&#10;ZG93bnJldi54bWxQSwUGAAAAAAQABAD1AAAAigMAAAAA&#10;" path="m,l29051,,62674,100775v3048,9143,4573,16763,6097,21336c70295,117538,73342,109918,76391,99250l111538,r24384,l135922,141922r-18288,l117634,22859,76391,141922r-16860,l18383,21336r,120586l,141922,,xe" fillcolor="#333" stroked="f" strokeweight="0">
                    <v:stroke miterlimit="83231f" joinstyle="miter"/>
                    <v:path arrowok="t" textboxrect="0,0,135922,141922"/>
                  </v:shape>
                  <v:shape id="Shape 30" o:spid="_x0000_s1053" style="position:absolute;left:11285;top:5357;width:435;height:1448;visibility:visible;mso-wrap-style:square;v-text-anchor:top" coordsize="43482,144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dtdMEA&#10;AADbAAAADwAAAGRycy9kb3ducmV2LnhtbESPXWvCMBSG7wf7D+EMdremE2alM4oMZfWuq4K3p81Z&#10;U2xOSpNp9+8XQdjlw/vFu1xPthcXGn3nWMFrkoIgbpzuuFVwPOxeFiB8QNbYOyYFv+RhvXp8WGKu&#10;3ZW/6FKFVsQS9jkqMCEMuZS+MWTRJ24gjtq3Gy2GiGMr9YjXWG57OUvTubTYcVwwONCHoeZc/VgF&#10;27I2Mttnh1PEshoK91kfC6Wen6bNO4hAU/g339OFVvA2g9uX+APk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LHbXTBAAAA2wAAAA8AAAAAAAAAAAAAAAAAmAIAAGRycy9kb3du&#10;cmV2LnhtbFBLBQYAAAAABAAEAPUAAACGAwAAAAA=&#10;" path="m,l16764,r,50387c20574,45815,24765,42386,29540,40100l43482,37163r,13446l33159,53435v-3441,1905,-6489,4572,-8775,7620c18288,67151,15240,77819,15240,90011v,12287,1524,21431,4572,27527c25908,126683,33528,131254,42768,129730r714,-329l43482,144790,28016,141351v-4775,-2477,-8966,-6287,-12776,-11621l15240,141922,,141922,,xe" fillcolor="#333" stroked="f" strokeweight="0">
                    <v:stroke miterlimit="83231f" joinstyle="miter"/>
                    <v:path arrowok="t" textboxrect="0,0,43482,144790"/>
                  </v:shape>
                  <v:shape id="Shape 31" o:spid="_x0000_s1054" style="position:absolute;left:11720;top:5724;width:451;height:1083;visibility:visible;mso-wrap-style:square;v-text-anchor:top" coordsize="45101,108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h18QA&#10;AADbAAAADwAAAGRycy9kb3ducmV2LnhtbESPQUsDMRSE7wX/Q3iCl2Kzq63I2rSUYsGb2NaeH8lz&#10;s+3mZUnS7uqvN4LQ4zAz3zDz5eBacaEQG88KykkBglh703CtYL/b3D+DiAnZYOuZFHxThOXiZjTH&#10;yvieP+iyTbXIEI4VKrApdZWUUVtyGCe+I87elw8OU5ahliZgn+GulQ9F8SQdNpwXLHa0tqRP27NT&#10;MD1oqY/v5fTgNuOyP3/ubfh5Verudli9gEg0pGv4v/1mFMwe4e9L/gF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vIdfEAAAA2wAAAA8AAAAAAAAAAAAAAAAAmAIAAGRycy9k&#10;b3ducmV2LnhtbFBLBQYAAAAABAAEAPUAAACJAwAAAAA=&#10;" path="m2334,c8430,,14525,1524,20622,4573v4571,1523,9144,6095,13716,10667c37386,19812,40434,24384,41958,32004v3143,6096,3143,13716,3143,19812c45101,70199,41958,83915,32814,93059,23669,103727,13002,108299,810,108299l,108119,,92730,19098,83915v6095,-6096,9144,-16764,9144,-30575c28242,41148,25193,30480,19098,24384,14525,18288,8430,13716,810,13716l,13938,,492,2334,xe" fillcolor="#333" stroked="f" strokeweight="0">
                    <v:stroke miterlimit="83231f" joinstyle="miter"/>
                    <v:path arrowok="t" textboxrect="0,0,45101,108299"/>
                  </v:shape>
                  <v:shape id="Shape 32" o:spid="_x0000_s1055" style="position:absolute;left:12384;top:5755;width:840;height:1052;visibility:visible;mso-wrap-style:square;v-text-anchor:top" coordsize="84010,1052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KsQsQA&#10;AADbAAAADwAAAGRycy9kb3ducmV2LnhtbESPQWvCQBSE74X+h+UVems2lVgkukopFKSemgbR2yP7&#10;TILZtyG7Jqu/visUehxm5htmtQmmEyMNrrWs4DVJQRBXVrdcKyh/Pl8WIJxH1thZJgVXcrBZPz6s&#10;MNd24m8aC1+LCGGXo4LG+z6X0lUNGXSJ7Ymjd7KDQR/lUEs94BThppOzNH2TBluOCw329NFQdS4u&#10;RsHumE0X+3WrvQvXMpiDsUWxV+r5KbwvQXgK/j/8195qBfMM7l/iD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irELEAAAA2wAAAA8AAAAAAAAAAAAAAAAAmAIAAGRycy9k&#10;b3ducmV2LnhtbFBLBQYAAAAABAAEAPUAAACJAwAAAAA=&#10;" path="m,l18288,r,56483c18288,65628,18288,71724,18288,74771v1524,4573,4572,9144,7715,10668c29051,88488,33623,90012,39719,90012v4572,,9144,-1524,13716,-4573c58007,83915,61055,79344,64103,74771v1524,-4571,3048,-10668,3048,-19812l67151,,84010,r,102203l68675,102203r,-15239c61055,99156,48863,105251,35147,105251v-6096,,-10668,-1523,-16859,-3048c13716,99156,9144,96107,6096,93059,4572,90012,1524,85439,1524,79344,,76295,,71724,,64103l,xe" fillcolor="#333" stroked="f" strokeweight="0">
                    <v:stroke miterlimit="83231f" joinstyle="miter"/>
                    <v:path arrowok="t" textboxrect="0,0,84010,105251"/>
                  </v:shape>
                  <v:shape id="Shape 33" o:spid="_x0000_s1056" style="position:absolute;left:13422;top:5724;width:871;height:1083;visibility:visible;mso-wrap-style:square;v-text-anchor:top" coordsize="87059,108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tdicUA&#10;AADbAAAADwAAAGRycy9kb3ducmV2LnhtbESPQWvCQBSE7wX/w/IK3ppNBcVGVymFoi0iGvXQ22v2&#10;NRvNvg3ZVeO/7xaEHoeZ+YaZzjtbiwu1vnKs4DlJQRAXTldcKtjv3p/GIHxA1lg7JgU38jCf9R6m&#10;mGl35S1d8lCKCGGfoQITQpNJ6QtDFn3iGuLo/bjWYoiyLaVu8RrhtpaDNB1JixXHBYMNvRkqTvnZ&#10;Kljl6+2HNMXL9wY/D8fVYn3SX2el+o/d6wREoC78h+/tpVYwHMLfl/gD5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W12JxQAAANsAAAAPAAAAAAAAAAAAAAAAAJgCAABkcnMv&#10;ZG93bnJldi54bWxQSwUGAAAAAAQABAD1AAAAigMAAAAA&#10;" path="m41243,v9144,,15240,1524,21336,3049c68770,6096,73342,9144,76391,13716v3048,3048,4572,9144,6095,15240l65722,32004c64198,25908,62579,21336,59531,18288,54959,15240,50387,13716,42767,13716v-7620,1524,-13716,1524,-16764,4572c22955,21336,19907,24385,19907,27432v,3048,1524,4572,3048,6096c24479,35052,26003,38100,29051,38100v1524,1524,7620,3049,15240,4572c58007,45720,65722,48768,70295,51816v6096,1524,9144,4572,12191,9239c85534,64103,87059,70200,87059,74771v,6097,-1525,12192,-6096,16765c77914,97631,73342,100680,67246,103727v-7715,3048,-13811,4573,-22955,4573c32099,108300,21431,105252,13715,99155,7620,94583,3048,85439,,74771l18383,71724v,7619,3048,12192,7620,16764c30575,91536,36671,93059,44291,93059v9144,,15240,-1523,18288,-4571c67246,85439,68770,82391,68770,77819v,-4572,-1524,-7619,-4572,-9144c61055,67152,54959,64103,45815,62580,32099,59531,24479,56388,18383,53340,13715,51816,10668,47244,7620,44196,4572,39624,3048,35052,3048,30480v,-4572,1524,-9144,3048,-13716c9144,13716,12192,10668,15335,7620,18383,4572,21431,3049,26003,1524,30575,,36671,,41243,xe" fillcolor="#333" stroked="f" strokeweight="0">
                    <v:stroke miterlimit="83231f" joinstyle="miter"/>
                    <v:path arrowok="t" textboxrect="0,0,87059,108300"/>
                  </v:shape>
                  <v:shape id="Shape 34" o:spid="_x0000_s1057" style="position:absolute;left:14445;top:6174;width:451;height:633;visibility:visible;mso-wrap-style:square;v-text-anchor:top" coordsize="45101,632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wwKsMA&#10;AADbAAAADwAAAGRycy9kb3ducmV2LnhtbESP0WoCMRRE3wX/IVyhb5qttNJujbKobX0QpLYfcNlc&#10;N6GbmyWJuv59UxB8HGbmDDNf9q4VZwrRelbwOClAENdeW24U/Hy/j19AxISssfVMCq4UYbkYDuZY&#10;an/hLzofUiMyhGOJCkxKXSllrA05jBPfEWfv6IPDlGVopA54yXDXymlRzKRDy3nBYEcrQ/Xv4eQU&#10;8OapKz71ztiTDfvt60d1XF8rpR5GffUGIlGf7uFbe6sVPM/g/0v+AXL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wwKsMAAADbAAAADwAAAAAAAAAAAAAAAACYAgAAZHJzL2Rv&#10;d25yZXYueG1sUEsFBgAAAAAEAAQA9QAAAIgDAAAAAA==&#10;" path="m45101,r,15584l42767,16040v-7620,,-12192,1524,-15240,3048c24479,20612,21431,22136,19907,25185v-1524,1523,-1524,4571,-1524,7620c18383,37376,19907,41948,22955,44997v4572,3047,9144,4572,16764,4572l45101,48109r,13516l35147,63285v-12192,,-19812,-3049,-25908,-9145c3048,49569,,41948,,34329,,28233,,23660,3048,19088,4572,16040,7620,11373,12287,9849,15335,6802,19907,5277,24479,3753,27527,2229,33623,2229,39719,705l45101,xe" fillcolor="#333" stroked="f" strokeweight="0">
                    <v:stroke miterlimit="83231f" joinstyle="miter"/>
                    <v:path arrowok="t" textboxrect="0,0,45101,63285"/>
                  </v:shape>
                  <v:shape id="Shape 35" o:spid="_x0000_s1058" style="position:absolute;left:14476;top:5729;width:420;height:330;visibility:visible;mso-wrap-style:square;v-text-anchor:top" coordsize="42053,330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KfB8YA&#10;AADbAAAADwAAAGRycy9kb3ducmV2LnhtbESPQU8CMRSE7yT+h+aZeCHQFaOQhUKExKjcBA54e24f&#10;24Xt69JWWPn11sSE42RmvslMZq2txYl8qBwruO9nIIgLpysuFWzWL70RiBCRNdaOScEPBZhNbzoT&#10;zLU78wedVrEUCcIhRwUmxiaXMhSGLIa+a4iTt3PeYkzSl1J7PCe4reUgy56kxYrTgsGGFoaKw+rb&#10;Kui+fklazo+XvaGHQ70dvvv95VOpu9v2eQwiUhuv4f/2m1bwOIS/L+kHy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fKfB8YAAADbAAAADwAAAAAAAAAAAAAAAACYAgAAZHJz&#10;L2Rvd25yZXYueG1sUEsFBgAAAAAEAAQA9QAAAIsDAAAAAA==&#10;" path="m42053,r,14858l24479,17787v-3048,3048,-6096,9144,-7620,15239l,31503c1524,23883,3048,17787,7715,13215,10763,8642,15335,5595,22955,2547l42053,xe" fillcolor="#333" stroked="f" strokeweight="0">
                    <v:stroke miterlimit="83231f" joinstyle="miter"/>
                    <v:path arrowok="t" textboxrect="0,0,42053,33026"/>
                  </v:shape>
                  <v:shape id="Shape 36" o:spid="_x0000_s1059" style="position:absolute;left:14896;top:5724;width:496;height:1066;visibility:visible;mso-wrap-style:square;v-text-anchor:top" coordsize="49578,1066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N3FcEA&#10;AADbAAAADwAAAGRycy9kb3ducmV2LnhtbERPz2vCMBS+C/sfwhN2kZkq6GY1yhCEXTysFXZ9NM+m&#10;2ryUJtbMv345DDx+fL83u2hbMVDvG8cKZtMMBHHldMO1glN5ePsA4QOyxtYxKfglD7vty2iDuXZ3&#10;/qahCLVIIexzVGBC6HIpfWXIop+6jjhxZ9dbDAn2tdQ93lO4beU8y5bSYsOpwWBHe0PVtbhZBVWz&#10;v3ROPobjKr7/6CI+JqUplXodx881iEAxPMX/7i+tYJHGpi/pB8jt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zdxXBAAAA2wAAAA8AAAAAAAAAAAAAAAAAmAIAAGRycy9kb3du&#10;cmV2LnhtbFBLBQYAAAAABAAEAPUAAACGAwAAAAA=&#10;" path="m3763,v9239,,16859,1525,21431,3049c31290,4573,34338,7620,37386,10669v3048,3048,4572,7620,6096,12192c43482,25908,43482,32005,43482,39625r,22955c43482,79344,45006,88488,45006,93059v1524,4572,3048,9145,4572,12193l31290,105252c29766,102204,28242,97631,28242,93059v-7620,6097,-13716,9145,-19908,12193l,106641,,93125,11478,90012v6096,-3048,9144,-7620,12192,-12192c25194,73248,26718,68676,26718,61056r,-7715c23670,54865,19455,56412,14478,57770l,60600,,45015,13526,43244v5167,-952,9382,-2095,13192,-3619c26718,38100,26718,36576,26718,35053v,-6097,-1524,-12192,-4572,-15240c17574,16764,9858,15241,714,15241l,15360,,502,3763,xe" fillcolor="#333" stroked="f" strokeweight="0">
                    <v:stroke miterlimit="83231f" joinstyle="miter"/>
                    <v:path arrowok="t" textboxrect="0,0,49578,106641"/>
                  </v:shape>
                  <v:shape id="Shape 37" o:spid="_x0000_s1060" style="position:absolute;left:16034;top:5357;width:1312;height:1420;visibility:visible;mso-wrap-style:square;v-text-anchor:top" coordsize="131255,1419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JdsIA&#10;AADbAAAADwAAAGRycy9kb3ducmV2LnhtbESPQWsCMRSE74X+h/AKXoomCpZ1axRdUHqtevH22Dw3&#10;Szcv6ybq6q9vhEKPw8w3w8yXvWvElbpQe9YwHikQxKU3NVcaDvvNMAMRIrLBxjNpuFOA5eL1ZY65&#10;8Tf+pusuViKVcMhRg42xzaUMpSWHYeRb4uSdfOcwJtlV0nR4S+WukROlPqTDmtOCxZYKS+XP7uI0&#10;TFVlCr9dP2xWvIejGp/bQ4NaD9761SeISH38D//RXyZxM3h+ST9A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Ql2wgAAANsAAAAPAAAAAAAAAAAAAAAAAJgCAABkcnMvZG93&#10;bnJldi54bWxQSwUGAAAAAAQABAD1AAAAhwMAAAAA&#10;" path="m,l21336,,58007,103822v3049,7620,6096,15241,7621,22861c67152,119063,70200,111442,73248,103822l111443,r19812,l74771,141922r-18287,l,xe" fillcolor="#333" stroked="f" strokeweight="0">
                    <v:stroke miterlimit="83231f" joinstyle="miter"/>
                    <v:path arrowok="t" textboxrect="0,0,131255,141922"/>
                  </v:shape>
                  <v:shape id="Shape 775" o:spid="_x0000_s1061" style="position:absolute;left:17500;top:5755;width:167;height:1022;visibility:visible;mso-wrap-style:square;v-text-anchor:top" coordsize="16764,102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6cLL8A&#10;AADbAAAADwAAAGRycy9kb3ducmV2LnhtbERPPU/DMBDdkfofrKvUjThlCFWIW6GWSl0JDB1P8ZGE&#10;2ucoduKUX48HJMan910dFmvETKPvHSvYZjkI4sbpnlsFnx/nxx0IH5A1Gsek4E4eDvvVQ4WldpHf&#10;aa5DK1II+xIVdCEMpZS+6ciiz9xAnLgvN1oMCY6t1CPGFG6NfMrzQlrsOTV0ONCxo+ZWT1bBLt7e&#10;jKHpeZqj/47X4ynX4UepzXp5fQERaAn/4j/3RSso0vr0Jf0Auf8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npwsvwAAANsAAAAPAAAAAAAAAAAAAAAAAJgCAABkcnMvZG93bnJl&#10;di54bWxQSwUGAAAAAAQABAD1AAAAhAMAAAAA&#10;" path="m,l16764,r,102203l,102203,,e" fillcolor="#333" stroked="f" strokeweight="0">
                    <v:stroke miterlimit="83231f" joinstyle="miter"/>
                    <v:path arrowok="t" textboxrect="0,0,16764,102203"/>
                  </v:shape>
                  <v:shape id="Shape 776" o:spid="_x0000_s1062" style="position:absolute;left:17500;top:5357;width:167;height:198;visibility:visible;mso-wrap-style:square;v-text-anchor:top" coordsize="16764,19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TgacUA&#10;AADbAAAADwAAAGRycy9kb3ducmV2LnhtbESPzWrDMBCE74W+g9hCLqGRU0oIbuRgQloSSiE/foDF&#10;Wlsm1sq21MR5+6pQ6HGYmW+Y1Xq0rbjS4BvHCuazBARx6XTDtYLi/P68BOEDssbWMSm4k4d19viw&#10;wlS7Gx/pegq1iBD2KSowIXSplL40ZNHPXEccvcoNFkOUQy31gLcIt618SZKFtNhwXDDY0cZQeTl9&#10;WwXLz33/uv2q+kM+1bn5mF6wLwqlJk9j/gYi0Bj+w3/tnVawmMPvl/gDZP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VOBpxQAAANsAAAAPAAAAAAAAAAAAAAAAAJgCAABkcnMv&#10;ZG93bnJldi54bWxQSwUGAAAAAAQABAD1AAAAigMAAAAA&#10;" path="m,l16764,r,19812l,19812,,e" fillcolor="#333" stroked="f" strokeweight="0">
                    <v:stroke miterlimit="83231f" joinstyle="miter"/>
                    <v:path arrowok="t" textboxrect="0,0,16764,19812"/>
                  </v:shape>
                  <v:shape id="Shape 40" o:spid="_x0000_s1063" style="position:absolute;left:17943;top:5724;width:839;height:1053;visibility:visible;mso-wrap-style:square;v-text-anchor:top" coordsize="83915,1052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DKy8UA&#10;AADbAAAADwAAAGRycy9kb3ducmV2LnhtbESP3WrCQBSE7wXfYTlC73SjFAnRVYI/IJRSaivo3TF7&#10;TIK7Z0N21fTtu4WCl8PMfMPMl5014k6trx0rGI8SEMSF0zWXCr6/tsMUhA/IGo1jUvBDHpaLfm+O&#10;mXYP/qT7PpQiQthnqKAKocmk9EVFFv3INcTRu7jWYoiyLaVu8RHh1shJkkylxZrjQoUNrSoqrvub&#10;VbBZ3TbGnFJv8/XHNX07vL6f86NSL4Mun4EI1IVn+L+90wqmE/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cMrLxQAAANsAAAAPAAAAAAAAAAAAAAAAAJgCAABkcnMv&#10;ZG93bnJldi54bWxQSwUGAAAAAAQABAD1AAAAigMAAAAA&#10;" path="m47339,v7620,,12192,1524,18288,3048c70199,6096,74771,9144,76295,12192v3048,3048,4572,7620,6096,13716c82391,28956,83915,33528,83915,42673r,62578l65627,105251r,-62578c65627,36576,65627,30480,64103,27432,62579,22860,59531,19812,56483,18288,53435,16764,48863,15240,44291,15240v-7715,,-13811,3048,-19907,7620c19812,27432,16764,36576,16764,48768r,56483l,105251,,3048r15240,l15240,16764c22860,6096,33528,,47339,xe" fillcolor="#333" stroked="f" strokeweight="0">
                    <v:stroke miterlimit="83231f" joinstyle="miter"/>
                    <v:path arrowok="t" textboxrect="0,0,83915,105251"/>
                  </v:shape>
                  <v:shape id="Shape 41" o:spid="_x0000_s1064" style="position:absolute;left:18996;top:5724;width:901;height:1083;visibility:visible;mso-wrap-style:square;v-text-anchor:top" coordsize="90107,108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fYAMMA&#10;AADbAAAADwAAAGRycy9kb3ducmV2LnhtbESP3YrCMBSE7xd8h3AE79bUFUWrUaSLurDe+PMAx+bY&#10;FpuT0sS2vv1GEPZymJlvmOW6M6VoqHaFZQWjYQSCOLW64EzB5bz9nIFwHlljaZkUPMnBetX7WGKs&#10;bctHak4+EwHCLkYFufdVLKVLczLohrYiDt7N1gZ9kHUmdY1tgJtSfkXRVBosOCzkWFGSU3o/PYyC&#10;3ys39+9JksyT8XzfRgUfRru9UoN+t1mA8NT5//C7/aMVTMfw+hJ+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fYAMMAAADbAAAADwAAAAAAAAAAAAAAAACYAgAAZHJzL2Rv&#10;d25yZXYueG1sUEsFBgAAAAAEAAQA9QAAAIgDAAAAAA==&#10;" path="m47339,c58007,,67151,3048,74771,9144v6192,4572,10763,13716,13811,24384l71723,35052c68675,28956,67151,22860,62579,19812,58007,16764,53435,13716,47339,13716v-9144,,-15240,4572,-21431,10668c19812,30480,18288,39624,18288,53341v,15335,1524,24478,7620,30574c30575,90012,38195,94583,45815,93059v7620,,13716,-1523,18288,-6095c68675,83915,71723,76295,73247,68676r16860,1524c88582,82391,82486,91536,74771,97631v-7620,7620,-16764,10669,-27432,10669c32099,108300,21336,103728,12192,94583,4572,85440,,71723,,54864,,42673,1524,33528,4572,25908,9144,16764,15240,10668,22860,6097,28956,1524,38195,,47339,xe" fillcolor="#333" stroked="f" strokeweight="0">
                    <v:stroke miterlimit="83231f" joinstyle="miter"/>
                    <v:path arrowok="t" textboxrect="0,0,90107,108300"/>
                  </v:shape>
                  <v:shape id="Shape 42" o:spid="_x0000_s1065" style="position:absolute;left:19989;top:5724;width:479;height:1081;visibility:visible;mso-wrap-style:square;v-text-anchor:top" coordsize="47908,108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eOxcUA&#10;AADeAAAADwAAAGRycy9kb3ducmV2LnhtbERPTWvCQBC9F/wPywi9lLoxtEZTN0EKBS8eqpFeh+w0&#10;CWZnw+6qqb++Wyh4m8f7nHU5ml5cyPnOsoL5LAFBXFvdcaOgOnw8L0H4gKyxt0wKfshDWUwe1phr&#10;e+VPuuxDI2II+xwVtCEMuZS+bsmgn9mBOHLf1hkMEbpGaofXGG56mSbJQhrsODa0ONB7S/VpfzYK&#10;0t0uzarw9Yr97Slz1eZ4eOGjUo/TcfMGItAY7uJ/91bH+atsnsLfO/EGWf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Z47FxQAAAN4AAAAPAAAAAAAAAAAAAAAAAJgCAABkcnMv&#10;ZG93bnJldi54bWxQSwUGAAAAAAQABAD1AAAAigMAAAAA&#10;" path="m47339,r569,101l47908,13981r-569,-265c39719,15240,33624,16764,27527,22860v-6191,4572,-9239,12192,-7715,21336l47908,44196r,13811l18288,58007v,12193,3048,21337,9239,27432l47908,92718r,15423l28242,104870c22122,102584,16764,99155,12192,94583,4572,85439,,71723,,54864,,38100,4572,24384,13716,13716,21336,4572,33624,,47339,xe" fillcolor="#333" stroked="f" strokeweight="0">
                    <v:stroke miterlimit="83231f" joinstyle="miter"/>
                    <v:path arrowok="t" textboxrect="0,0,47908,108141"/>
                  </v:shape>
                  <v:shape id="Shape 43" o:spid="_x0000_s1066" style="position:absolute;left:20468;top:6457;width:467;height:350;visibility:visible;mso-wrap-style:square;v-text-anchor:top" coordsize="46771,350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djG8YA&#10;AADeAAAADwAAAGRycy9kb3ducmV2LnhtbESPQYvCMBCF78L+hzAL3jR1BV27RlkEQUWRVfE8NrNt&#10;sZmUJtbqrzeC4G2G9+Z9b8bTxhSipsrllhX0uhEI4sTqnFMFh/288w3CeWSNhWVScCMH08lHa4yx&#10;tlf+o3rnUxFC2MWoIPO+jKV0SUYGXdeWxEH7t5VBH9YqlbrCawg3hfyKooE0mHMgZFjSLKPkvLuY&#10;ALmfZsN6szye53ZLi71ZrVfRQKn2Z/P7A8JT49/m1/VCh/qjYa8Pz3fCDHL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tdjG8YAAADeAAAADwAAAAAAAAAAAAAAAACYAgAAZHJz&#10;L2Rvd25yZXYueG1sUEsFBgAAAAAEAAQA9QAAAIsDAAAAAA==&#10;" path="m28483,l46771,1524c43723,12192,39151,19812,30007,25908,22292,32004,13148,35052,956,35052l,34893,,19470r956,342c7052,19812,13148,18288,17720,15240,22292,12192,25340,6096,28483,xe" fillcolor="#333" stroked="f" strokeweight="0">
                    <v:stroke miterlimit="83231f" joinstyle="miter"/>
                    <v:path arrowok="t" textboxrect="0,0,46771,35052"/>
                  </v:shape>
                  <v:shape id="Shape 44" o:spid="_x0000_s1067" style="position:absolute;left:20468;top:5725;width:467;height:579;visibility:visible;mso-wrap-style:square;v-text-anchor:top" coordsize="46771,579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U1bsMA&#10;AADeAAAADwAAAGRycy9kb3ducmV2LnhtbERPTYvCMBC9C/6HMII3TRVd12oUEQRPC6te9jZtxrbY&#10;TEITbfXXm4WFvc3jfc5625laPKjxlWUFk3ECgji3uuJCweV8GH2C8AFZY22ZFDzJw3bT760x1bbl&#10;b3qcQiFiCPsUFZQhuFRKn5dk0I+tI47c1TYGQ4RNIXWDbQw3tZwmyYc0WHFsKNHRvqT8drobBV9t&#10;9nq+ssts7nz+Q+6enefXhVLDQbdbgQjUhX/xn/uo4/zlYjKD33fiDXLz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6U1bsMAAADeAAAADwAAAAAAAAAAAAAAAACYAgAAZHJzL2Rv&#10;d25yZXYueG1sUEsFBgAAAAAEAAQA9QAAAIgDAAAAAA==&#10;" path="m,l18685,3328v5917,2286,11275,5715,15894,10287c42199,24283,46771,36475,46771,53239v,1524,,3048,,4667l,57906,,44095r28483,c28483,34951,25340,28855,22292,24283l,13880,,xe" fillcolor="#333" stroked="f" strokeweight="0">
                    <v:stroke miterlimit="83231f" joinstyle="miter"/>
                    <v:path arrowok="t" textboxrect="0,0,46771,57906"/>
                  </v:shape>
                  <v:shape id="Shape 45" o:spid="_x0000_s1068" style="position:absolute;left:21149;top:5724;width:840;height:1053;visibility:visible;mso-wrap-style:square;v-text-anchor:top" coordsize="84010,1052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P5HcQA&#10;AADeAAAADwAAAGRycy9kb3ducmV2LnhtbERPS2vCQBC+F/oflil4qxvF+oiuIoIg9tQoorchO01C&#10;s7Mhu5q1v75bELzNx/ecxSqYWtyodZVlBYN+AoI4t7riQsHxsH2fgnAeWWNtmRTcycFq+fqywFTb&#10;jr/olvlCxBB2KSoovW9SKV1ekkHXtw1x5L5ta9BH2BZSt9jFcFPLYZKMpcGKY0OJDW1Kyn+yq1Hw&#10;eRl1V7v/LbwL92MwZ2Oz7KRU7y2s5yA8Bf8UP9w7HefPJoMP+H8n3i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j+R3EAAAA3gAAAA8AAAAAAAAAAAAAAAAAmAIAAGRycy9k&#10;b3ducmV2LnhtbFBLBQYAAAAABAAEAPUAAACJAwAAAAA=&#10;" path="m48863,v6191,,12287,1524,16859,3048c71818,6096,74866,9144,77914,12192v3049,3048,4572,7620,6096,13716c84010,28956,84010,33528,84010,42673r,62578l67246,105251r,-62578c67246,36576,65722,30480,65722,27432,64198,22860,61150,19812,58102,18288,53530,16764,50387,15240,45815,15240v-7620,,-13716,3048,-19812,7620c21431,27432,18383,36576,18383,48768r,56483l,105251,,3048r16859,l16859,16764c24479,6096,35147,,48863,xe" fillcolor="#333" stroked="f" strokeweight="0">
                    <v:stroke miterlimit="83231f" joinstyle="miter"/>
                    <v:path arrowok="t" textboxrect="0,0,84010,105251"/>
                  </v:shape>
                  <v:shape id="Shape 46" o:spid="_x0000_s1069" style="position:absolute;left:22173;top:5388;width:504;height:1404;visibility:visible;mso-wrap-style:square;v-text-anchor:top" coordsize="50388,1403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Kx1MQA&#10;AADeAAAADwAAAGRycy9kb3ducmV2LnhtbERPTWvCQBC9F/wPywje6iYiaqKrqFAsvdUKehyyYxLN&#10;zobdrcb++m5B6G0e73MWq8404kbO15YVpMMEBHFhdc2lgsPX2+sMhA/IGhvLpOBBHlbL3ssCc23v&#10;/Em3fShFDGGfo4IqhDaX0hcVGfRD2xJH7mydwRChK6V2eI/hppGjJJlIgzXHhgpb2lZUXPffRsE4&#10;c7PTx3rzc/GPbZntzDE1h51Sg363noMI1IV/8dP9ruP8bJpO4O+deIN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isdTEAAAA3gAAAA8AAAAAAAAAAAAAAAAAmAIAAGRycy9k&#10;b3ducmV2LnhtbFBLBQYAAAAABAAEAPUAAACJAwAAAAA=&#10;" path="m28956,r,36671l47340,36671r,13716l28956,50387r,59531c28956,114490,30480,119063,30480,119063v,1523,1525,3047,3048,4571c35053,123634,36576,125158,39624,125158v1525,,4573,-1524,7716,-1524l50388,138874v-6191,1524,-9239,1524,-13812,1524c30480,140398,25908,140398,21337,137350v-3049,-1524,-6096,-4572,-7620,-7620c12192,126682,12192,119063,12192,109918r,-59531l,50387,,36671r12192,l12192,10668,28956,xe" fillcolor="#333" stroked="f" strokeweight="0">
                    <v:stroke miterlimit="83231f" joinstyle="miter"/>
                    <v:path arrowok="t" textboxrect="0,0,50388,140398"/>
                  </v:shape>
                </v:group>
                <w10:wrap type="square" anchorx="margin"/>
              </v:group>
            </w:pict>
          </mc:Fallback>
        </mc:AlternateContent>
      </w:r>
    </w:p>
    <w:p w14:paraId="121F7752" w14:textId="77777777" w:rsidR="007D655A" w:rsidRDefault="007D655A">
      <w:pPr>
        <w:rPr>
          <w:rStyle w:val="Hyperlink"/>
          <w:color w:val="000000" w:themeColor="text1"/>
          <w:u w:val="none"/>
        </w:rPr>
      </w:pPr>
    </w:p>
    <w:p w14:paraId="53B93CF9" w14:textId="7033DBBA" w:rsidR="007D655A" w:rsidRDefault="007D655A">
      <w:pPr>
        <w:rPr>
          <w:color w:val="000000" w:themeColor="text1"/>
        </w:rPr>
      </w:pPr>
    </w:p>
    <w:p w14:paraId="57BBAD3C" w14:textId="77777777" w:rsidR="000B02AA" w:rsidRDefault="000B02AA">
      <w:pPr>
        <w:rPr>
          <w:color w:val="000000" w:themeColor="text1"/>
        </w:rPr>
      </w:pPr>
      <w:r>
        <w:rPr>
          <w:color w:val="000000" w:themeColor="text1"/>
        </w:rPr>
        <w:br/>
      </w:r>
    </w:p>
    <w:p w14:paraId="36D26F34" w14:textId="77777777" w:rsidR="000B02AA" w:rsidRDefault="000B02AA">
      <w:pPr>
        <w:rPr>
          <w:color w:val="000000" w:themeColor="text1"/>
        </w:rPr>
      </w:pPr>
      <w:r>
        <w:rPr>
          <w:color w:val="000000" w:themeColor="text1"/>
        </w:rPr>
        <w:br w:type="page"/>
      </w:r>
    </w:p>
    <w:p w14:paraId="1081693B" w14:textId="44838DEF" w:rsidR="007D655A" w:rsidRPr="000B02AA" w:rsidRDefault="007D655A" w:rsidP="000B02AA">
      <w:pPr>
        <w:pStyle w:val="Heading2"/>
        <w:rPr>
          <w:sz w:val="24"/>
        </w:rPr>
      </w:pPr>
      <w:bookmarkStart w:id="111" w:name="_Toc65715960"/>
      <w:r w:rsidRPr="000B02AA">
        <w:rPr>
          <w:sz w:val="24"/>
        </w:rPr>
        <w:t>APPENDIX E: CLEARANCE FROM KAJIADO</w:t>
      </w:r>
      <w:r w:rsidR="00724C49" w:rsidRPr="000B02AA">
        <w:rPr>
          <w:sz w:val="24"/>
        </w:rPr>
        <w:t xml:space="preserve"> </w:t>
      </w:r>
      <w:r w:rsidRPr="000B02AA">
        <w:rPr>
          <w:sz w:val="24"/>
        </w:rPr>
        <w:t>COUNTY</w:t>
      </w:r>
      <w:bookmarkEnd w:id="111"/>
    </w:p>
    <w:p w14:paraId="36AA37F6" w14:textId="05E8D475" w:rsidR="00724C49" w:rsidRDefault="000B02AA" w:rsidP="00724C49">
      <w:pPr>
        <w:rPr>
          <w:color w:val="000000" w:themeColor="text1"/>
        </w:rPr>
      </w:pPr>
      <w:r>
        <w:rPr>
          <w:noProof/>
          <w:color w:val="000000" w:themeColor="text1"/>
        </w:rPr>
        <w:drawing>
          <wp:anchor distT="0" distB="0" distL="114300" distR="114300" simplePos="0" relativeHeight="251674624" behindDoc="0" locked="0" layoutInCell="1" allowOverlap="1" wp14:anchorId="555764D7" wp14:editId="0CB80751">
            <wp:simplePos x="0" y="0"/>
            <wp:positionH relativeFrom="margin">
              <wp:posOffset>-28575</wp:posOffset>
            </wp:positionH>
            <wp:positionV relativeFrom="paragraph">
              <wp:posOffset>33020</wp:posOffset>
            </wp:positionV>
            <wp:extent cx="5276215" cy="7458075"/>
            <wp:effectExtent l="0" t="0" r="635" b="9525"/>
            <wp:wrapSquare wrapText="bothSides"/>
            <wp:docPr id="19718" name="Picture 19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8" name="V Mbusa Clearance from Kajiado County.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76215" cy="7458075"/>
                    </a:xfrm>
                    <a:prstGeom prst="rect">
                      <a:avLst/>
                    </a:prstGeom>
                  </pic:spPr>
                </pic:pic>
              </a:graphicData>
            </a:graphic>
            <wp14:sizeRelH relativeFrom="page">
              <wp14:pctWidth>0</wp14:pctWidth>
            </wp14:sizeRelH>
            <wp14:sizeRelV relativeFrom="page">
              <wp14:pctHeight>0</wp14:pctHeight>
            </wp14:sizeRelV>
          </wp:anchor>
        </w:drawing>
      </w:r>
    </w:p>
    <w:p w14:paraId="3846C876" w14:textId="6437FF77" w:rsidR="000B02AA" w:rsidRDefault="000B02AA">
      <w:pPr>
        <w:rPr>
          <w:color w:val="000000" w:themeColor="text1"/>
        </w:rPr>
      </w:pPr>
      <w:r>
        <w:rPr>
          <w:color w:val="000000" w:themeColor="text1"/>
        </w:rPr>
        <w:br w:type="page"/>
      </w:r>
    </w:p>
    <w:p w14:paraId="7EBD13B6" w14:textId="68979357" w:rsidR="00724C49" w:rsidRPr="000B02AA" w:rsidRDefault="00724C49" w:rsidP="000B02AA">
      <w:pPr>
        <w:pStyle w:val="Heading2"/>
        <w:rPr>
          <w:sz w:val="24"/>
        </w:rPr>
      </w:pPr>
      <w:bookmarkStart w:id="112" w:name="_Toc65715961"/>
      <w:r w:rsidRPr="000B02AA">
        <w:rPr>
          <w:sz w:val="24"/>
        </w:rPr>
        <w:t>APPENDIX F: CLEARANCE FROM KAJIADO NORTH SUB-COUNTY</w:t>
      </w:r>
      <w:bookmarkEnd w:id="112"/>
    </w:p>
    <w:p w14:paraId="371E4568" w14:textId="0E47BB2F" w:rsidR="007D655A" w:rsidRDefault="007D655A">
      <w:pPr>
        <w:rPr>
          <w:color w:val="000000" w:themeColor="text1"/>
        </w:rPr>
      </w:pPr>
    </w:p>
    <w:p w14:paraId="277C37FD" w14:textId="70E4BA49" w:rsidR="000B02AA" w:rsidRDefault="000B02AA">
      <w:pPr>
        <w:rPr>
          <w:color w:val="000000" w:themeColor="text1"/>
        </w:rPr>
      </w:pPr>
      <w:r>
        <w:rPr>
          <w:noProof/>
          <w:color w:val="000000" w:themeColor="text1"/>
        </w:rPr>
        <w:drawing>
          <wp:anchor distT="0" distB="0" distL="114300" distR="114300" simplePos="0" relativeHeight="251675648" behindDoc="0" locked="0" layoutInCell="1" allowOverlap="1" wp14:anchorId="5B9B5DF4" wp14:editId="27429AA3">
            <wp:simplePos x="0" y="0"/>
            <wp:positionH relativeFrom="column">
              <wp:posOffset>23854</wp:posOffset>
            </wp:positionH>
            <wp:positionV relativeFrom="paragraph">
              <wp:posOffset>-17891</wp:posOffset>
            </wp:positionV>
            <wp:extent cx="5174827" cy="7315200"/>
            <wp:effectExtent l="0" t="0" r="6985" b="0"/>
            <wp:wrapSquare wrapText="bothSides"/>
            <wp:docPr id="19719" name="Picture 19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9" name="V Mbusa Clearance from Kajiado North SubCounty.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174827" cy="7315200"/>
                    </a:xfrm>
                    <a:prstGeom prst="rect">
                      <a:avLst/>
                    </a:prstGeom>
                  </pic:spPr>
                </pic:pic>
              </a:graphicData>
            </a:graphic>
          </wp:anchor>
        </w:drawing>
      </w:r>
      <w:r>
        <w:rPr>
          <w:color w:val="000000" w:themeColor="text1"/>
        </w:rPr>
        <w:br w:type="page"/>
      </w:r>
    </w:p>
    <w:p w14:paraId="43D9B146" w14:textId="0E85362E" w:rsidR="007D655A" w:rsidRPr="000B02AA" w:rsidRDefault="007D655A" w:rsidP="000B02AA">
      <w:pPr>
        <w:pStyle w:val="Heading2"/>
        <w:rPr>
          <w:sz w:val="24"/>
        </w:rPr>
      </w:pPr>
      <w:bookmarkStart w:id="113" w:name="_Toc65715962"/>
      <w:r w:rsidRPr="000B02AA">
        <w:rPr>
          <w:sz w:val="24"/>
        </w:rPr>
        <w:t xml:space="preserve">APPENDIX </w:t>
      </w:r>
      <w:r w:rsidR="00724C49" w:rsidRPr="000B02AA">
        <w:rPr>
          <w:sz w:val="24"/>
        </w:rPr>
        <w:t>G</w:t>
      </w:r>
      <w:r w:rsidRPr="000B02AA">
        <w:rPr>
          <w:sz w:val="24"/>
        </w:rPr>
        <w:t>: CLEARANCE FROM NACOSTI</w:t>
      </w:r>
      <w:bookmarkEnd w:id="113"/>
    </w:p>
    <w:p w14:paraId="603670E3" w14:textId="4E0774C9" w:rsidR="00724C49" w:rsidRDefault="000B02AA">
      <w:pPr>
        <w:rPr>
          <w:color w:val="000000" w:themeColor="text1"/>
        </w:rPr>
      </w:pPr>
      <w:r>
        <w:rPr>
          <w:noProof/>
          <w:color w:val="000000" w:themeColor="text1"/>
        </w:rPr>
        <w:drawing>
          <wp:anchor distT="0" distB="0" distL="114300" distR="114300" simplePos="0" relativeHeight="251676672" behindDoc="0" locked="0" layoutInCell="1" allowOverlap="1" wp14:anchorId="53ADE355" wp14:editId="203FBD66">
            <wp:simplePos x="0" y="0"/>
            <wp:positionH relativeFrom="column">
              <wp:posOffset>31750</wp:posOffset>
            </wp:positionH>
            <wp:positionV relativeFrom="paragraph">
              <wp:posOffset>175895</wp:posOffset>
            </wp:positionV>
            <wp:extent cx="5398135" cy="7076440"/>
            <wp:effectExtent l="0" t="0" r="0" b="0"/>
            <wp:wrapSquare wrapText="bothSides"/>
            <wp:docPr id="19720" name="Picture 19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0" name="V Mbusa Clearance from NACOSTI_0001.jpg"/>
                    <pic:cNvPicPr/>
                  </pic:nvPicPr>
                  <pic:blipFill rotWithShape="1">
                    <a:blip r:embed="rId29" cstate="print">
                      <a:extLst>
                        <a:ext uri="{28A0092B-C50C-407E-A947-70E740481C1C}">
                          <a14:useLocalDpi xmlns:a14="http://schemas.microsoft.com/office/drawing/2010/main" val="0"/>
                        </a:ext>
                      </a:extLst>
                    </a:blip>
                    <a:srcRect t="2708" b="4557"/>
                    <a:stretch/>
                  </pic:blipFill>
                  <pic:spPr bwMode="auto">
                    <a:xfrm>
                      <a:off x="0" y="0"/>
                      <a:ext cx="5398135" cy="707644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851BCFC" w14:textId="77777777" w:rsidR="000B02AA" w:rsidRDefault="000B02AA">
      <w:pPr>
        <w:rPr>
          <w:color w:val="000000" w:themeColor="text1"/>
        </w:rPr>
      </w:pPr>
    </w:p>
    <w:p w14:paraId="02CBDB9A" w14:textId="77777777" w:rsidR="000B02AA" w:rsidRDefault="000B02AA">
      <w:pPr>
        <w:rPr>
          <w:color w:val="000000" w:themeColor="text1"/>
        </w:rPr>
      </w:pPr>
    </w:p>
    <w:p w14:paraId="607DC6B9" w14:textId="77777777" w:rsidR="000B02AA" w:rsidRDefault="000B02AA">
      <w:pPr>
        <w:rPr>
          <w:color w:val="000000" w:themeColor="text1"/>
        </w:rPr>
      </w:pPr>
      <w:r>
        <w:rPr>
          <w:color w:val="000000" w:themeColor="text1"/>
        </w:rPr>
        <w:br w:type="page"/>
      </w:r>
    </w:p>
    <w:p w14:paraId="543D943A" w14:textId="5512B678" w:rsidR="000B02AA" w:rsidRDefault="000B02AA">
      <w:pPr>
        <w:rPr>
          <w:color w:val="000000" w:themeColor="text1"/>
        </w:rPr>
      </w:pPr>
      <w:r>
        <w:rPr>
          <w:noProof/>
          <w:color w:val="000000" w:themeColor="text1"/>
        </w:rPr>
        <w:drawing>
          <wp:anchor distT="0" distB="0" distL="114300" distR="114300" simplePos="0" relativeHeight="251677696" behindDoc="0" locked="0" layoutInCell="1" allowOverlap="1" wp14:anchorId="7BACD936" wp14:editId="2A8595B3">
            <wp:simplePos x="0" y="0"/>
            <wp:positionH relativeFrom="margin">
              <wp:posOffset>134620</wp:posOffset>
            </wp:positionH>
            <wp:positionV relativeFrom="paragraph">
              <wp:posOffset>0</wp:posOffset>
            </wp:positionV>
            <wp:extent cx="5701030" cy="7331075"/>
            <wp:effectExtent l="0" t="0" r="0" b="3175"/>
            <wp:wrapSquare wrapText="bothSides"/>
            <wp:docPr id="19721" name="Picture 19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1" name="V Mbusa Clearance from NACOSTI_0002.jpg"/>
                    <pic:cNvPicPr/>
                  </pic:nvPicPr>
                  <pic:blipFill rotWithShape="1">
                    <a:blip r:embed="rId30" cstate="print">
                      <a:extLst>
                        <a:ext uri="{28A0092B-C50C-407E-A947-70E740481C1C}">
                          <a14:useLocalDpi xmlns:a14="http://schemas.microsoft.com/office/drawing/2010/main" val="0"/>
                        </a:ext>
                      </a:extLst>
                    </a:blip>
                    <a:srcRect b="9030"/>
                    <a:stretch/>
                  </pic:blipFill>
                  <pic:spPr bwMode="auto">
                    <a:xfrm>
                      <a:off x="0" y="0"/>
                      <a:ext cx="5701030" cy="73310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95981F" w14:textId="1FAD38B1" w:rsidR="00724C49" w:rsidRPr="000B02AA" w:rsidRDefault="00724C49" w:rsidP="000B02AA">
      <w:pPr>
        <w:pStyle w:val="Heading2"/>
        <w:rPr>
          <w:sz w:val="24"/>
        </w:rPr>
      </w:pPr>
      <w:bookmarkStart w:id="114" w:name="_Toc65715963"/>
      <w:r w:rsidRPr="000B02AA">
        <w:rPr>
          <w:sz w:val="24"/>
        </w:rPr>
        <w:t>APPENDIX H: AUTHORIZATION FROM TANGAZA UNIVERSITY COLLEGE</w:t>
      </w:r>
      <w:bookmarkEnd w:id="114"/>
    </w:p>
    <w:p w14:paraId="5EA74F67" w14:textId="2A072409" w:rsidR="000B02AA" w:rsidRDefault="000B02AA">
      <w:pPr>
        <w:rPr>
          <w:color w:val="000000" w:themeColor="text1"/>
        </w:rPr>
      </w:pPr>
    </w:p>
    <w:p w14:paraId="4F512978" w14:textId="5364A63B" w:rsidR="000B02AA" w:rsidRDefault="00096851">
      <w:pPr>
        <w:rPr>
          <w:color w:val="000000" w:themeColor="text1"/>
        </w:rPr>
      </w:pPr>
      <w:r>
        <w:rPr>
          <w:noProof/>
          <w:color w:val="000000" w:themeColor="text1"/>
        </w:rPr>
        <w:drawing>
          <wp:anchor distT="0" distB="0" distL="114300" distR="114300" simplePos="0" relativeHeight="251678720" behindDoc="0" locked="0" layoutInCell="1" allowOverlap="1" wp14:anchorId="042102D2" wp14:editId="00FCE1AF">
            <wp:simplePos x="0" y="0"/>
            <wp:positionH relativeFrom="margin">
              <wp:posOffset>142875</wp:posOffset>
            </wp:positionH>
            <wp:positionV relativeFrom="paragraph">
              <wp:posOffset>92710</wp:posOffset>
            </wp:positionV>
            <wp:extent cx="5430520" cy="7341235"/>
            <wp:effectExtent l="0" t="0" r="0" b="0"/>
            <wp:wrapSquare wrapText="bothSides"/>
            <wp:docPr id="19722" name="Picture 19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2" name="V Mbusa Authorization by Tangaza University College_000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430520" cy="7341235"/>
                    </a:xfrm>
                    <a:prstGeom prst="rect">
                      <a:avLst/>
                    </a:prstGeom>
                  </pic:spPr>
                </pic:pic>
              </a:graphicData>
            </a:graphic>
            <wp14:sizeRelH relativeFrom="margin">
              <wp14:pctWidth>0</wp14:pctWidth>
            </wp14:sizeRelH>
            <wp14:sizeRelV relativeFrom="margin">
              <wp14:pctHeight>0</wp14:pctHeight>
            </wp14:sizeRelV>
          </wp:anchor>
        </w:drawing>
      </w:r>
    </w:p>
    <w:p w14:paraId="715BA532" w14:textId="77777777" w:rsidR="000B02AA" w:rsidRDefault="000B02AA">
      <w:pPr>
        <w:rPr>
          <w:color w:val="000000" w:themeColor="text1"/>
        </w:rPr>
      </w:pPr>
      <w:r>
        <w:rPr>
          <w:color w:val="000000" w:themeColor="text1"/>
        </w:rPr>
        <w:br w:type="page"/>
      </w:r>
    </w:p>
    <w:p w14:paraId="5C418382" w14:textId="7B1F8DEA" w:rsidR="00096851" w:rsidRDefault="00CC724F">
      <w:pPr>
        <w:rPr>
          <w:color w:val="000000" w:themeColor="text1"/>
        </w:rPr>
      </w:pPr>
      <w:r>
        <w:rPr>
          <w:noProof/>
          <w:color w:val="000000" w:themeColor="text1"/>
        </w:rPr>
        <w:drawing>
          <wp:anchor distT="0" distB="0" distL="114300" distR="114300" simplePos="0" relativeHeight="251679744" behindDoc="0" locked="0" layoutInCell="1" allowOverlap="1" wp14:anchorId="59BFE689" wp14:editId="14106FDA">
            <wp:simplePos x="0" y="0"/>
            <wp:positionH relativeFrom="margin">
              <wp:posOffset>7620</wp:posOffset>
            </wp:positionH>
            <wp:positionV relativeFrom="paragraph">
              <wp:posOffset>0</wp:posOffset>
            </wp:positionV>
            <wp:extent cx="5311140" cy="7508240"/>
            <wp:effectExtent l="0" t="0" r="3810" b="0"/>
            <wp:wrapSquare wrapText="bothSides"/>
            <wp:docPr id="19723" name="Picture 19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3" name="V Mbusa Authorization by Tangaza University College_0002.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311140" cy="7508240"/>
                    </a:xfrm>
                    <a:prstGeom prst="rect">
                      <a:avLst/>
                    </a:prstGeom>
                  </pic:spPr>
                </pic:pic>
              </a:graphicData>
            </a:graphic>
            <wp14:sizeRelH relativeFrom="margin">
              <wp14:pctWidth>0</wp14:pctWidth>
            </wp14:sizeRelH>
            <wp14:sizeRelV relativeFrom="margin">
              <wp14:pctHeight>0</wp14:pctHeight>
            </wp14:sizeRelV>
          </wp:anchor>
        </w:drawing>
      </w:r>
    </w:p>
    <w:p w14:paraId="0ED01B93" w14:textId="577D407B" w:rsidR="00CC724F" w:rsidRDefault="00CC724F">
      <w:pPr>
        <w:rPr>
          <w:color w:val="000000" w:themeColor="text1"/>
        </w:rPr>
      </w:pPr>
    </w:p>
    <w:p w14:paraId="60BE975D" w14:textId="4770DB32" w:rsidR="00CC724F" w:rsidRDefault="00CC724F">
      <w:pPr>
        <w:rPr>
          <w:color w:val="000000" w:themeColor="text1"/>
        </w:rPr>
      </w:pPr>
    </w:p>
    <w:p w14:paraId="585EE8CE" w14:textId="77777777" w:rsidR="00096851" w:rsidRDefault="00096851">
      <w:pPr>
        <w:rPr>
          <w:color w:val="000000" w:themeColor="text1"/>
        </w:rPr>
      </w:pPr>
    </w:p>
    <w:p w14:paraId="18B11363" w14:textId="77777777" w:rsidR="00096851" w:rsidRDefault="00096851">
      <w:pPr>
        <w:rPr>
          <w:color w:val="000000" w:themeColor="text1"/>
        </w:rPr>
      </w:pPr>
      <w:r>
        <w:rPr>
          <w:color w:val="000000" w:themeColor="text1"/>
        </w:rPr>
        <w:br w:type="page"/>
      </w:r>
    </w:p>
    <w:p w14:paraId="7E090AC5" w14:textId="006AB512" w:rsidR="00724C49" w:rsidRPr="00CC724F" w:rsidRDefault="00724C49" w:rsidP="00CC724F">
      <w:pPr>
        <w:pStyle w:val="Heading2"/>
        <w:rPr>
          <w:sz w:val="24"/>
        </w:rPr>
      </w:pPr>
      <w:bookmarkStart w:id="115" w:name="_Toc65715964"/>
      <w:r w:rsidRPr="00CC724F">
        <w:rPr>
          <w:sz w:val="24"/>
        </w:rPr>
        <w:t>APPENDIX I: PERMISSION BY MATRIX-ALGEBRA EDUCATION CENTRE</w:t>
      </w:r>
      <w:bookmarkEnd w:id="115"/>
    </w:p>
    <w:p w14:paraId="4FAEBD3F" w14:textId="6E703045" w:rsidR="007D655A" w:rsidRDefault="00CC724F">
      <w:pPr>
        <w:rPr>
          <w:color w:val="000000" w:themeColor="text1"/>
        </w:rPr>
      </w:pPr>
      <w:r>
        <w:rPr>
          <w:noProof/>
          <w:color w:val="000000" w:themeColor="text1"/>
        </w:rPr>
        <w:drawing>
          <wp:anchor distT="0" distB="0" distL="114300" distR="114300" simplePos="0" relativeHeight="251680768" behindDoc="0" locked="0" layoutInCell="1" allowOverlap="1" wp14:anchorId="35596386" wp14:editId="2120392E">
            <wp:simplePos x="0" y="0"/>
            <wp:positionH relativeFrom="margin">
              <wp:posOffset>294005</wp:posOffset>
            </wp:positionH>
            <wp:positionV relativeFrom="paragraph">
              <wp:posOffset>215900</wp:posOffset>
            </wp:positionV>
            <wp:extent cx="5080635" cy="7182485"/>
            <wp:effectExtent l="0" t="0" r="5715" b="0"/>
            <wp:wrapTopAndBottom/>
            <wp:docPr id="19724" name="Picture 19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4" name="V Mbusa Permission from Matrix-Algebra Education Centre.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080635" cy="7182485"/>
                    </a:xfrm>
                    <a:prstGeom prst="rect">
                      <a:avLst/>
                    </a:prstGeom>
                  </pic:spPr>
                </pic:pic>
              </a:graphicData>
            </a:graphic>
            <wp14:sizeRelH relativeFrom="margin">
              <wp14:pctWidth>0</wp14:pctWidth>
            </wp14:sizeRelH>
            <wp14:sizeRelV relativeFrom="margin">
              <wp14:pctHeight>0</wp14:pctHeight>
            </wp14:sizeRelV>
          </wp:anchor>
        </w:drawing>
      </w:r>
    </w:p>
    <w:p w14:paraId="079B609A" w14:textId="47F3C8EE" w:rsidR="00CC724F" w:rsidRDefault="00CC724F">
      <w:pPr>
        <w:rPr>
          <w:color w:val="000000" w:themeColor="text1"/>
        </w:rPr>
      </w:pPr>
    </w:p>
    <w:sectPr w:rsidR="00CC724F" w:rsidSect="0048315C">
      <w:footerReference w:type="default" r:id="rId34"/>
      <w:pgSz w:w="12240" w:h="15840"/>
      <w:pgMar w:top="1440" w:right="1440" w:bottom="1440" w:left="1440" w:header="432" w:footer="144"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563FEC" w14:textId="77777777" w:rsidR="001707D7" w:rsidRDefault="001707D7" w:rsidP="00B826B0">
      <w:r>
        <w:separator/>
      </w:r>
    </w:p>
  </w:endnote>
  <w:endnote w:type="continuationSeparator" w:id="0">
    <w:p w14:paraId="65971FD3" w14:textId="77777777" w:rsidR="001707D7" w:rsidRDefault="001707D7" w:rsidP="00B826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UnicodeMS-Identity-H">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2532797"/>
      <w:docPartObj>
        <w:docPartGallery w:val="Page Numbers (Bottom of Page)"/>
        <w:docPartUnique/>
      </w:docPartObj>
    </w:sdtPr>
    <w:sdtEndPr>
      <w:rPr>
        <w:noProof/>
      </w:rPr>
    </w:sdtEndPr>
    <w:sdtContent>
      <w:p w14:paraId="18246ECB" w14:textId="44C841E2" w:rsidR="009F09B8" w:rsidRDefault="009F09B8">
        <w:pPr>
          <w:pStyle w:val="Footer"/>
          <w:jc w:val="center"/>
        </w:pPr>
        <w:r>
          <w:fldChar w:fldCharType="begin"/>
        </w:r>
        <w:r>
          <w:instrText xml:space="preserve"> PAGE   \* MERGEFORMAT </w:instrText>
        </w:r>
        <w:r>
          <w:fldChar w:fldCharType="separate"/>
        </w:r>
        <w:r w:rsidR="00733DA9">
          <w:rPr>
            <w:noProof/>
          </w:rPr>
          <w:t>ii</w:t>
        </w:r>
        <w:r>
          <w:rPr>
            <w:noProof/>
          </w:rPr>
          <w:fldChar w:fldCharType="end"/>
        </w:r>
      </w:p>
    </w:sdtContent>
  </w:sdt>
  <w:p w14:paraId="6B4F29A6" w14:textId="77777777" w:rsidR="009F09B8" w:rsidRDefault="009F09B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9548530"/>
      <w:docPartObj>
        <w:docPartGallery w:val="Page Numbers (Bottom of Page)"/>
        <w:docPartUnique/>
      </w:docPartObj>
    </w:sdtPr>
    <w:sdtEndPr>
      <w:rPr>
        <w:noProof/>
      </w:rPr>
    </w:sdtEndPr>
    <w:sdtContent>
      <w:p w14:paraId="5743CBE8" w14:textId="2196974D" w:rsidR="009F09B8" w:rsidRDefault="009F09B8">
        <w:pPr>
          <w:pStyle w:val="Footer"/>
          <w:jc w:val="center"/>
        </w:pPr>
        <w:r>
          <w:fldChar w:fldCharType="begin"/>
        </w:r>
        <w:r>
          <w:instrText xml:space="preserve"> PAGE   \* MERGEFORMAT </w:instrText>
        </w:r>
        <w:r>
          <w:fldChar w:fldCharType="separate"/>
        </w:r>
        <w:r w:rsidR="00733DA9">
          <w:rPr>
            <w:noProof/>
          </w:rPr>
          <w:t>28</w:t>
        </w:r>
        <w:r>
          <w:rPr>
            <w:noProof/>
          </w:rPr>
          <w:fldChar w:fldCharType="end"/>
        </w:r>
      </w:p>
    </w:sdtContent>
  </w:sdt>
  <w:p w14:paraId="1A2A1C08" w14:textId="77777777" w:rsidR="009F09B8" w:rsidRDefault="009F09B8">
    <w:pPr>
      <w:pStyle w:val="Footer"/>
    </w:pPr>
  </w:p>
  <w:p w14:paraId="6050238C" w14:textId="77777777" w:rsidR="009F09B8" w:rsidRDefault="009F09B8"/>
  <w:p w14:paraId="3608A0BC" w14:textId="77777777" w:rsidR="009F09B8" w:rsidRDefault="009F09B8"/>
  <w:p w14:paraId="305A35C8" w14:textId="77777777" w:rsidR="009F09B8" w:rsidRDefault="009F09B8" w:rsidP="006214ED">
    <w:pPr>
      <w:jc w:val="center"/>
    </w:pPr>
  </w:p>
  <w:p w14:paraId="3C44CE36" w14:textId="77777777" w:rsidR="009F09B8" w:rsidRDefault="009F09B8"/>
  <w:p w14:paraId="79FDFBF5" w14:textId="77777777" w:rsidR="009F09B8" w:rsidRDefault="009F09B8"/>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E22EB2" w14:textId="77777777" w:rsidR="001707D7" w:rsidRDefault="001707D7" w:rsidP="00B826B0">
      <w:r>
        <w:separator/>
      </w:r>
    </w:p>
  </w:footnote>
  <w:footnote w:type="continuationSeparator" w:id="0">
    <w:p w14:paraId="24927F87" w14:textId="77777777" w:rsidR="001707D7" w:rsidRDefault="001707D7" w:rsidP="00B826B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14EA9200">
      <w:start w:val="1"/>
      <w:numFmt w:val="bullet"/>
      <w:lvlText w:val=""/>
      <w:lvlJc w:val="left"/>
      <w:pPr>
        <w:ind w:left="720" w:hanging="360"/>
      </w:pPr>
      <w:rPr>
        <w:rFonts w:ascii="Symbol" w:hAnsi="Symbol"/>
      </w:rPr>
    </w:lvl>
    <w:lvl w:ilvl="1" w:tplc="A0D2104E">
      <w:start w:val="1"/>
      <w:numFmt w:val="bullet"/>
      <w:lvlText w:val="o"/>
      <w:lvlJc w:val="left"/>
      <w:pPr>
        <w:tabs>
          <w:tab w:val="num" w:pos="1440"/>
        </w:tabs>
        <w:ind w:left="1440" w:hanging="360"/>
      </w:pPr>
      <w:rPr>
        <w:rFonts w:ascii="Courier New" w:hAnsi="Courier New"/>
      </w:rPr>
    </w:lvl>
    <w:lvl w:ilvl="2" w:tplc="EAD4806E">
      <w:start w:val="1"/>
      <w:numFmt w:val="bullet"/>
      <w:lvlText w:val=""/>
      <w:lvlJc w:val="left"/>
      <w:pPr>
        <w:tabs>
          <w:tab w:val="num" w:pos="2160"/>
        </w:tabs>
        <w:ind w:left="2160" w:hanging="360"/>
      </w:pPr>
      <w:rPr>
        <w:rFonts w:ascii="Wingdings" w:hAnsi="Wingdings"/>
      </w:rPr>
    </w:lvl>
    <w:lvl w:ilvl="3" w:tplc="92AA12E8">
      <w:start w:val="1"/>
      <w:numFmt w:val="bullet"/>
      <w:lvlText w:val=""/>
      <w:lvlJc w:val="left"/>
      <w:pPr>
        <w:tabs>
          <w:tab w:val="num" w:pos="2880"/>
        </w:tabs>
        <w:ind w:left="2880" w:hanging="360"/>
      </w:pPr>
      <w:rPr>
        <w:rFonts w:ascii="Symbol" w:hAnsi="Symbol"/>
      </w:rPr>
    </w:lvl>
    <w:lvl w:ilvl="4" w:tplc="A52E73CA">
      <w:start w:val="1"/>
      <w:numFmt w:val="bullet"/>
      <w:lvlText w:val="o"/>
      <w:lvlJc w:val="left"/>
      <w:pPr>
        <w:tabs>
          <w:tab w:val="num" w:pos="3600"/>
        </w:tabs>
        <w:ind w:left="3600" w:hanging="360"/>
      </w:pPr>
      <w:rPr>
        <w:rFonts w:ascii="Courier New" w:hAnsi="Courier New"/>
      </w:rPr>
    </w:lvl>
    <w:lvl w:ilvl="5" w:tplc="92B0D2D0">
      <w:start w:val="1"/>
      <w:numFmt w:val="bullet"/>
      <w:lvlText w:val=""/>
      <w:lvlJc w:val="left"/>
      <w:pPr>
        <w:tabs>
          <w:tab w:val="num" w:pos="4320"/>
        </w:tabs>
        <w:ind w:left="4320" w:hanging="360"/>
      </w:pPr>
      <w:rPr>
        <w:rFonts w:ascii="Wingdings" w:hAnsi="Wingdings"/>
      </w:rPr>
    </w:lvl>
    <w:lvl w:ilvl="6" w:tplc="2A74F850">
      <w:start w:val="1"/>
      <w:numFmt w:val="bullet"/>
      <w:lvlText w:val=""/>
      <w:lvlJc w:val="left"/>
      <w:pPr>
        <w:tabs>
          <w:tab w:val="num" w:pos="5040"/>
        </w:tabs>
        <w:ind w:left="5040" w:hanging="360"/>
      </w:pPr>
      <w:rPr>
        <w:rFonts w:ascii="Symbol" w:hAnsi="Symbol"/>
      </w:rPr>
    </w:lvl>
    <w:lvl w:ilvl="7" w:tplc="D20EDA32">
      <w:start w:val="1"/>
      <w:numFmt w:val="bullet"/>
      <w:lvlText w:val="o"/>
      <w:lvlJc w:val="left"/>
      <w:pPr>
        <w:tabs>
          <w:tab w:val="num" w:pos="5760"/>
        </w:tabs>
        <w:ind w:left="5760" w:hanging="360"/>
      </w:pPr>
      <w:rPr>
        <w:rFonts w:ascii="Courier New" w:hAnsi="Courier New"/>
      </w:rPr>
    </w:lvl>
    <w:lvl w:ilvl="8" w:tplc="28ACA05A">
      <w:start w:val="1"/>
      <w:numFmt w:val="bullet"/>
      <w:lvlText w:val=""/>
      <w:lvlJc w:val="left"/>
      <w:pPr>
        <w:tabs>
          <w:tab w:val="num" w:pos="6480"/>
        </w:tabs>
        <w:ind w:left="6480" w:hanging="360"/>
      </w:pPr>
      <w:rPr>
        <w:rFonts w:ascii="Wingdings" w:hAnsi="Wingdings"/>
      </w:rPr>
    </w:lvl>
  </w:abstractNum>
  <w:abstractNum w:abstractNumId="1" w15:restartNumberingAfterBreak="0">
    <w:nsid w:val="06713D42"/>
    <w:multiLevelType w:val="hybridMultilevel"/>
    <w:tmpl w:val="6708F476"/>
    <w:lvl w:ilvl="0" w:tplc="3D066D3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8428B4"/>
    <w:multiLevelType w:val="hybridMultilevel"/>
    <w:tmpl w:val="721AE496"/>
    <w:lvl w:ilvl="0" w:tplc="1E76DD90">
      <w:start w:val="1"/>
      <w:numFmt w:val="upp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15:restartNumberingAfterBreak="0">
    <w:nsid w:val="5C8C30CA"/>
    <w:multiLevelType w:val="hybridMultilevel"/>
    <w:tmpl w:val="80B638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194"/>
    <w:rsid w:val="00006F01"/>
    <w:rsid w:val="00011441"/>
    <w:rsid w:val="0004406F"/>
    <w:rsid w:val="00065812"/>
    <w:rsid w:val="00082293"/>
    <w:rsid w:val="00096851"/>
    <w:rsid w:val="00097194"/>
    <w:rsid w:val="000B02AA"/>
    <w:rsid w:val="000B323B"/>
    <w:rsid w:val="000B6CFE"/>
    <w:rsid w:val="000D18C3"/>
    <w:rsid w:val="000D66C6"/>
    <w:rsid w:val="00110942"/>
    <w:rsid w:val="001210AD"/>
    <w:rsid w:val="00121384"/>
    <w:rsid w:val="001370A9"/>
    <w:rsid w:val="00144B20"/>
    <w:rsid w:val="00146182"/>
    <w:rsid w:val="00157EEB"/>
    <w:rsid w:val="001667C1"/>
    <w:rsid w:val="001676A5"/>
    <w:rsid w:val="001707D7"/>
    <w:rsid w:val="00184D25"/>
    <w:rsid w:val="001C16E0"/>
    <w:rsid w:val="001C7261"/>
    <w:rsid w:val="001E4540"/>
    <w:rsid w:val="00253BA3"/>
    <w:rsid w:val="002577A8"/>
    <w:rsid w:val="00270DE8"/>
    <w:rsid w:val="002718A7"/>
    <w:rsid w:val="002F4C85"/>
    <w:rsid w:val="00310F6A"/>
    <w:rsid w:val="00346AB0"/>
    <w:rsid w:val="003579D6"/>
    <w:rsid w:val="003713B1"/>
    <w:rsid w:val="0037609D"/>
    <w:rsid w:val="003C5E04"/>
    <w:rsid w:val="003D199F"/>
    <w:rsid w:val="003E3EAB"/>
    <w:rsid w:val="00421148"/>
    <w:rsid w:val="00424756"/>
    <w:rsid w:val="00441377"/>
    <w:rsid w:val="00445634"/>
    <w:rsid w:val="00461E1E"/>
    <w:rsid w:val="0048315C"/>
    <w:rsid w:val="00486BB4"/>
    <w:rsid w:val="004B26D4"/>
    <w:rsid w:val="004B2A58"/>
    <w:rsid w:val="004B40C6"/>
    <w:rsid w:val="004D7959"/>
    <w:rsid w:val="005010FA"/>
    <w:rsid w:val="005113F6"/>
    <w:rsid w:val="00515B0C"/>
    <w:rsid w:val="00527D3F"/>
    <w:rsid w:val="005310FB"/>
    <w:rsid w:val="00542F2A"/>
    <w:rsid w:val="005561D0"/>
    <w:rsid w:val="005955AE"/>
    <w:rsid w:val="005D0368"/>
    <w:rsid w:val="005D2B12"/>
    <w:rsid w:val="005E46BA"/>
    <w:rsid w:val="005E59A5"/>
    <w:rsid w:val="005F3A90"/>
    <w:rsid w:val="00602AFF"/>
    <w:rsid w:val="00613FC6"/>
    <w:rsid w:val="006214ED"/>
    <w:rsid w:val="006255B3"/>
    <w:rsid w:val="00625900"/>
    <w:rsid w:val="0064155C"/>
    <w:rsid w:val="0064339D"/>
    <w:rsid w:val="00653641"/>
    <w:rsid w:val="0066543C"/>
    <w:rsid w:val="006770E0"/>
    <w:rsid w:val="006A1690"/>
    <w:rsid w:val="006B33C7"/>
    <w:rsid w:val="006C600B"/>
    <w:rsid w:val="006D364D"/>
    <w:rsid w:val="006D7B14"/>
    <w:rsid w:val="006E658B"/>
    <w:rsid w:val="00703A4C"/>
    <w:rsid w:val="00722F8F"/>
    <w:rsid w:val="00724C49"/>
    <w:rsid w:val="00733DA9"/>
    <w:rsid w:val="00751108"/>
    <w:rsid w:val="00776DA1"/>
    <w:rsid w:val="00792DA0"/>
    <w:rsid w:val="007B4C5C"/>
    <w:rsid w:val="007C2D02"/>
    <w:rsid w:val="007C5DDD"/>
    <w:rsid w:val="007C778A"/>
    <w:rsid w:val="007D655A"/>
    <w:rsid w:val="0080796A"/>
    <w:rsid w:val="00812E93"/>
    <w:rsid w:val="00817B75"/>
    <w:rsid w:val="00827061"/>
    <w:rsid w:val="00830467"/>
    <w:rsid w:val="008313FF"/>
    <w:rsid w:val="00834D6F"/>
    <w:rsid w:val="008365DE"/>
    <w:rsid w:val="00836A95"/>
    <w:rsid w:val="00843B08"/>
    <w:rsid w:val="00854D98"/>
    <w:rsid w:val="00855CB3"/>
    <w:rsid w:val="00864063"/>
    <w:rsid w:val="008710DD"/>
    <w:rsid w:val="00892704"/>
    <w:rsid w:val="008A4AD4"/>
    <w:rsid w:val="008F549E"/>
    <w:rsid w:val="00901EF7"/>
    <w:rsid w:val="009224D0"/>
    <w:rsid w:val="00934201"/>
    <w:rsid w:val="00944E50"/>
    <w:rsid w:val="0094579B"/>
    <w:rsid w:val="00953786"/>
    <w:rsid w:val="0095736A"/>
    <w:rsid w:val="009A0EAC"/>
    <w:rsid w:val="009A1E13"/>
    <w:rsid w:val="009A2AC8"/>
    <w:rsid w:val="009A54A8"/>
    <w:rsid w:val="009F09B8"/>
    <w:rsid w:val="009F5464"/>
    <w:rsid w:val="00A05563"/>
    <w:rsid w:val="00A11B3D"/>
    <w:rsid w:val="00A15B4E"/>
    <w:rsid w:val="00A5633B"/>
    <w:rsid w:val="00A75F2D"/>
    <w:rsid w:val="00A80102"/>
    <w:rsid w:val="00A807EC"/>
    <w:rsid w:val="00A80BCA"/>
    <w:rsid w:val="00A9099B"/>
    <w:rsid w:val="00A97AF8"/>
    <w:rsid w:val="00AC63CE"/>
    <w:rsid w:val="00B22831"/>
    <w:rsid w:val="00B43629"/>
    <w:rsid w:val="00B54B1B"/>
    <w:rsid w:val="00B65260"/>
    <w:rsid w:val="00B66F5E"/>
    <w:rsid w:val="00B71B10"/>
    <w:rsid w:val="00B80E63"/>
    <w:rsid w:val="00B826B0"/>
    <w:rsid w:val="00B94799"/>
    <w:rsid w:val="00BA2BE4"/>
    <w:rsid w:val="00BA6E2B"/>
    <w:rsid w:val="00BB5050"/>
    <w:rsid w:val="00BC2866"/>
    <w:rsid w:val="00BD118F"/>
    <w:rsid w:val="00BD6F2C"/>
    <w:rsid w:val="00BE4616"/>
    <w:rsid w:val="00BF7E5F"/>
    <w:rsid w:val="00C24FB6"/>
    <w:rsid w:val="00C5242D"/>
    <w:rsid w:val="00C52958"/>
    <w:rsid w:val="00C66025"/>
    <w:rsid w:val="00C75C91"/>
    <w:rsid w:val="00C75FC2"/>
    <w:rsid w:val="00C80B79"/>
    <w:rsid w:val="00CA2A52"/>
    <w:rsid w:val="00CB183E"/>
    <w:rsid w:val="00CC357F"/>
    <w:rsid w:val="00CC724F"/>
    <w:rsid w:val="00CD3FC8"/>
    <w:rsid w:val="00CF3339"/>
    <w:rsid w:val="00CF524A"/>
    <w:rsid w:val="00CF7FDB"/>
    <w:rsid w:val="00D01952"/>
    <w:rsid w:val="00D24894"/>
    <w:rsid w:val="00D461EF"/>
    <w:rsid w:val="00D866B6"/>
    <w:rsid w:val="00D936FE"/>
    <w:rsid w:val="00DB0B73"/>
    <w:rsid w:val="00DB179B"/>
    <w:rsid w:val="00DB3068"/>
    <w:rsid w:val="00DC21C7"/>
    <w:rsid w:val="00DE78B9"/>
    <w:rsid w:val="00E078F1"/>
    <w:rsid w:val="00E15F70"/>
    <w:rsid w:val="00E219BC"/>
    <w:rsid w:val="00E5051B"/>
    <w:rsid w:val="00E77D09"/>
    <w:rsid w:val="00ED3E39"/>
    <w:rsid w:val="00F66CFF"/>
    <w:rsid w:val="00F9287D"/>
    <w:rsid w:val="00FA75DF"/>
    <w:rsid w:val="00FD06AC"/>
    <w:rsid w:val="00FD5AB6"/>
    <w:rsid w:val="00FE6DA4"/>
    <w:rsid w:val="00FE7E79"/>
    <w:rsid w:val="00FF4904"/>
    <w:rsid w:val="00FF5707"/>
    <w:rsid w:val="00FF64F2"/>
    <w:rsid w:val="00FF7F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40512"/>
  <w15:docId w15:val="{8419E9D4-95E2-4815-AB5D-BDEDA45EB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5BCE"/>
    <w:rPr>
      <w:sz w:val="24"/>
      <w:szCs w:val="24"/>
    </w:rPr>
  </w:style>
  <w:style w:type="paragraph" w:styleId="Heading1">
    <w:name w:val="heading 1"/>
    <w:basedOn w:val="Normal"/>
    <w:next w:val="Normal"/>
    <w:qFormat/>
    <w:rsid w:val="00EF7B96"/>
    <w:pPr>
      <w:keepNext/>
      <w:spacing w:before="240" w:after="60"/>
      <w:outlineLvl w:val="0"/>
    </w:pPr>
    <w:rPr>
      <w:b/>
      <w:bCs/>
      <w:kern w:val="36"/>
      <w:sz w:val="48"/>
      <w:szCs w:val="48"/>
    </w:rPr>
  </w:style>
  <w:style w:type="paragraph" w:styleId="Heading2">
    <w:name w:val="heading 2"/>
    <w:basedOn w:val="Normal"/>
    <w:next w:val="Normal"/>
    <w:qFormat/>
    <w:rsid w:val="00EF7B96"/>
    <w:pPr>
      <w:keepNext/>
      <w:spacing w:before="240" w:after="60"/>
      <w:outlineLvl w:val="1"/>
    </w:pPr>
    <w:rPr>
      <w:b/>
      <w:bCs/>
      <w:iCs/>
      <w:sz w:val="36"/>
      <w:szCs w:val="36"/>
    </w:rPr>
  </w:style>
  <w:style w:type="paragraph" w:styleId="Heading3">
    <w:name w:val="heading 3"/>
    <w:basedOn w:val="Normal"/>
    <w:next w:val="Normal"/>
    <w:qFormat/>
    <w:rsid w:val="00EF7B96"/>
    <w:pPr>
      <w:keepNext/>
      <w:spacing w:before="240" w:after="60"/>
      <w:outlineLvl w:val="2"/>
    </w:pPr>
    <w:rPr>
      <w:b/>
      <w:bCs/>
      <w:sz w:val="28"/>
      <w:szCs w:val="28"/>
    </w:rPr>
  </w:style>
  <w:style w:type="paragraph" w:styleId="Heading4">
    <w:name w:val="heading 4"/>
    <w:basedOn w:val="Normal"/>
    <w:next w:val="Normal"/>
    <w:qFormat/>
    <w:rsid w:val="00EF7B96"/>
    <w:pPr>
      <w:keepNext/>
      <w:spacing w:before="240" w:after="60"/>
      <w:outlineLvl w:val="3"/>
    </w:pPr>
    <w:rPr>
      <w:b/>
      <w:bCs/>
    </w:rPr>
  </w:style>
  <w:style w:type="paragraph" w:styleId="Heading5">
    <w:name w:val="heading 5"/>
    <w:basedOn w:val="Normal"/>
    <w:next w:val="Normal"/>
    <w:qFormat/>
    <w:rsid w:val="00EF7B96"/>
    <w:pPr>
      <w:spacing w:before="240" w:after="60"/>
      <w:outlineLvl w:val="4"/>
    </w:pPr>
    <w:rPr>
      <w:b/>
      <w:bCs/>
      <w:iCs/>
      <w:sz w:val="20"/>
      <w:szCs w:val="20"/>
    </w:rPr>
  </w:style>
  <w:style w:type="paragraph" w:styleId="Heading6">
    <w:name w:val="heading 6"/>
    <w:basedOn w:val="Normal"/>
    <w:next w:val="Normal"/>
    <w:qFormat/>
    <w:rsid w:val="00EF7B96"/>
    <w:pPr>
      <w:spacing w:before="240" w:after="60"/>
      <w:outlineLvl w:val="5"/>
    </w:pPr>
    <w:rPr>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27D3F"/>
    <w:rPr>
      <w:rFonts w:asciiTheme="minorHAnsi" w:eastAsiaTheme="minorHAnsi" w:hAnsiTheme="minorHAnsi" w:cstheme="minorBid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826B0"/>
    <w:pPr>
      <w:tabs>
        <w:tab w:val="center" w:pos="4680"/>
        <w:tab w:val="right" w:pos="9360"/>
      </w:tabs>
    </w:pPr>
  </w:style>
  <w:style w:type="character" w:customStyle="1" w:styleId="HeaderChar">
    <w:name w:val="Header Char"/>
    <w:basedOn w:val="DefaultParagraphFont"/>
    <w:link w:val="Header"/>
    <w:uiPriority w:val="99"/>
    <w:rsid w:val="00B826B0"/>
    <w:rPr>
      <w:sz w:val="24"/>
      <w:szCs w:val="24"/>
    </w:rPr>
  </w:style>
  <w:style w:type="paragraph" w:styleId="Footer">
    <w:name w:val="footer"/>
    <w:basedOn w:val="Normal"/>
    <w:link w:val="FooterChar"/>
    <w:uiPriority w:val="99"/>
    <w:unhideWhenUsed/>
    <w:rsid w:val="00B826B0"/>
    <w:pPr>
      <w:tabs>
        <w:tab w:val="center" w:pos="4680"/>
        <w:tab w:val="right" w:pos="9360"/>
      </w:tabs>
    </w:pPr>
  </w:style>
  <w:style w:type="character" w:customStyle="1" w:styleId="FooterChar">
    <w:name w:val="Footer Char"/>
    <w:basedOn w:val="DefaultParagraphFont"/>
    <w:link w:val="Footer"/>
    <w:uiPriority w:val="99"/>
    <w:rsid w:val="00B826B0"/>
    <w:rPr>
      <w:sz w:val="24"/>
      <w:szCs w:val="24"/>
    </w:rPr>
  </w:style>
  <w:style w:type="paragraph" w:customStyle="1" w:styleId="body-paragraph">
    <w:name w:val="body-paragraph"/>
    <w:basedOn w:val="Normal"/>
    <w:link w:val="body-paragraphChar"/>
    <w:rsid w:val="005D2B12"/>
    <w:pPr>
      <w:spacing w:before="100" w:beforeAutospacing="1" w:after="100" w:afterAutospacing="1"/>
    </w:pPr>
    <w:rPr>
      <w:lang w:val="en-GB" w:eastAsia="en-GB"/>
    </w:rPr>
  </w:style>
  <w:style w:type="character" w:customStyle="1" w:styleId="body-paragraphChar">
    <w:name w:val="body-paragraph Char"/>
    <w:basedOn w:val="DefaultParagraphFont"/>
    <w:link w:val="body-paragraph"/>
    <w:rsid w:val="005D2B12"/>
    <w:rPr>
      <w:sz w:val="24"/>
      <w:szCs w:val="24"/>
      <w:lang w:val="en-GB" w:eastAsia="en-GB"/>
    </w:rPr>
  </w:style>
  <w:style w:type="paragraph" w:styleId="NormalWeb">
    <w:name w:val="Normal (Web)"/>
    <w:basedOn w:val="Normal"/>
    <w:link w:val="NormalWebChar"/>
    <w:uiPriority w:val="99"/>
    <w:unhideWhenUsed/>
    <w:rsid w:val="005D2B12"/>
    <w:pPr>
      <w:spacing w:before="100" w:beforeAutospacing="1" w:after="100" w:afterAutospacing="1"/>
    </w:pPr>
  </w:style>
  <w:style w:type="character" w:customStyle="1" w:styleId="NormalWebChar">
    <w:name w:val="Normal (Web) Char"/>
    <w:basedOn w:val="DefaultParagraphFont"/>
    <w:link w:val="NormalWeb"/>
    <w:uiPriority w:val="99"/>
    <w:rsid w:val="005D2B12"/>
    <w:rPr>
      <w:sz w:val="24"/>
      <w:szCs w:val="24"/>
    </w:rPr>
  </w:style>
  <w:style w:type="character" w:styleId="Hyperlink">
    <w:name w:val="Hyperlink"/>
    <w:basedOn w:val="DefaultParagraphFont"/>
    <w:uiPriority w:val="99"/>
    <w:unhideWhenUsed/>
    <w:rsid w:val="005D2B12"/>
    <w:rPr>
      <w:color w:val="0000FF"/>
      <w:u w:val="single"/>
    </w:rPr>
  </w:style>
  <w:style w:type="character" w:customStyle="1" w:styleId="ref-overlay">
    <w:name w:val="ref-overlay"/>
    <w:basedOn w:val="DefaultParagraphFont"/>
    <w:rsid w:val="005D2B12"/>
  </w:style>
  <w:style w:type="character" w:styleId="Emphasis">
    <w:name w:val="Emphasis"/>
    <w:basedOn w:val="DefaultParagraphFont"/>
    <w:uiPriority w:val="20"/>
    <w:qFormat/>
    <w:rsid w:val="005D2B12"/>
    <w:rPr>
      <w:i/>
      <w:iCs/>
    </w:rPr>
  </w:style>
  <w:style w:type="character" w:customStyle="1" w:styleId="authors">
    <w:name w:val="authors"/>
    <w:basedOn w:val="DefaultParagraphFont"/>
    <w:rsid w:val="005D2B12"/>
  </w:style>
  <w:style w:type="character" w:customStyle="1" w:styleId="Date1">
    <w:name w:val="Date1"/>
    <w:basedOn w:val="DefaultParagraphFont"/>
    <w:rsid w:val="005D2B12"/>
  </w:style>
  <w:style w:type="character" w:customStyle="1" w:styleId="arttitle">
    <w:name w:val="art_title"/>
    <w:basedOn w:val="DefaultParagraphFont"/>
    <w:rsid w:val="005D2B12"/>
  </w:style>
  <w:style w:type="character" w:customStyle="1" w:styleId="serialtitle">
    <w:name w:val="serial_title"/>
    <w:basedOn w:val="DefaultParagraphFont"/>
    <w:rsid w:val="005D2B12"/>
  </w:style>
  <w:style w:type="character" w:customStyle="1" w:styleId="volumeissue">
    <w:name w:val="volume_issue"/>
    <w:basedOn w:val="DefaultParagraphFont"/>
    <w:rsid w:val="005D2B12"/>
  </w:style>
  <w:style w:type="character" w:customStyle="1" w:styleId="pagerange">
    <w:name w:val="page_range"/>
    <w:basedOn w:val="DefaultParagraphFont"/>
    <w:rsid w:val="005D2B12"/>
  </w:style>
  <w:style w:type="character" w:customStyle="1" w:styleId="doilink">
    <w:name w:val="doi_link"/>
    <w:basedOn w:val="DefaultParagraphFont"/>
    <w:rsid w:val="005D2B12"/>
  </w:style>
  <w:style w:type="character" w:styleId="Strong">
    <w:name w:val="Strong"/>
    <w:basedOn w:val="DefaultParagraphFont"/>
    <w:uiPriority w:val="22"/>
    <w:qFormat/>
    <w:rsid w:val="005D2B12"/>
    <w:rPr>
      <w:b/>
      <w:bCs/>
    </w:rPr>
  </w:style>
  <w:style w:type="paragraph" w:customStyle="1" w:styleId="Default">
    <w:name w:val="Default"/>
    <w:rsid w:val="005D2B12"/>
    <w:pPr>
      <w:autoSpaceDE w:val="0"/>
      <w:autoSpaceDN w:val="0"/>
      <w:adjustRightInd w:val="0"/>
    </w:pPr>
    <w:rPr>
      <w:rFonts w:ascii="Century Schoolbook" w:eastAsiaTheme="minorHAnsi" w:hAnsi="Century Schoolbook" w:cs="Century Schoolbook"/>
      <w:color w:val="000000"/>
      <w:sz w:val="24"/>
      <w:szCs w:val="24"/>
      <w:lang w:val="en-GB"/>
    </w:rPr>
  </w:style>
  <w:style w:type="paragraph" w:styleId="ListParagraph">
    <w:name w:val="List Paragraph"/>
    <w:basedOn w:val="Normal"/>
    <w:uiPriority w:val="34"/>
    <w:qFormat/>
    <w:rsid w:val="00441377"/>
    <w:pPr>
      <w:spacing w:after="160" w:line="259" w:lineRule="auto"/>
      <w:ind w:left="720"/>
      <w:contextualSpacing/>
    </w:pPr>
    <w:rPr>
      <w:rFonts w:asciiTheme="minorHAnsi" w:eastAsiaTheme="minorHAnsi" w:hAnsiTheme="minorHAnsi" w:cstheme="minorBidi"/>
      <w:sz w:val="22"/>
      <w:szCs w:val="22"/>
      <w:lang w:val="en-GB"/>
    </w:rPr>
  </w:style>
  <w:style w:type="character" w:customStyle="1" w:styleId="Date2">
    <w:name w:val="Date2"/>
    <w:basedOn w:val="DefaultParagraphFont"/>
    <w:rsid w:val="00441377"/>
  </w:style>
  <w:style w:type="character" w:customStyle="1" w:styleId="st">
    <w:name w:val="st"/>
    <w:basedOn w:val="DefaultParagraphFont"/>
    <w:rsid w:val="00BA2BE4"/>
  </w:style>
  <w:style w:type="paragraph" w:styleId="BalloonText">
    <w:name w:val="Balloon Text"/>
    <w:basedOn w:val="Normal"/>
    <w:link w:val="BalloonTextChar"/>
    <w:uiPriority w:val="99"/>
    <w:semiHidden/>
    <w:unhideWhenUsed/>
    <w:rsid w:val="0042114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1148"/>
    <w:rPr>
      <w:rFonts w:ascii="Segoe UI" w:hAnsi="Segoe UI" w:cs="Segoe UI"/>
      <w:sz w:val="18"/>
      <w:szCs w:val="18"/>
    </w:rPr>
  </w:style>
  <w:style w:type="paragraph" w:styleId="TOC1">
    <w:name w:val="toc 1"/>
    <w:basedOn w:val="Normal"/>
    <w:next w:val="Normal"/>
    <w:autoRedefine/>
    <w:uiPriority w:val="39"/>
    <w:unhideWhenUsed/>
    <w:rsid w:val="00BF7E5F"/>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BF7E5F"/>
    <w:pPr>
      <w:ind w:left="240"/>
    </w:pPr>
    <w:rPr>
      <w:rFonts w:asciiTheme="minorHAnsi" w:hAnsiTheme="minorHAnsi" w:cstheme="minorHAnsi"/>
      <w:smallCaps/>
      <w:sz w:val="20"/>
      <w:szCs w:val="20"/>
    </w:rPr>
  </w:style>
  <w:style w:type="paragraph" w:styleId="TOC3">
    <w:name w:val="toc 3"/>
    <w:basedOn w:val="Normal"/>
    <w:next w:val="Normal"/>
    <w:autoRedefine/>
    <w:uiPriority w:val="39"/>
    <w:unhideWhenUsed/>
    <w:rsid w:val="00BF7E5F"/>
    <w:pPr>
      <w:ind w:left="480"/>
    </w:pPr>
    <w:rPr>
      <w:rFonts w:asciiTheme="minorHAnsi" w:hAnsiTheme="minorHAnsi" w:cstheme="minorHAnsi"/>
      <w:i/>
      <w:iCs/>
      <w:sz w:val="20"/>
      <w:szCs w:val="20"/>
    </w:rPr>
  </w:style>
  <w:style w:type="paragraph" w:styleId="TOC4">
    <w:name w:val="toc 4"/>
    <w:basedOn w:val="Normal"/>
    <w:next w:val="Normal"/>
    <w:autoRedefine/>
    <w:uiPriority w:val="39"/>
    <w:unhideWhenUsed/>
    <w:rsid w:val="0048315C"/>
    <w:pPr>
      <w:tabs>
        <w:tab w:val="right" w:leader="dot" w:pos="9350"/>
      </w:tabs>
      <w:ind w:left="720"/>
    </w:pPr>
    <w:rPr>
      <w:rFonts w:asciiTheme="minorHAnsi" w:hAnsiTheme="minorHAnsi" w:cstheme="minorHAnsi"/>
      <w:sz w:val="18"/>
      <w:szCs w:val="18"/>
    </w:rPr>
  </w:style>
  <w:style w:type="paragraph" w:styleId="TOC5">
    <w:name w:val="toc 5"/>
    <w:basedOn w:val="Normal"/>
    <w:next w:val="Normal"/>
    <w:autoRedefine/>
    <w:uiPriority w:val="39"/>
    <w:unhideWhenUsed/>
    <w:rsid w:val="00BF7E5F"/>
    <w:pPr>
      <w:ind w:left="960"/>
    </w:pPr>
    <w:rPr>
      <w:rFonts w:asciiTheme="minorHAnsi" w:hAnsiTheme="minorHAnsi" w:cstheme="minorHAnsi"/>
      <w:sz w:val="18"/>
      <w:szCs w:val="18"/>
    </w:rPr>
  </w:style>
  <w:style w:type="paragraph" w:styleId="TOC6">
    <w:name w:val="toc 6"/>
    <w:basedOn w:val="Normal"/>
    <w:next w:val="Normal"/>
    <w:autoRedefine/>
    <w:uiPriority w:val="39"/>
    <w:unhideWhenUsed/>
    <w:rsid w:val="00BF7E5F"/>
    <w:pPr>
      <w:ind w:left="1200"/>
    </w:pPr>
    <w:rPr>
      <w:rFonts w:asciiTheme="minorHAnsi" w:hAnsiTheme="minorHAnsi" w:cstheme="minorHAnsi"/>
      <w:sz w:val="18"/>
      <w:szCs w:val="18"/>
    </w:rPr>
  </w:style>
  <w:style w:type="paragraph" w:styleId="TOC7">
    <w:name w:val="toc 7"/>
    <w:basedOn w:val="Normal"/>
    <w:next w:val="Normal"/>
    <w:autoRedefine/>
    <w:uiPriority w:val="39"/>
    <w:unhideWhenUsed/>
    <w:rsid w:val="00BF7E5F"/>
    <w:pPr>
      <w:ind w:left="1440"/>
    </w:pPr>
    <w:rPr>
      <w:rFonts w:asciiTheme="minorHAnsi" w:hAnsiTheme="minorHAnsi" w:cstheme="minorHAnsi"/>
      <w:sz w:val="18"/>
      <w:szCs w:val="18"/>
    </w:rPr>
  </w:style>
  <w:style w:type="paragraph" w:styleId="TOC8">
    <w:name w:val="toc 8"/>
    <w:basedOn w:val="Normal"/>
    <w:next w:val="Normal"/>
    <w:autoRedefine/>
    <w:uiPriority w:val="39"/>
    <w:unhideWhenUsed/>
    <w:rsid w:val="00BF7E5F"/>
    <w:pPr>
      <w:ind w:left="1680"/>
    </w:pPr>
    <w:rPr>
      <w:rFonts w:asciiTheme="minorHAnsi" w:hAnsiTheme="minorHAnsi" w:cstheme="minorHAnsi"/>
      <w:sz w:val="18"/>
      <w:szCs w:val="18"/>
    </w:rPr>
  </w:style>
  <w:style w:type="paragraph" w:styleId="TOC9">
    <w:name w:val="toc 9"/>
    <w:basedOn w:val="Normal"/>
    <w:next w:val="Normal"/>
    <w:autoRedefine/>
    <w:uiPriority w:val="39"/>
    <w:unhideWhenUsed/>
    <w:rsid w:val="00BF7E5F"/>
    <w:pPr>
      <w:ind w:left="1920"/>
    </w:pPr>
    <w:rPr>
      <w:rFonts w:asciiTheme="minorHAnsi" w:hAnsiTheme="minorHAnsi" w:cstheme="minorHAnsi"/>
      <w:sz w:val="18"/>
      <w:szCs w:val="18"/>
    </w:rPr>
  </w:style>
  <w:style w:type="paragraph" w:styleId="TableofFigures">
    <w:name w:val="table of figures"/>
    <w:basedOn w:val="Normal"/>
    <w:next w:val="Normal"/>
    <w:uiPriority w:val="99"/>
    <w:unhideWhenUsed/>
    <w:rsid w:val="00ED3E39"/>
    <w:pPr>
      <w:ind w:left="480" w:hanging="480"/>
    </w:pPr>
    <w:rPr>
      <w:rFonts w:asciiTheme="minorHAnsi" w:hAnsiTheme="minorHAnsi" w:cstheme="minorHAnsi"/>
      <w:smallCap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0/14330237.2014.904087" TargetMode="External"/><Relationship Id="rId18" Type="http://schemas.openxmlformats.org/officeDocument/2006/relationships/image" Target="media/image2.png"/><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yperlink" Target="https://doi.org/10.1207/s15327752jpa5201_2"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researchgate.net/publication/51443902_Adaptation_of_the_multidimensional_scale_of_percieved_social_support_in_a_Ugandan_setting/download" TargetMode="External"/><Relationship Id="rId17" Type="http://schemas.openxmlformats.org/officeDocument/2006/relationships/image" Target="media/image1.png"/><Relationship Id="rId25" Type="http://schemas.openxmlformats.org/officeDocument/2006/relationships/image" Target="media/image6.png"/><Relationship Id="rId33" Type="http://schemas.openxmlformats.org/officeDocument/2006/relationships/image" Target="media/image12.jpg"/><Relationship Id="rId2" Type="http://schemas.openxmlformats.org/officeDocument/2006/relationships/numbering" Target="numbering.xml"/><Relationship Id="rId16" Type="http://schemas.openxmlformats.org/officeDocument/2006/relationships/hyperlink" Target="https://doi.org/10.1007/s10902-015-9653-5" TargetMode="External"/><Relationship Id="rId20" Type="http://schemas.openxmlformats.org/officeDocument/2006/relationships/hyperlink" Target="https://ppc.sas.upenn.edu/sites/default/files/meaninginlife.pdf" TargetMode="External"/><Relationship Id="rId29"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i.org/10.1007/s10902-017-9946-y" TargetMode="External"/><Relationship Id="rId24" Type="http://schemas.openxmlformats.org/officeDocument/2006/relationships/image" Target="media/image5.png"/><Relationship Id="rId32" Type="http://schemas.openxmlformats.org/officeDocument/2006/relationships/image" Target="media/image11.jpg"/><Relationship Id="rId5" Type="http://schemas.openxmlformats.org/officeDocument/2006/relationships/webSettings" Target="webSettings.xml"/><Relationship Id="rId15" Type="http://schemas.openxmlformats.org/officeDocument/2006/relationships/hyperlink" Target="https://ezproxy.lib.tangaza.ac.ke:2073/10.1080/1550428X.2018.1522606" TargetMode="External"/><Relationship Id="rId23" Type="http://schemas.openxmlformats.org/officeDocument/2006/relationships/image" Target="media/image4.png"/><Relationship Id="rId28" Type="http://schemas.openxmlformats.org/officeDocument/2006/relationships/image" Target="media/image7.jpg"/><Relationship Id="rId36" Type="http://schemas.openxmlformats.org/officeDocument/2006/relationships/theme" Target="theme/theme1.xml"/><Relationship Id="rId10" Type="http://schemas.openxmlformats.org/officeDocument/2006/relationships/hyperlink" Target="https://psycnet.apa.org/doi/10.1037/14344-013" TargetMode="External"/><Relationship Id="rId19" Type="http://schemas.openxmlformats.org/officeDocument/2006/relationships/image" Target="media/image3.png"/><Relationship Id="rId31"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hyperlink" Target="https://doi.org/10.1080/02673843.2017.1352522" TargetMode="External"/><Relationship Id="rId14" Type="http://schemas.openxmlformats.org/officeDocument/2006/relationships/hyperlink" Target="https://www.sahayaselvam.org/2014/08/28/influence-of-the-family-on-how-youth-relate-to-god-a-systematic-review-of-psychology-literature/" TargetMode="External"/><Relationship Id="rId22" Type="http://schemas.openxmlformats.org/officeDocument/2006/relationships/hyperlink" Target="https://www.tandfonline.com/doi/full/10.1080/2331186X.2016.1277824" TargetMode="External"/><Relationship Id="rId27" Type="http://schemas.openxmlformats.org/officeDocument/2006/relationships/image" Target="media/image6.jpg"/><Relationship Id="rId30" Type="http://schemas.openxmlformats.org/officeDocument/2006/relationships/image" Target="media/image9.jpg"/><Relationship Id="rId35" Type="http://schemas.openxmlformats.org/officeDocument/2006/relationships/fontTable" Target="fontTable.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54B568-69EA-425C-8EFD-284D1DEF2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30926</Words>
  <Characters>176281</Characters>
  <Application>Microsoft Office Word</Application>
  <DocSecurity>0</DocSecurity>
  <Lines>1469</Lines>
  <Paragraphs>413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2</cp:revision>
  <cp:lastPrinted>2021-03-02T13:41:00Z</cp:lastPrinted>
  <dcterms:created xsi:type="dcterms:W3CDTF">2021-09-21T06:38:00Z</dcterms:created>
  <dcterms:modified xsi:type="dcterms:W3CDTF">2021-09-21T06:38:00Z</dcterms:modified>
</cp:coreProperties>
</file>